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2B3" w:rsidRDefault="00C742B3" w:rsidP="00C742B3">
      <w:pPr>
        <w:jc w:val="right"/>
        <w:rPr>
          <w:b/>
          <w:i/>
          <w:sz w:val="24"/>
          <w:szCs w:val="24"/>
        </w:rPr>
      </w:pPr>
      <w:r>
        <w:rPr>
          <w:b/>
          <w:i/>
          <w:sz w:val="24"/>
          <w:szCs w:val="24"/>
        </w:rPr>
        <w:t>Załącznik nr 7 do SIWZ</w:t>
      </w:r>
    </w:p>
    <w:p w:rsidR="00C742B3" w:rsidRDefault="00C742B3" w:rsidP="00C742B3">
      <w:pPr>
        <w:jc w:val="right"/>
        <w:rPr>
          <w:b/>
          <w:i/>
          <w:sz w:val="24"/>
          <w:szCs w:val="24"/>
        </w:rPr>
      </w:pPr>
      <w:r w:rsidRPr="00656A1C">
        <w:rPr>
          <w:b/>
          <w:i/>
          <w:sz w:val="24"/>
          <w:szCs w:val="24"/>
        </w:rPr>
        <w:t>Wzór umowy</w:t>
      </w:r>
    </w:p>
    <w:p w:rsidR="00C742B3" w:rsidRDefault="00C742B3" w:rsidP="00C742B3">
      <w:pPr>
        <w:spacing w:before="240" w:line="276" w:lineRule="auto"/>
        <w:jc w:val="center"/>
        <w:rPr>
          <w:b/>
          <w:sz w:val="28"/>
          <w:szCs w:val="28"/>
        </w:rPr>
      </w:pPr>
    </w:p>
    <w:p w:rsidR="00C742B3" w:rsidRPr="00CC5EA9" w:rsidRDefault="00C742B3" w:rsidP="00C742B3">
      <w:pPr>
        <w:spacing w:before="240" w:line="276" w:lineRule="auto"/>
        <w:jc w:val="center"/>
        <w:rPr>
          <w:b/>
          <w:sz w:val="28"/>
          <w:szCs w:val="28"/>
        </w:rPr>
      </w:pPr>
      <w:r>
        <w:rPr>
          <w:b/>
          <w:sz w:val="28"/>
          <w:szCs w:val="28"/>
        </w:rPr>
        <w:t>Umowa Nr ………..</w:t>
      </w:r>
    </w:p>
    <w:p w:rsidR="00C742B3" w:rsidRDefault="00C742B3" w:rsidP="00C742B3">
      <w:pPr>
        <w:spacing w:before="240" w:line="276" w:lineRule="auto"/>
        <w:jc w:val="center"/>
        <w:rPr>
          <w:b/>
          <w:sz w:val="28"/>
          <w:szCs w:val="28"/>
        </w:rPr>
      </w:pPr>
      <w:r w:rsidRPr="00CC5EA9">
        <w:rPr>
          <w:b/>
          <w:sz w:val="28"/>
          <w:szCs w:val="28"/>
        </w:rPr>
        <w:t>na wykonanie robót budowlanych</w:t>
      </w:r>
    </w:p>
    <w:p w:rsidR="00C742B3" w:rsidRPr="00CC5EA9" w:rsidRDefault="00C742B3" w:rsidP="00C742B3">
      <w:pPr>
        <w:spacing w:before="240" w:line="276" w:lineRule="auto"/>
        <w:jc w:val="center"/>
        <w:rPr>
          <w:i/>
          <w:sz w:val="28"/>
          <w:szCs w:val="28"/>
        </w:rPr>
      </w:pPr>
    </w:p>
    <w:p w:rsidR="00C742B3" w:rsidRDefault="00C742B3" w:rsidP="00C742B3">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C742B3" w:rsidRDefault="00C742B3" w:rsidP="00C742B3">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C742B3" w:rsidRPr="00CC5EA9" w:rsidRDefault="00C742B3" w:rsidP="00C742B3">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C742B3" w:rsidRPr="00CC5EA9" w:rsidRDefault="00C742B3" w:rsidP="00C742B3">
      <w:pPr>
        <w:jc w:val="both"/>
        <w:rPr>
          <w:sz w:val="24"/>
          <w:szCs w:val="24"/>
        </w:rPr>
      </w:pPr>
      <w:r w:rsidRPr="00CC5EA9">
        <w:rPr>
          <w:sz w:val="24"/>
          <w:szCs w:val="24"/>
        </w:rPr>
        <w:t>reprezentowaną przez :</w:t>
      </w:r>
    </w:p>
    <w:p w:rsidR="00C742B3" w:rsidRPr="00CC5EA9" w:rsidRDefault="00C742B3" w:rsidP="00C742B3">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 xml:space="preserve">Leszka </w:t>
      </w:r>
      <w:proofErr w:type="spellStart"/>
      <w:r w:rsidRPr="00CC5EA9">
        <w:rPr>
          <w:b/>
          <w:sz w:val="24"/>
          <w:szCs w:val="24"/>
        </w:rPr>
        <w:t>Kucę</w:t>
      </w:r>
      <w:proofErr w:type="spellEnd"/>
    </w:p>
    <w:p w:rsidR="00C742B3" w:rsidRDefault="00C742B3" w:rsidP="00C742B3">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C742B3" w:rsidRPr="00CC5EA9" w:rsidRDefault="00C742B3" w:rsidP="00C742B3">
      <w:pPr>
        <w:jc w:val="both"/>
        <w:rPr>
          <w:sz w:val="24"/>
          <w:szCs w:val="24"/>
        </w:rPr>
      </w:pPr>
    </w:p>
    <w:p w:rsidR="00C742B3" w:rsidRPr="00CC5EA9" w:rsidRDefault="00C742B3" w:rsidP="00C742B3">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C742B3" w:rsidRPr="00CC5EA9" w:rsidRDefault="00C742B3" w:rsidP="00C742B3">
      <w:pPr>
        <w:jc w:val="both"/>
        <w:rPr>
          <w:sz w:val="24"/>
          <w:szCs w:val="24"/>
        </w:rPr>
      </w:pPr>
    </w:p>
    <w:p w:rsidR="00C742B3" w:rsidRDefault="00C742B3" w:rsidP="00C742B3">
      <w:pPr>
        <w:jc w:val="both"/>
        <w:rPr>
          <w:sz w:val="24"/>
          <w:szCs w:val="24"/>
        </w:rPr>
      </w:pPr>
      <w:r w:rsidRPr="00CC5EA9">
        <w:rPr>
          <w:sz w:val="24"/>
          <w:szCs w:val="24"/>
        </w:rPr>
        <w:t xml:space="preserve">a </w:t>
      </w:r>
    </w:p>
    <w:p w:rsidR="00C742B3" w:rsidRDefault="00C742B3" w:rsidP="00C742B3">
      <w:pPr>
        <w:jc w:val="both"/>
        <w:rPr>
          <w:sz w:val="24"/>
          <w:szCs w:val="24"/>
        </w:rPr>
      </w:pPr>
    </w:p>
    <w:p w:rsidR="00C742B3" w:rsidRPr="00390435" w:rsidRDefault="00C742B3" w:rsidP="00C742B3">
      <w:pPr>
        <w:jc w:val="both"/>
        <w:rPr>
          <w:b/>
          <w:sz w:val="24"/>
          <w:szCs w:val="24"/>
        </w:rPr>
      </w:pPr>
      <w:r>
        <w:rPr>
          <w:b/>
          <w:sz w:val="24"/>
          <w:szCs w:val="24"/>
        </w:rPr>
        <w:t>…………………………………………………………………………………………………..</w:t>
      </w:r>
    </w:p>
    <w:p w:rsidR="00C742B3" w:rsidRDefault="00C742B3" w:rsidP="00C742B3">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C742B3" w:rsidRPr="00CD19E4" w:rsidRDefault="00C742B3" w:rsidP="00C742B3">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C742B3" w:rsidRDefault="00C742B3" w:rsidP="00C742B3">
      <w:pPr>
        <w:jc w:val="both"/>
        <w:rPr>
          <w:sz w:val="24"/>
          <w:szCs w:val="24"/>
        </w:rPr>
      </w:pPr>
      <w:r w:rsidRPr="00CD19E4">
        <w:rPr>
          <w:sz w:val="24"/>
          <w:szCs w:val="24"/>
        </w:rPr>
        <w:t>reprezentowanym przez:</w:t>
      </w:r>
    </w:p>
    <w:p w:rsidR="00C742B3" w:rsidRDefault="00C742B3" w:rsidP="00C742B3">
      <w:pPr>
        <w:jc w:val="both"/>
        <w:rPr>
          <w:sz w:val="24"/>
          <w:szCs w:val="24"/>
        </w:rPr>
      </w:pPr>
      <w:r>
        <w:rPr>
          <w:sz w:val="24"/>
          <w:szCs w:val="24"/>
        </w:rPr>
        <w:t>1. ……………………………………</w:t>
      </w:r>
    </w:p>
    <w:p w:rsidR="00C742B3" w:rsidRPr="00B55C6B" w:rsidRDefault="00C742B3" w:rsidP="00C742B3">
      <w:pPr>
        <w:jc w:val="both"/>
        <w:rPr>
          <w:b/>
          <w:sz w:val="24"/>
          <w:szCs w:val="24"/>
        </w:rPr>
      </w:pPr>
      <w:r>
        <w:rPr>
          <w:sz w:val="24"/>
          <w:szCs w:val="24"/>
        </w:rPr>
        <w:t>2. ……………………………………</w:t>
      </w:r>
      <w:r w:rsidRPr="00B55C6B">
        <w:rPr>
          <w:b/>
          <w:sz w:val="24"/>
          <w:szCs w:val="24"/>
        </w:rPr>
        <w:t xml:space="preserve"> </w:t>
      </w:r>
    </w:p>
    <w:p w:rsidR="00C742B3" w:rsidRPr="00CC5EA9" w:rsidRDefault="00C742B3" w:rsidP="00C742B3">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C742B3" w:rsidRDefault="00C742B3" w:rsidP="00C742B3">
      <w:pPr>
        <w:jc w:val="both"/>
        <w:rPr>
          <w:color w:val="000000"/>
          <w:sz w:val="24"/>
          <w:szCs w:val="24"/>
        </w:rPr>
      </w:pPr>
    </w:p>
    <w:p w:rsidR="00C742B3" w:rsidRDefault="00C742B3" w:rsidP="00C742B3">
      <w:pPr>
        <w:jc w:val="both"/>
        <w:rPr>
          <w:color w:val="000000"/>
          <w:sz w:val="24"/>
          <w:szCs w:val="24"/>
        </w:rPr>
      </w:pPr>
    </w:p>
    <w:p w:rsidR="00C742B3" w:rsidRDefault="00C742B3" w:rsidP="00C742B3">
      <w:pPr>
        <w:jc w:val="both"/>
        <w:rPr>
          <w:color w:val="000000"/>
          <w:sz w:val="24"/>
          <w:szCs w:val="24"/>
        </w:rPr>
      </w:pPr>
    </w:p>
    <w:p w:rsidR="00C742B3" w:rsidRDefault="00C742B3" w:rsidP="00C742B3">
      <w:pPr>
        <w:jc w:val="both"/>
        <w:rPr>
          <w:color w:val="000000"/>
          <w:sz w:val="24"/>
          <w:szCs w:val="24"/>
        </w:rPr>
      </w:pPr>
    </w:p>
    <w:p w:rsidR="00C742B3" w:rsidRDefault="00C742B3" w:rsidP="00C742B3">
      <w:pPr>
        <w:jc w:val="both"/>
        <w:rPr>
          <w:color w:val="000000"/>
          <w:sz w:val="24"/>
          <w:szCs w:val="24"/>
        </w:rPr>
      </w:pPr>
    </w:p>
    <w:p w:rsidR="00C742B3" w:rsidRPr="00CC5EA9" w:rsidRDefault="00C742B3" w:rsidP="00C742B3">
      <w:pPr>
        <w:jc w:val="both"/>
        <w:rPr>
          <w:color w:val="000000"/>
          <w:sz w:val="24"/>
          <w:szCs w:val="24"/>
        </w:rPr>
      </w:pPr>
    </w:p>
    <w:p w:rsidR="00C742B3" w:rsidRPr="00D216A0" w:rsidRDefault="00C742B3" w:rsidP="00C742B3">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C742B3" w:rsidRPr="00D216A0" w:rsidRDefault="00C742B3" w:rsidP="00C742B3">
      <w:pPr>
        <w:tabs>
          <w:tab w:val="right" w:leader="dot" w:pos="9637"/>
        </w:tabs>
        <w:spacing w:before="120"/>
        <w:jc w:val="both"/>
        <w:rPr>
          <w:i/>
          <w:sz w:val="24"/>
          <w:szCs w:val="24"/>
        </w:rPr>
      </w:pPr>
    </w:p>
    <w:p w:rsidR="00C742B3" w:rsidRDefault="00C742B3" w:rsidP="00C742B3">
      <w:pPr>
        <w:tabs>
          <w:tab w:val="right" w:leader="dot" w:pos="9637"/>
        </w:tabs>
        <w:spacing w:before="120"/>
        <w:jc w:val="both"/>
        <w:rPr>
          <w:sz w:val="24"/>
          <w:szCs w:val="24"/>
        </w:rPr>
      </w:pPr>
    </w:p>
    <w:p w:rsidR="00C742B3" w:rsidRDefault="00C742B3" w:rsidP="00C742B3">
      <w:pPr>
        <w:tabs>
          <w:tab w:val="right" w:leader="dot" w:pos="9637"/>
        </w:tabs>
        <w:spacing w:before="120"/>
        <w:jc w:val="both"/>
        <w:rPr>
          <w:sz w:val="24"/>
          <w:szCs w:val="24"/>
        </w:rPr>
      </w:pPr>
    </w:p>
    <w:p w:rsidR="00C742B3" w:rsidRDefault="00C742B3" w:rsidP="00C742B3">
      <w:pPr>
        <w:tabs>
          <w:tab w:val="right" w:leader="dot" w:pos="9637"/>
        </w:tabs>
        <w:spacing w:before="120"/>
        <w:jc w:val="both"/>
        <w:rPr>
          <w:sz w:val="24"/>
          <w:szCs w:val="24"/>
        </w:rPr>
      </w:pPr>
    </w:p>
    <w:p w:rsidR="00C742B3" w:rsidRDefault="00C742B3" w:rsidP="00C742B3">
      <w:pPr>
        <w:tabs>
          <w:tab w:val="right" w:leader="dot" w:pos="9637"/>
        </w:tabs>
        <w:spacing w:before="120"/>
        <w:jc w:val="both"/>
        <w:rPr>
          <w:sz w:val="24"/>
          <w:szCs w:val="24"/>
        </w:rPr>
      </w:pPr>
    </w:p>
    <w:p w:rsidR="00C742B3" w:rsidRDefault="00C742B3" w:rsidP="00C742B3">
      <w:pPr>
        <w:jc w:val="both"/>
        <w:rPr>
          <w:sz w:val="24"/>
          <w:szCs w:val="24"/>
        </w:rPr>
      </w:pPr>
    </w:p>
    <w:p w:rsidR="00C742B3" w:rsidRPr="00CC5EA9" w:rsidRDefault="00C742B3" w:rsidP="00C742B3">
      <w:pPr>
        <w:jc w:val="both"/>
        <w:rPr>
          <w:i/>
          <w:sz w:val="24"/>
          <w:szCs w:val="24"/>
        </w:rPr>
      </w:pPr>
    </w:p>
    <w:p w:rsidR="00C742B3" w:rsidRPr="009C5905" w:rsidRDefault="00C742B3" w:rsidP="00C742B3">
      <w:pPr>
        <w:spacing w:after="120"/>
        <w:jc w:val="center"/>
        <w:rPr>
          <w:b/>
          <w:sz w:val="24"/>
          <w:szCs w:val="24"/>
        </w:rPr>
      </w:pPr>
      <w:r w:rsidRPr="003B3D80">
        <w:rPr>
          <w:b/>
          <w:sz w:val="24"/>
          <w:szCs w:val="24"/>
        </w:rPr>
        <w:lastRenderedPageBreak/>
        <w:t>ROZDZIAŁ I. PRZEDMIOT UMOWY</w:t>
      </w:r>
    </w:p>
    <w:p w:rsidR="00C742B3" w:rsidRPr="00DA61E6" w:rsidRDefault="00C742B3" w:rsidP="00C742B3">
      <w:pPr>
        <w:spacing w:after="120"/>
        <w:ind w:left="360"/>
        <w:jc w:val="center"/>
        <w:rPr>
          <w:b/>
          <w:sz w:val="24"/>
          <w:szCs w:val="24"/>
        </w:rPr>
      </w:pPr>
      <w:r w:rsidRPr="00DA61E6">
        <w:rPr>
          <w:b/>
          <w:sz w:val="24"/>
          <w:szCs w:val="24"/>
        </w:rPr>
        <w:t>§ 1</w:t>
      </w:r>
    </w:p>
    <w:p w:rsidR="00C742B3" w:rsidRPr="003B3D80" w:rsidRDefault="00C742B3" w:rsidP="00C742B3">
      <w:pPr>
        <w:spacing w:after="120"/>
        <w:jc w:val="center"/>
        <w:rPr>
          <w:sz w:val="24"/>
          <w:szCs w:val="24"/>
        </w:rPr>
      </w:pPr>
      <w:r w:rsidRPr="003B3D80">
        <w:rPr>
          <w:sz w:val="24"/>
          <w:szCs w:val="24"/>
        </w:rPr>
        <w:t>PRZEDMIOT UMOWY</w:t>
      </w:r>
    </w:p>
    <w:p w:rsidR="00C742B3" w:rsidRPr="00557760" w:rsidRDefault="00C742B3" w:rsidP="00C742B3">
      <w:pPr>
        <w:spacing w:after="120"/>
        <w:jc w:val="both"/>
        <w:rPr>
          <w:sz w:val="24"/>
          <w:szCs w:val="24"/>
        </w:rPr>
      </w:pPr>
      <w:r>
        <w:rPr>
          <w:sz w:val="24"/>
          <w:szCs w:val="24"/>
        </w:rPr>
        <w:t xml:space="preserve">1.1. </w:t>
      </w:r>
      <w:r w:rsidRPr="003B3D80">
        <w:rPr>
          <w:sz w:val="24"/>
          <w:szCs w:val="24"/>
        </w:rPr>
        <w:t>Na podstawie niniejszej umowy Wykonawca zob</w:t>
      </w:r>
      <w:r>
        <w:rPr>
          <w:sz w:val="24"/>
          <w:szCs w:val="24"/>
        </w:rPr>
        <w:t xml:space="preserve">owiązuje się do wykonania na rzecz Zamawiającego robót budowlanych w ramach zamówienia: </w:t>
      </w:r>
      <w:r w:rsidRPr="009159EF">
        <w:rPr>
          <w:b/>
          <w:sz w:val="24"/>
          <w:szCs w:val="24"/>
        </w:rPr>
        <w:t>„</w:t>
      </w:r>
      <w:r>
        <w:rPr>
          <w:b/>
          <w:color w:val="000000"/>
          <w:sz w:val="24"/>
          <w:szCs w:val="24"/>
        </w:rPr>
        <w:t>Przebudowa dróg</w:t>
      </w:r>
      <w:r w:rsidRPr="009159EF">
        <w:rPr>
          <w:b/>
          <w:color w:val="000000"/>
          <w:sz w:val="24"/>
          <w:szCs w:val="24"/>
        </w:rPr>
        <w:t xml:space="preserve"> </w:t>
      </w:r>
      <w:r>
        <w:rPr>
          <w:b/>
          <w:color w:val="000000"/>
          <w:sz w:val="24"/>
          <w:szCs w:val="24"/>
        </w:rPr>
        <w:t>gminnych na terenie Gminy</w:t>
      </w:r>
      <w:r w:rsidRPr="009159EF">
        <w:rPr>
          <w:b/>
          <w:color w:val="000000"/>
          <w:sz w:val="24"/>
          <w:szCs w:val="24"/>
        </w:rPr>
        <w:t xml:space="preserve"> </w:t>
      </w:r>
      <w:r>
        <w:rPr>
          <w:b/>
          <w:color w:val="000000"/>
          <w:sz w:val="24"/>
          <w:szCs w:val="24"/>
        </w:rPr>
        <w:t>Ruda Maleniecka”</w:t>
      </w:r>
      <w:r>
        <w:rPr>
          <w:b/>
          <w:sz w:val="24"/>
          <w:szCs w:val="24"/>
        </w:rPr>
        <w:t xml:space="preserve">, </w:t>
      </w:r>
      <w:r w:rsidRPr="002345CE">
        <w:rPr>
          <w:sz w:val="24"/>
          <w:szCs w:val="24"/>
        </w:rPr>
        <w:t xml:space="preserve">obejmującego </w:t>
      </w:r>
      <w:r>
        <w:rPr>
          <w:sz w:val="24"/>
          <w:szCs w:val="24"/>
        </w:rPr>
        <w:t>wykonanie:</w:t>
      </w:r>
    </w:p>
    <w:p w:rsidR="00C742B3" w:rsidRPr="00285BBE" w:rsidRDefault="00C742B3" w:rsidP="00C742B3">
      <w:pPr>
        <w:spacing w:after="120"/>
        <w:jc w:val="both"/>
        <w:rPr>
          <w:sz w:val="24"/>
          <w:szCs w:val="24"/>
        </w:rPr>
      </w:pPr>
      <w:r>
        <w:rPr>
          <w:b/>
          <w:sz w:val="24"/>
          <w:szCs w:val="24"/>
        </w:rPr>
        <w:t>Zadanie nr 1</w:t>
      </w:r>
      <w:r w:rsidRPr="00285BBE">
        <w:rPr>
          <w:sz w:val="24"/>
          <w:szCs w:val="24"/>
        </w:rPr>
        <w:t xml:space="preserve"> – Przebudowa drogi gminnej w miejscowości </w:t>
      </w:r>
      <w:r>
        <w:rPr>
          <w:sz w:val="24"/>
          <w:szCs w:val="24"/>
        </w:rPr>
        <w:t xml:space="preserve">Ruda Maleniecka (działka         nr 325) na odcinku 70 mb + 50 </w:t>
      </w:r>
      <w:proofErr w:type="spellStart"/>
      <w:r>
        <w:rPr>
          <w:sz w:val="24"/>
          <w:szCs w:val="24"/>
        </w:rPr>
        <w:t>m²</w:t>
      </w:r>
      <w:proofErr w:type="spellEnd"/>
      <w:r>
        <w:rPr>
          <w:sz w:val="24"/>
          <w:szCs w:val="24"/>
        </w:rPr>
        <w:t xml:space="preserve"> poszerzenia;</w:t>
      </w:r>
    </w:p>
    <w:p w:rsidR="00C742B3" w:rsidRPr="00285BBE" w:rsidRDefault="00C742B3" w:rsidP="00C742B3">
      <w:pPr>
        <w:spacing w:after="120"/>
        <w:jc w:val="both"/>
        <w:rPr>
          <w:sz w:val="24"/>
          <w:szCs w:val="24"/>
        </w:rPr>
      </w:pPr>
      <w:r>
        <w:rPr>
          <w:b/>
          <w:sz w:val="24"/>
          <w:szCs w:val="24"/>
        </w:rPr>
        <w:t>Zadanie nr 2</w:t>
      </w:r>
      <w:r w:rsidRPr="00285BBE">
        <w:rPr>
          <w:b/>
          <w:sz w:val="24"/>
          <w:szCs w:val="24"/>
        </w:rPr>
        <w:t xml:space="preserve"> </w:t>
      </w:r>
      <w:r w:rsidRPr="00285BBE">
        <w:rPr>
          <w:sz w:val="24"/>
          <w:szCs w:val="24"/>
        </w:rPr>
        <w:t>– Pr</w:t>
      </w:r>
      <w:r>
        <w:rPr>
          <w:sz w:val="24"/>
          <w:szCs w:val="24"/>
        </w:rPr>
        <w:t>zebudowa drogi gminnej Nr 003160</w:t>
      </w:r>
      <w:r w:rsidRPr="00285BBE">
        <w:rPr>
          <w:sz w:val="24"/>
          <w:szCs w:val="24"/>
        </w:rPr>
        <w:t xml:space="preserve"> T </w:t>
      </w:r>
      <w:r>
        <w:rPr>
          <w:sz w:val="24"/>
          <w:szCs w:val="24"/>
        </w:rPr>
        <w:t>Dęba – Dęba Kolonia</w:t>
      </w:r>
      <w:r w:rsidRPr="00285BBE">
        <w:rPr>
          <w:sz w:val="24"/>
          <w:szCs w:val="24"/>
        </w:rPr>
        <w:t xml:space="preserve">                        </w:t>
      </w:r>
      <w:r>
        <w:rPr>
          <w:sz w:val="24"/>
          <w:szCs w:val="24"/>
        </w:rPr>
        <w:t xml:space="preserve">w miejscowości Dęba Kolonia  na odcinku 190 </w:t>
      </w:r>
      <w:r w:rsidRPr="00285BBE">
        <w:rPr>
          <w:sz w:val="24"/>
          <w:szCs w:val="24"/>
        </w:rPr>
        <w:t>mb;</w:t>
      </w:r>
    </w:p>
    <w:p w:rsidR="00C742B3" w:rsidRPr="00285BBE" w:rsidRDefault="00C742B3" w:rsidP="00C742B3">
      <w:pPr>
        <w:spacing w:after="120"/>
        <w:jc w:val="both"/>
        <w:rPr>
          <w:sz w:val="24"/>
          <w:szCs w:val="24"/>
        </w:rPr>
      </w:pPr>
      <w:r>
        <w:rPr>
          <w:b/>
          <w:sz w:val="24"/>
          <w:szCs w:val="24"/>
        </w:rPr>
        <w:t>Zadanie nr 3</w:t>
      </w:r>
      <w:r w:rsidRPr="00285BBE">
        <w:rPr>
          <w:b/>
          <w:sz w:val="24"/>
          <w:szCs w:val="24"/>
        </w:rPr>
        <w:t xml:space="preserve"> </w:t>
      </w:r>
      <w:r w:rsidRPr="00285BBE">
        <w:rPr>
          <w:sz w:val="24"/>
          <w:szCs w:val="24"/>
        </w:rPr>
        <w:t xml:space="preserve">– Przebudowa drogi gminnej </w:t>
      </w:r>
      <w:r>
        <w:rPr>
          <w:sz w:val="24"/>
          <w:szCs w:val="24"/>
        </w:rPr>
        <w:t xml:space="preserve">w miejscowości Strzęboszów (działka nr 152) na odcinku 100 mb;  </w:t>
      </w:r>
    </w:p>
    <w:p w:rsidR="00C742B3" w:rsidRDefault="00C742B3" w:rsidP="00C742B3">
      <w:pPr>
        <w:spacing w:after="120"/>
        <w:jc w:val="both"/>
        <w:rPr>
          <w:sz w:val="24"/>
          <w:szCs w:val="24"/>
        </w:rPr>
      </w:pPr>
      <w:r>
        <w:rPr>
          <w:b/>
          <w:sz w:val="24"/>
          <w:szCs w:val="24"/>
        </w:rPr>
        <w:t>Zadanie nr 4</w:t>
      </w:r>
      <w:r w:rsidRPr="00285BBE">
        <w:rPr>
          <w:b/>
          <w:sz w:val="24"/>
          <w:szCs w:val="24"/>
        </w:rPr>
        <w:t xml:space="preserve"> </w:t>
      </w:r>
      <w:r w:rsidRPr="00285BBE">
        <w:rPr>
          <w:sz w:val="24"/>
          <w:szCs w:val="24"/>
        </w:rPr>
        <w:t xml:space="preserve">– Przebudowa drogi gminnej w miejscowości </w:t>
      </w:r>
      <w:r>
        <w:rPr>
          <w:sz w:val="24"/>
          <w:szCs w:val="24"/>
        </w:rPr>
        <w:t xml:space="preserve">Wyszyna Fałkowska (działka     nr 326) na odcinku 100 mb; </w:t>
      </w:r>
      <w:r w:rsidRPr="00285BBE">
        <w:rPr>
          <w:sz w:val="24"/>
          <w:szCs w:val="24"/>
        </w:rPr>
        <w:t xml:space="preserve"> </w:t>
      </w:r>
    </w:p>
    <w:p w:rsidR="00C742B3" w:rsidRPr="00FD5760" w:rsidRDefault="00C742B3" w:rsidP="00C742B3">
      <w:pPr>
        <w:spacing w:after="360"/>
        <w:jc w:val="both"/>
        <w:rPr>
          <w:sz w:val="24"/>
          <w:szCs w:val="24"/>
        </w:rPr>
      </w:pPr>
      <w:r w:rsidRPr="00AE154C">
        <w:rPr>
          <w:b/>
          <w:sz w:val="24"/>
          <w:szCs w:val="24"/>
        </w:rPr>
        <w:t>Zadanie nr 5</w:t>
      </w:r>
      <w:r>
        <w:rPr>
          <w:sz w:val="24"/>
          <w:szCs w:val="24"/>
        </w:rPr>
        <w:t xml:space="preserve"> – Przebudowa drogi gminnej w miejscowości Cis (działka nr 339) na odcinku 200 </w:t>
      </w:r>
      <w:proofErr w:type="spellStart"/>
      <w:r>
        <w:rPr>
          <w:sz w:val="24"/>
          <w:szCs w:val="24"/>
        </w:rPr>
        <w:t>mb</w:t>
      </w:r>
      <w:proofErr w:type="spellEnd"/>
      <w:r>
        <w:rPr>
          <w:sz w:val="24"/>
          <w:szCs w:val="24"/>
        </w:rPr>
        <w:t>.</w:t>
      </w:r>
    </w:p>
    <w:p w:rsidR="00C742B3" w:rsidRPr="000D432D" w:rsidRDefault="00C742B3" w:rsidP="00C742B3">
      <w:pPr>
        <w:spacing w:after="120"/>
        <w:jc w:val="both"/>
        <w:rPr>
          <w:sz w:val="24"/>
          <w:szCs w:val="24"/>
        </w:rPr>
      </w:pPr>
      <w:r w:rsidRPr="000D432D">
        <w:rPr>
          <w:sz w:val="24"/>
          <w:szCs w:val="24"/>
        </w:rPr>
        <w:t xml:space="preserve">1.2. Zamawiający zleca, a Wykonawca przyjmuje do wykonania odpłatnie roboty budowlane stanowiące przedmiot niniejszej Umowy określony w </w:t>
      </w:r>
      <w:proofErr w:type="spellStart"/>
      <w:r w:rsidRPr="000D432D">
        <w:rPr>
          <w:sz w:val="24"/>
          <w:szCs w:val="24"/>
        </w:rPr>
        <w:t>pkt</w:t>
      </w:r>
      <w:proofErr w:type="spellEnd"/>
      <w:r w:rsidRPr="000D432D">
        <w:rPr>
          <w:sz w:val="24"/>
          <w:szCs w:val="24"/>
        </w:rPr>
        <w:t xml:space="preserve"> 1.1.</w:t>
      </w:r>
    </w:p>
    <w:p w:rsidR="00C742B3" w:rsidRPr="000D432D" w:rsidRDefault="00C742B3" w:rsidP="00C742B3">
      <w:pPr>
        <w:spacing w:after="120"/>
        <w:jc w:val="both"/>
        <w:rPr>
          <w:sz w:val="24"/>
          <w:szCs w:val="24"/>
        </w:rPr>
      </w:pPr>
      <w:r w:rsidRPr="000D432D">
        <w:rPr>
          <w:sz w:val="24"/>
          <w:szCs w:val="24"/>
        </w:rPr>
        <w:t>1.3 Podstawowym dokumentem wiążącym Strony jest niniejsza Umowa podpisana przez Zamawiającego i Wykonawcę.</w:t>
      </w:r>
    </w:p>
    <w:p w:rsidR="00C742B3" w:rsidRPr="000D432D" w:rsidRDefault="00C742B3" w:rsidP="00C742B3">
      <w:pPr>
        <w:spacing w:after="120"/>
        <w:jc w:val="both"/>
        <w:rPr>
          <w:sz w:val="24"/>
          <w:szCs w:val="24"/>
        </w:rPr>
      </w:pPr>
      <w:r w:rsidRPr="000D432D">
        <w:rPr>
          <w:sz w:val="24"/>
          <w:szCs w:val="24"/>
        </w:rPr>
        <w:t>1.4. Szczegółowy opis i zakres przedmiotu zamówienia znajduje się w przedmiarach robót</w:t>
      </w:r>
      <w:r>
        <w:rPr>
          <w:sz w:val="24"/>
          <w:szCs w:val="24"/>
        </w:rPr>
        <w:t xml:space="preserve">                i specyfikacjach technicznych </w:t>
      </w:r>
      <w:r w:rsidRPr="000D432D">
        <w:rPr>
          <w:sz w:val="24"/>
          <w:szCs w:val="24"/>
        </w:rPr>
        <w:t>wykonania i odbioru robót.</w:t>
      </w:r>
    </w:p>
    <w:p w:rsidR="00C742B3" w:rsidRPr="000D432D" w:rsidRDefault="00C742B3" w:rsidP="00C742B3">
      <w:pPr>
        <w:spacing w:after="120"/>
        <w:jc w:val="both"/>
        <w:rPr>
          <w:sz w:val="24"/>
          <w:szCs w:val="24"/>
        </w:rPr>
      </w:pPr>
      <w:r w:rsidRPr="000D432D">
        <w:rPr>
          <w:sz w:val="24"/>
          <w:szCs w:val="24"/>
        </w:rPr>
        <w:t>1.5. Przedmiot umowy zostanie wykonany na warunkach określonych w:</w:t>
      </w:r>
    </w:p>
    <w:p w:rsidR="00C742B3" w:rsidRPr="000D432D" w:rsidRDefault="00C742B3" w:rsidP="00C742B3">
      <w:pPr>
        <w:spacing w:after="120"/>
        <w:jc w:val="both"/>
        <w:rPr>
          <w:sz w:val="24"/>
          <w:szCs w:val="24"/>
        </w:rPr>
      </w:pPr>
      <w:r w:rsidRPr="000D432D">
        <w:rPr>
          <w:sz w:val="24"/>
          <w:szCs w:val="24"/>
        </w:rPr>
        <w:t xml:space="preserve">- dokumentach wymienionych w </w:t>
      </w:r>
      <w:proofErr w:type="spellStart"/>
      <w:r w:rsidRPr="000D432D">
        <w:rPr>
          <w:sz w:val="24"/>
          <w:szCs w:val="24"/>
        </w:rPr>
        <w:t>pkt</w:t>
      </w:r>
      <w:proofErr w:type="spellEnd"/>
      <w:r w:rsidRPr="000D432D">
        <w:rPr>
          <w:sz w:val="24"/>
          <w:szCs w:val="24"/>
        </w:rPr>
        <w:t xml:space="preserve"> 1.4.,</w:t>
      </w:r>
    </w:p>
    <w:p w:rsidR="00C742B3" w:rsidRPr="000D432D" w:rsidRDefault="00C742B3" w:rsidP="00C742B3">
      <w:pPr>
        <w:spacing w:after="120"/>
        <w:jc w:val="both"/>
        <w:rPr>
          <w:sz w:val="24"/>
          <w:szCs w:val="24"/>
        </w:rPr>
      </w:pPr>
      <w:r w:rsidRPr="000D432D">
        <w:rPr>
          <w:sz w:val="24"/>
          <w:szCs w:val="24"/>
        </w:rPr>
        <w:t>- niniejszej Umowie wraz z Harmonogramem rzeczowo-finansowym stanowiącym załącznik nr 1 do niniejszej Umowy,</w:t>
      </w:r>
    </w:p>
    <w:p w:rsidR="00C742B3" w:rsidRPr="000D432D" w:rsidRDefault="00C742B3" w:rsidP="00C742B3">
      <w:pPr>
        <w:spacing w:after="120"/>
        <w:jc w:val="both"/>
        <w:rPr>
          <w:sz w:val="24"/>
          <w:szCs w:val="24"/>
        </w:rPr>
      </w:pPr>
      <w:r w:rsidRPr="000D432D">
        <w:rPr>
          <w:sz w:val="24"/>
          <w:szCs w:val="24"/>
        </w:rPr>
        <w:t>- Specyfikacji Istotnych Warunków Zamówienia stanowiącej załącznik nr 2 do niniejszej Umowy,</w:t>
      </w:r>
    </w:p>
    <w:p w:rsidR="00C742B3" w:rsidRPr="000D432D" w:rsidRDefault="00C742B3" w:rsidP="00C742B3">
      <w:pPr>
        <w:spacing w:after="120"/>
        <w:jc w:val="both"/>
        <w:rPr>
          <w:sz w:val="24"/>
          <w:szCs w:val="24"/>
        </w:rPr>
      </w:pPr>
      <w:r w:rsidRPr="000D432D">
        <w:rPr>
          <w:sz w:val="24"/>
          <w:szCs w:val="24"/>
        </w:rPr>
        <w:t>- ofercie złożonej przez Wykonawcę na wykonanie robót budowlanych stanowiącej załącznik nr 3 do niniejszej Umowy.</w:t>
      </w:r>
    </w:p>
    <w:p w:rsidR="00C742B3" w:rsidRPr="000D432D" w:rsidRDefault="00C742B3" w:rsidP="00C742B3">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C742B3" w:rsidRPr="000D432D" w:rsidRDefault="00C742B3" w:rsidP="00C742B3">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C742B3" w:rsidRPr="000D432D" w:rsidRDefault="00C742B3" w:rsidP="00C742B3">
      <w:pPr>
        <w:tabs>
          <w:tab w:val="left" w:pos="851"/>
        </w:tabs>
        <w:spacing w:after="120"/>
        <w:jc w:val="both"/>
        <w:rPr>
          <w:sz w:val="24"/>
          <w:szCs w:val="24"/>
        </w:rPr>
      </w:pPr>
      <w:r w:rsidRPr="000D432D">
        <w:rPr>
          <w:sz w:val="24"/>
          <w:szCs w:val="24"/>
        </w:rPr>
        <w:t>1.8. Wykonawca zobowiązuje się wykonać przedmiot Umowy z materiałów własnych.</w:t>
      </w:r>
    </w:p>
    <w:p w:rsidR="00C742B3" w:rsidRPr="000D432D" w:rsidRDefault="00C742B3" w:rsidP="00C742B3">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 xml:space="preserve">bach </w:t>
      </w:r>
      <w:r>
        <w:rPr>
          <w:sz w:val="24"/>
          <w:szCs w:val="24"/>
        </w:rPr>
        <w:lastRenderedPageBreak/>
        <w:t>budowlanych ( Dz. U. z 2016r. poz. 1570 ze zm.</w:t>
      </w:r>
      <w:r w:rsidRPr="000D432D">
        <w:rPr>
          <w:sz w:val="24"/>
          <w:szCs w:val="24"/>
        </w:rPr>
        <w:t xml:space="preserve">) oraz wymaganiom określonym w ustawie </w:t>
      </w:r>
      <w:r>
        <w:rPr>
          <w:sz w:val="24"/>
          <w:szCs w:val="24"/>
        </w:rPr>
        <w:t xml:space="preserve">             </w:t>
      </w:r>
      <w:r w:rsidRPr="000D432D">
        <w:rPr>
          <w:sz w:val="24"/>
          <w:szCs w:val="24"/>
        </w:rPr>
        <w:t xml:space="preserve">z dnia 7 lipca 1994r. -  Prawo Budowlane (Dz. U. </w:t>
      </w:r>
      <w:r>
        <w:rPr>
          <w:sz w:val="24"/>
          <w:szCs w:val="24"/>
        </w:rPr>
        <w:t>z 2016</w:t>
      </w:r>
      <w:r w:rsidRPr="000D432D">
        <w:rPr>
          <w:sz w:val="24"/>
          <w:szCs w:val="24"/>
        </w:rPr>
        <w:t xml:space="preserve">r., </w:t>
      </w:r>
      <w:r>
        <w:rPr>
          <w:sz w:val="24"/>
          <w:szCs w:val="24"/>
        </w:rPr>
        <w:t>poz. 290</w:t>
      </w:r>
      <w:r w:rsidRPr="000D432D">
        <w:rPr>
          <w:sz w:val="24"/>
          <w:szCs w:val="24"/>
        </w:rPr>
        <w:t xml:space="preserve"> ze zm.).</w:t>
      </w:r>
    </w:p>
    <w:p w:rsidR="00C742B3" w:rsidRPr="000D432D" w:rsidRDefault="00C742B3" w:rsidP="00C742B3">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C742B3" w:rsidRPr="000D432D" w:rsidRDefault="00C742B3" w:rsidP="00C742B3">
      <w:pPr>
        <w:spacing w:after="120"/>
        <w:jc w:val="both"/>
        <w:rPr>
          <w:sz w:val="24"/>
          <w:szCs w:val="24"/>
          <w:u w:val="single"/>
        </w:rPr>
      </w:pPr>
    </w:p>
    <w:p w:rsidR="00C742B3" w:rsidRPr="000D432D" w:rsidRDefault="00C742B3" w:rsidP="00C742B3">
      <w:pPr>
        <w:spacing w:after="120"/>
        <w:ind w:left="-5"/>
        <w:jc w:val="center"/>
        <w:rPr>
          <w:b/>
          <w:sz w:val="24"/>
          <w:szCs w:val="24"/>
        </w:rPr>
      </w:pPr>
      <w:r w:rsidRPr="000D432D">
        <w:rPr>
          <w:b/>
          <w:sz w:val="24"/>
          <w:szCs w:val="24"/>
        </w:rPr>
        <w:t>ROZDZIAŁ II. WARUNKI OGÓLNE</w:t>
      </w:r>
    </w:p>
    <w:p w:rsidR="00C742B3" w:rsidRPr="000D432D" w:rsidRDefault="00C742B3" w:rsidP="00C742B3">
      <w:pPr>
        <w:spacing w:after="120"/>
        <w:jc w:val="center"/>
        <w:rPr>
          <w:b/>
          <w:sz w:val="24"/>
          <w:szCs w:val="24"/>
        </w:rPr>
      </w:pPr>
      <w:r w:rsidRPr="000D432D">
        <w:rPr>
          <w:b/>
          <w:sz w:val="24"/>
          <w:szCs w:val="24"/>
        </w:rPr>
        <w:t>§ 2</w:t>
      </w:r>
    </w:p>
    <w:p w:rsidR="00C742B3" w:rsidRPr="000D432D" w:rsidRDefault="00C742B3" w:rsidP="00C742B3">
      <w:pPr>
        <w:spacing w:after="120"/>
        <w:jc w:val="center"/>
        <w:rPr>
          <w:sz w:val="24"/>
          <w:szCs w:val="24"/>
        </w:rPr>
      </w:pPr>
      <w:r w:rsidRPr="000D432D">
        <w:rPr>
          <w:sz w:val="24"/>
          <w:szCs w:val="24"/>
        </w:rPr>
        <w:t>UPRAWNIENIA AKCESORYJNE</w:t>
      </w:r>
    </w:p>
    <w:p w:rsidR="00C742B3" w:rsidRPr="000D432D" w:rsidRDefault="00C742B3" w:rsidP="00C742B3">
      <w:pPr>
        <w:spacing w:after="120"/>
        <w:jc w:val="both"/>
        <w:rPr>
          <w:b/>
          <w:sz w:val="24"/>
          <w:szCs w:val="24"/>
        </w:rPr>
      </w:pPr>
      <w:r w:rsidRPr="000D432D">
        <w:rPr>
          <w:b/>
          <w:sz w:val="24"/>
          <w:szCs w:val="24"/>
        </w:rPr>
        <w:t xml:space="preserve">2.1.   Instrukcje </w:t>
      </w:r>
    </w:p>
    <w:p w:rsidR="00C742B3" w:rsidRPr="000D432D" w:rsidRDefault="00C742B3" w:rsidP="00C742B3">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C742B3" w:rsidRPr="000D432D" w:rsidRDefault="00C742B3" w:rsidP="00C742B3">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C742B3" w:rsidRPr="000D432D" w:rsidRDefault="00C742B3" w:rsidP="00C742B3">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C742B3" w:rsidRPr="000D432D" w:rsidRDefault="00C742B3" w:rsidP="00C742B3">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2012r. o odpadach (Dz. U. z 2016r., poz. 1987</w:t>
      </w:r>
      <w:r w:rsidRPr="000D432D">
        <w:rPr>
          <w:sz w:val="24"/>
          <w:szCs w:val="24"/>
        </w:rPr>
        <w:t xml:space="preserve"> ze zm.).</w:t>
      </w:r>
    </w:p>
    <w:p w:rsidR="00C742B3" w:rsidRPr="000D432D" w:rsidRDefault="00C742B3" w:rsidP="00C742B3">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C742B3" w:rsidRPr="000D432D" w:rsidRDefault="00C742B3" w:rsidP="00C742B3">
      <w:pPr>
        <w:spacing w:after="120"/>
        <w:jc w:val="both"/>
        <w:rPr>
          <w:sz w:val="24"/>
          <w:szCs w:val="24"/>
        </w:rPr>
      </w:pPr>
    </w:p>
    <w:p w:rsidR="00C742B3" w:rsidRPr="00E56E27" w:rsidRDefault="00C742B3" w:rsidP="00C742B3">
      <w:pPr>
        <w:spacing w:after="120"/>
        <w:jc w:val="center"/>
        <w:rPr>
          <w:b/>
          <w:sz w:val="24"/>
          <w:szCs w:val="24"/>
        </w:rPr>
      </w:pPr>
      <w:r w:rsidRPr="00E56E27">
        <w:rPr>
          <w:b/>
          <w:sz w:val="24"/>
          <w:szCs w:val="24"/>
        </w:rPr>
        <w:t>§  3</w:t>
      </w:r>
    </w:p>
    <w:p w:rsidR="00C742B3" w:rsidRPr="00E56E27" w:rsidRDefault="00C742B3" w:rsidP="00C742B3">
      <w:pPr>
        <w:spacing w:after="240"/>
        <w:jc w:val="center"/>
        <w:rPr>
          <w:sz w:val="24"/>
          <w:szCs w:val="24"/>
        </w:rPr>
      </w:pPr>
      <w:r w:rsidRPr="00E56E27">
        <w:rPr>
          <w:sz w:val="24"/>
          <w:szCs w:val="24"/>
        </w:rPr>
        <w:t>SPOSÓB WYKONANIA UMOWY</w:t>
      </w:r>
    </w:p>
    <w:p w:rsidR="00C742B3" w:rsidRPr="00E56E27" w:rsidRDefault="00C742B3" w:rsidP="00C742B3">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C742B3" w:rsidRPr="00E56E27" w:rsidRDefault="00C742B3" w:rsidP="00C742B3">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C742B3" w:rsidRPr="00E56E27" w:rsidRDefault="00C742B3" w:rsidP="00C742B3">
      <w:pPr>
        <w:tabs>
          <w:tab w:val="num" w:pos="2149"/>
          <w:tab w:val="right" w:leader="dot" w:pos="9637"/>
        </w:tabs>
        <w:spacing w:after="120"/>
        <w:jc w:val="both"/>
        <w:rPr>
          <w:sz w:val="24"/>
          <w:szCs w:val="24"/>
        </w:rPr>
      </w:pPr>
      <w:r w:rsidRPr="00E56E27">
        <w:rPr>
          <w:sz w:val="24"/>
          <w:szCs w:val="24"/>
        </w:rPr>
        <w:t>3.1.2. Kierownikiem budowy z ramienia Wykonawcy będzie ……………………………                     …………………………………………………………………………………....</w:t>
      </w:r>
    </w:p>
    <w:p w:rsidR="00C742B3" w:rsidRPr="00E56E27" w:rsidRDefault="00C742B3" w:rsidP="00C742B3">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 U. z 2016 r., poz. 290 ze zm.).</w:t>
      </w:r>
    </w:p>
    <w:p w:rsidR="00C742B3" w:rsidRPr="00E56E27" w:rsidRDefault="00C742B3" w:rsidP="00C742B3">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C742B3" w:rsidRPr="00E56E27" w:rsidRDefault="00C742B3" w:rsidP="00C742B3">
      <w:pPr>
        <w:tabs>
          <w:tab w:val="num" w:pos="2149"/>
        </w:tabs>
        <w:spacing w:after="120"/>
        <w:jc w:val="both"/>
        <w:rPr>
          <w:sz w:val="24"/>
          <w:szCs w:val="24"/>
        </w:rPr>
      </w:pPr>
      <w:r w:rsidRPr="00E56E27">
        <w:rPr>
          <w:sz w:val="24"/>
          <w:szCs w:val="24"/>
        </w:rPr>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C742B3" w:rsidRPr="000D432D" w:rsidRDefault="00C742B3" w:rsidP="00C742B3">
      <w:pPr>
        <w:tabs>
          <w:tab w:val="num" w:pos="2149"/>
        </w:tabs>
        <w:spacing w:after="120"/>
        <w:jc w:val="both"/>
        <w:rPr>
          <w:sz w:val="24"/>
          <w:szCs w:val="24"/>
        </w:rPr>
      </w:pPr>
      <w:r w:rsidRPr="00E56E27">
        <w:rPr>
          <w:sz w:val="24"/>
          <w:szCs w:val="24"/>
        </w:rPr>
        <w:t xml:space="preserve">3.1.6. Zamawiający może zażądać od Wykonawcy zmiany osoby wymienionej w </w:t>
      </w:r>
      <w:proofErr w:type="spellStart"/>
      <w:r w:rsidRPr="00E56E27">
        <w:rPr>
          <w:sz w:val="24"/>
          <w:szCs w:val="24"/>
        </w:rPr>
        <w:t>pkt</w:t>
      </w:r>
      <w:proofErr w:type="spellEnd"/>
      <w:r w:rsidRPr="00E56E27">
        <w:rPr>
          <w:sz w:val="24"/>
          <w:szCs w:val="24"/>
        </w:rPr>
        <w:t xml:space="preserve"> 3.1.2. , jeżeli uzna, że nie wykonuje ona należycie swoich obowiązków wynikających z umowy.</w:t>
      </w:r>
      <w:r w:rsidRPr="000D432D">
        <w:rPr>
          <w:sz w:val="24"/>
          <w:szCs w:val="24"/>
        </w:rPr>
        <w:t xml:space="preserve"> </w:t>
      </w:r>
      <w:r w:rsidRPr="000D432D">
        <w:rPr>
          <w:sz w:val="24"/>
          <w:szCs w:val="24"/>
        </w:rPr>
        <w:lastRenderedPageBreak/>
        <w:t>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zatrudnienie na umowę o pracę). </w:t>
      </w:r>
    </w:p>
    <w:p w:rsidR="00C742B3" w:rsidRDefault="00C742B3" w:rsidP="00C742B3">
      <w:pPr>
        <w:tabs>
          <w:tab w:val="num" w:pos="2149"/>
        </w:tabs>
        <w:spacing w:after="120"/>
        <w:jc w:val="both"/>
        <w:rPr>
          <w:sz w:val="24"/>
          <w:szCs w:val="24"/>
        </w:rPr>
      </w:pPr>
    </w:p>
    <w:p w:rsidR="00C742B3" w:rsidRPr="000D432D" w:rsidRDefault="00C742B3" w:rsidP="00C742B3">
      <w:pPr>
        <w:tabs>
          <w:tab w:val="num" w:pos="2149"/>
        </w:tabs>
        <w:spacing w:after="120"/>
        <w:jc w:val="both"/>
        <w:rPr>
          <w:sz w:val="24"/>
          <w:szCs w:val="24"/>
        </w:rPr>
      </w:pPr>
    </w:p>
    <w:p w:rsidR="00C742B3" w:rsidRPr="000D432D" w:rsidRDefault="00C742B3" w:rsidP="00C742B3">
      <w:pPr>
        <w:tabs>
          <w:tab w:val="num" w:pos="1501"/>
        </w:tabs>
        <w:spacing w:after="120"/>
        <w:jc w:val="both"/>
        <w:rPr>
          <w:b/>
          <w:sz w:val="24"/>
          <w:szCs w:val="24"/>
        </w:rPr>
      </w:pPr>
      <w:r w:rsidRPr="000D432D">
        <w:rPr>
          <w:sz w:val="24"/>
          <w:szCs w:val="24"/>
        </w:rPr>
        <w:t xml:space="preserve">3.2.    </w:t>
      </w:r>
      <w:r w:rsidRPr="000D432D">
        <w:rPr>
          <w:b/>
          <w:sz w:val="24"/>
          <w:szCs w:val="24"/>
        </w:rPr>
        <w:t>Do obowiązków Zamawiającego należy:</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 xml:space="preserve">3.2.1. Przekazanie Wykonawcy odpowiednich dokumentów opisujących przedmiot zamówienia, jakie znajdują się w posiadaniu Zamawiającego. </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C742B3" w:rsidRPr="000D432D" w:rsidRDefault="00C742B3" w:rsidP="00C742B3">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C742B3" w:rsidRPr="000D432D" w:rsidRDefault="00C742B3" w:rsidP="00C742B3">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C742B3" w:rsidRPr="000D432D" w:rsidRDefault="00C742B3" w:rsidP="00C742B3">
      <w:pPr>
        <w:tabs>
          <w:tab w:val="num" w:pos="2149"/>
          <w:tab w:val="right" w:leader="dot" w:pos="9637"/>
        </w:tabs>
        <w:spacing w:after="120"/>
        <w:jc w:val="both"/>
        <w:rPr>
          <w:sz w:val="24"/>
          <w:szCs w:val="24"/>
        </w:rPr>
      </w:pPr>
      <w:r w:rsidRPr="000D432D">
        <w:rPr>
          <w:sz w:val="24"/>
          <w:szCs w:val="24"/>
        </w:rPr>
        <w:t xml:space="preserve">3.3.2. Wykonawca zobowiązuje się wykonać przedmiot umowy zgodnie z dokumentami wymienionymi w </w:t>
      </w:r>
      <w:proofErr w:type="spellStart"/>
      <w:r w:rsidRPr="000D432D">
        <w:rPr>
          <w:sz w:val="24"/>
          <w:szCs w:val="24"/>
        </w:rPr>
        <w:t>pkt</w:t>
      </w:r>
      <w:proofErr w:type="spellEnd"/>
      <w:r w:rsidRPr="000D432D">
        <w:rPr>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C742B3" w:rsidRPr="000D432D" w:rsidRDefault="00C742B3" w:rsidP="00C742B3">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C742B3" w:rsidRPr="000D432D" w:rsidRDefault="00C742B3" w:rsidP="00C742B3">
      <w:pPr>
        <w:numPr>
          <w:ilvl w:val="0"/>
          <w:numId w:val="30"/>
        </w:numPr>
        <w:ind w:left="851" w:hanging="284"/>
        <w:jc w:val="both"/>
        <w:rPr>
          <w:sz w:val="24"/>
          <w:szCs w:val="24"/>
        </w:rPr>
      </w:pPr>
      <w:r w:rsidRPr="000D432D">
        <w:rPr>
          <w:sz w:val="24"/>
          <w:szCs w:val="24"/>
        </w:rPr>
        <w:t>Polskim i Unijnym Normom,</w:t>
      </w:r>
    </w:p>
    <w:p w:rsidR="00C742B3" w:rsidRPr="000D432D" w:rsidRDefault="00C742B3" w:rsidP="00C742B3">
      <w:pPr>
        <w:numPr>
          <w:ilvl w:val="0"/>
          <w:numId w:val="30"/>
        </w:numPr>
        <w:ind w:left="851" w:hanging="284"/>
        <w:jc w:val="both"/>
        <w:rPr>
          <w:sz w:val="24"/>
          <w:szCs w:val="24"/>
        </w:rPr>
      </w:pPr>
      <w:r w:rsidRPr="000D432D">
        <w:rPr>
          <w:sz w:val="24"/>
          <w:szCs w:val="24"/>
        </w:rPr>
        <w:t>wymaganiom  specyfikacji,</w:t>
      </w:r>
    </w:p>
    <w:p w:rsidR="00C742B3" w:rsidRPr="000D432D" w:rsidRDefault="00C742B3" w:rsidP="00C742B3">
      <w:pPr>
        <w:numPr>
          <w:ilvl w:val="0"/>
          <w:numId w:val="30"/>
        </w:numPr>
        <w:spacing w:after="120"/>
        <w:ind w:left="851" w:hanging="284"/>
        <w:jc w:val="both"/>
        <w:rPr>
          <w:sz w:val="24"/>
          <w:szCs w:val="24"/>
        </w:rPr>
      </w:pPr>
      <w:r w:rsidRPr="000D432D">
        <w:rPr>
          <w:sz w:val="24"/>
          <w:szCs w:val="24"/>
        </w:rPr>
        <w:t>wymogom wyrobów dopuszczonych do obrotu i stosowania w budownictwie.</w:t>
      </w:r>
    </w:p>
    <w:p w:rsidR="00C742B3" w:rsidRPr="000D432D" w:rsidRDefault="00C742B3" w:rsidP="00C742B3">
      <w:pPr>
        <w:spacing w:after="120"/>
        <w:jc w:val="both"/>
        <w:rPr>
          <w:sz w:val="24"/>
          <w:szCs w:val="24"/>
        </w:rPr>
      </w:pPr>
      <w:r w:rsidRPr="000D432D">
        <w:rPr>
          <w:sz w:val="24"/>
          <w:szCs w:val="24"/>
        </w:rPr>
        <w:t>Na każde żądanie Zamawiającego Wykonawca zobowiązany jest okazać właściwe dokumenty zgodnie z prawem budowlanym.</w:t>
      </w:r>
    </w:p>
    <w:p w:rsidR="00C742B3" w:rsidRPr="000D432D" w:rsidRDefault="00C742B3" w:rsidP="00C742B3">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C742B3" w:rsidRPr="000D432D" w:rsidRDefault="00C742B3" w:rsidP="00C742B3">
      <w:pPr>
        <w:tabs>
          <w:tab w:val="num" w:pos="2149"/>
        </w:tabs>
        <w:spacing w:after="120"/>
        <w:jc w:val="both"/>
        <w:rPr>
          <w:sz w:val="24"/>
          <w:szCs w:val="24"/>
        </w:rPr>
      </w:pPr>
      <w:r w:rsidRPr="000D432D">
        <w:rPr>
          <w:sz w:val="24"/>
          <w:szCs w:val="24"/>
        </w:rPr>
        <w:t>3.3.5. Wykonawca zobowiązuje się do:</w:t>
      </w:r>
    </w:p>
    <w:p w:rsidR="00C742B3" w:rsidRPr="000D432D" w:rsidRDefault="00C742B3" w:rsidP="00C742B3">
      <w:pPr>
        <w:spacing w:after="120"/>
        <w:ind w:left="851"/>
        <w:jc w:val="both"/>
        <w:rPr>
          <w:sz w:val="24"/>
          <w:szCs w:val="24"/>
        </w:rPr>
      </w:pPr>
      <w:r w:rsidRPr="000D432D">
        <w:rPr>
          <w:sz w:val="24"/>
          <w:szCs w:val="24"/>
        </w:rPr>
        <w:t>a) informowania pisemnie Zamawiającego – za pośrednictwem inspektora nadzoru inwestorskiego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C742B3" w:rsidRPr="000D432D" w:rsidRDefault="00C742B3" w:rsidP="00C742B3">
      <w:pPr>
        <w:spacing w:after="120"/>
        <w:ind w:left="851"/>
        <w:jc w:val="both"/>
        <w:rPr>
          <w:sz w:val="24"/>
          <w:szCs w:val="24"/>
        </w:rPr>
      </w:pPr>
      <w:r w:rsidRPr="000D432D">
        <w:rPr>
          <w:sz w:val="24"/>
          <w:szCs w:val="24"/>
        </w:rPr>
        <w:lastRenderedPageBreak/>
        <w:t xml:space="preserve">b) informowania o zagrożeniach, które mogą mieć ujemny wpływ na tok realizacji inwestycji, jakość robót, opóźnienie planowanej daty zakończenia robót jak i zmianę wynagrodzenia za wykonany umowny zakres robót, </w:t>
      </w:r>
    </w:p>
    <w:p w:rsidR="00C742B3" w:rsidRPr="000D432D" w:rsidRDefault="00C742B3" w:rsidP="00C742B3">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C742B3" w:rsidRPr="000D432D" w:rsidRDefault="00C742B3" w:rsidP="00C742B3">
      <w:pPr>
        <w:tabs>
          <w:tab w:val="num" w:pos="2149"/>
        </w:tabs>
        <w:spacing w:after="120"/>
        <w:jc w:val="both"/>
        <w:rPr>
          <w:sz w:val="24"/>
          <w:szCs w:val="24"/>
        </w:rPr>
      </w:pPr>
      <w:r w:rsidRPr="000D432D">
        <w:rPr>
          <w:sz w:val="24"/>
          <w:szCs w:val="24"/>
        </w:rPr>
        <w:t>3.3.6. W przypadku wystąpienia konieczności wykonania prac nie objętych kosztorysem ofertowym, Wykonawcy nie wolno ich realizować bez zmiany niniejszej umowy lub uzyskania dodatkowego zamówienia na podstawie odrębnej umowy.</w:t>
      </w:r>
    </w:p>
    <w:p w:rsidR="00C742B3" w:rsidRPr="000D432D" w:rsidRDefault="00C742B3" w:rsidP="00C742B3">
      <w:pPr>
        <w:tabs>
          <w:tab w:val="num" w:pos="2149"/>
        </w:tabs>
        <w:spacing w:after="120"/>
        <w:jc w:val="both"/>
        <w:rPr>
          <w:sz w:val="24"/>
          <w:szCs w:val="24"/>
        </w:rPr>
      </w:pPr>
      <w:r w:rsidRPr="000D432D">
        <w:rPr>
          <w:sz w:val="24"/>
          <w:szCs w:val="24"/>
        </w:rPr>
        <w:t>3.3.7. Wykonawca bez dodatkowego wynagrodzenia zobowiązuje się do:</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C742B3" w:rsidRDefault="00C742B3" w:rsidP="00C742B3">
      <w:pPr>
        <w:numPr>
          <w:ilvl w:val="0"/>
          <w:numId w:val="31"/>
        </w:numPr>
        <w:tabs>
          <w:tab w:val="clear" w:pos="1070"/>
          <w:tab w:val="num" w:pos="720"/>
        </w:tabs>
        <w:ind w:left="851" w:hanging="284"/>
        <w:jc w:val="both"/>
        <w:rPr>
          <w:sz w:val="24"/>
          <w:szCs w:val="24"/>
        </w:rPr>
      </w:pPr>
      <w:r w:rsidRPr="000D432D">
        <w:rPr>
          <w:sz w:val="24"/>
          <w:szCs w:val="24"/>
        </w:rPr>
        <w:t xml:space="preserve"> oznakowania i zabezpieczenia terenu budowy,</w:t>
      </w:r>
    </w:p>
    <w:p w:rsidR="00C742B3" w:rsidRDefault="00C742B3" w:rsidP="00C742B3">
      <w:pPr>
        <w:numPr>
          <w:ilvl w:val="0"/>
          <w:numId w:val="31"/>
        </w:numPr>
        <w:tabs>
          <w:tab w:val="clear" w:pos="1070"/>
          <w:tab w:val="num" w:pos="720"/>
        </w:tabs>
        <w:ind w:left="851" w:hanging="284"/>
        <w:jc w:val="both"/>
        <w:rPr>
          <w:sz w:val="24"/>
          <w:szCs w:val="24"/>
        </w:rPr>
      </w:pPr>
      <w:r>
        <w:rPr>
          <w:sz w:val="24"/>
          <w:szCs w:val="24"/>
        </w:rPr>
        <w:t>organizacji i utrzymania zaplecza socjalno-magazynowego,</w:t>
      </w:r>
    </w:p>
    <w:p w:rsidR="00C742B3" w:rsidRPr="000D432D" w:rsidRDefault="00C742B3" w:rsidP="00C742B3">
      <w:pPr>
        <w:numPr>
          <w:ilvl w:val="0"/>
          <w:numId w:val="31"/>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demontażu, napraw, montażu ogrodzeń posesji oraz innych uszkodzeń obiektów istniejących i elementów zagospodarowania terenu,</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wykonania badań, prób, jak również do dokonania odkrywek w przypadku nie zgłoszenia robót do odbioru ulegających zakryciu lub zanikających,</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dokonania uzgodnień, uzyskania wszelkich opinii niezbędnych do wykonania przedmiotu umowy i przekazania go do użytku,</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 xml:space="preserve">  zapewnienia dozoru, a także właściwych warunków bezpieczeństwa i higieny pracy,</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 xml:space="preserve"> utrzymania terenu budowy w stanie wolnym od przeszkód komunikacyjnych oraz usuwania na bieżąco zbędnych materiałów, odpadów i śmieci,</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C742B3" w:rsidRPr="000D432D" w:rsidRDefault="00C742B3" w:rsidP="00C742B3">
      <w:pPr>
        <w:numPr>
          <w:ilvl w:val="0"/>
          <w:numId w:val="31"/>
        </w:numPr>
        <w:tabs>
          <w:tab w:val="clear" w:pos="1070"/>
          <w:tab w:val="num" w:pos="720"/>
        </w:tabs>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C742B3" w:rsidRPr="000D432D" w:rsidRDefault="00C742B3" w:rsidP="00C742B3">
      <w:pPr>
        <w:numPr>
          <w:ilvl w:val="0"/>
          <w:numId w:val="31"/>
        </w:numPr>
        <w:tabs>
          <w:tab w:val="clear" w:pos="1070"/>
          <w:tab w:val="num" w:pos="720"/>
        </w:tabs>
        <w:ind w:left="851" w:hanging="284"/>
        <w:jc w:val="both"/>
        <w:rPr>
          <w:sz w:val="24"/>
          <w:szCs w:val="24"/>
        </w:rPr>
      </w:pPr>
      <w:r w:rsidRPr="000D432D">
        <w:rPr>
          <w:sz w:val="24"/>
          <w:szCs w:val="24"/>
        </w:rPr>
        <w:t xml:space="preserve"> prowadzenia obsługi geodezyjnej (wytyczenie oraz inwentaryzacja geodezyjna powykonawcza w 3 egz.)</w:t>
      </w:r>
    </w:p>
    <w:p w:rsidR="00C742B3" w:rsidRPr="000D432D" w:rsidRDefault="00C742B3" w:rsidP="00C742B3">
      <w:pPr>
        <w:numPr>
          <w:ilvl w:val="0"/>
          <w:numId w:val="31"/>
        </w:numPr>
        <w:tabs>
          <w:tab w:val="clear" w:pos="1070"/>
          <w:tab w:val="num" w:pos="720"/>
        </w:tabs>
        <w:spacing w:after="120"/>
        <w:ind w:left="851" w:hanging="284"/>
        <w:jc w:val="both"/>
        <w:rPr>
          <w:sz w:val="24"/>
          <w:szCs w:val="24"/>
        </w:rPr>
      </w:pPr>
      <w:r w:rsidRPr="000D432D">
        <w:rPr>
          <w:sz w:val="24"/>
          <w:szCs w:val="24"/>
        </w:rPr>
        <w:t xml:space="preserve">dostarczenia wymaganych oryginałów lub potwierdzonych przez producenta kopii certyfikatów, aprobat technicznych i atestów na materiały użyte do wykonania zamówienia. </w:t>
      </w:r>
    </w:p>
    <w:p w:rsidR="00C742B3" w:rsidRPr="000D432D" w:rsidRDefault="00C742B3" w:rsidP="00C742B3">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C742B3" w:rsidRPr="000D432D" w:rsidRDefault="00C742B3" w:rsidP="00C742B3">
      <w:pPr>
        <w:tabs>
          <w:tab w:val="num" w:pos="2149"/>
        </w:tabs>
        <w:spacing w:after="120"/>
        <w:jc w:val="both"/>
        <w:rPr>
          <w:sz w:val="24"/>
          <w:szCs w:val="24"/>
        </w:rPr>
      </w:pPr>
      <w:r w:rsidRPr="000D432D">
        <w:rPr>
          <w:sz w:val="24"/>
          <w:szCs w:val="24"/>
        </w:rPr>
        <w:t>3.4.1. Wykonawca jest odpowiedzialny za bezpieczeństwo wszelkich działań na terenie budowy.</w:t>
      </w:r>
    </w:p>
    <w:p w:rsidR="00C742B3" w:rsidRPr="000D432D" w:rsidRDefault="00C742B3" w:rsidP="00C742B3">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C742B3" w:rsidRDefault="00C742B3" w:rsidP="00C742B3">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C742B3" w:rsidRPr="000D432D" w:rsidRDefault="00C742B3" w:rsidP="00C742B3">
      <w:pPr>
        <w:tabs>
          <w:tab w:val="num" w:pos="2149"/>
        </w:tabs>
        <w:spacing w:after="120"/>
        <w:jc w:val="both"/>
        <w:rPr>
          <w:sz w:val="24"/>
          <w:szCs w:val="24"/>
        </w:rPr>
      </w:pPr>
      <w:r>
        <w:rPr>
          <w:sz w:val="24"/>
          <w:szCs w:val="24"/>
        </w:rPr>
        <w:lastRenderedPageBreak/>
        <w:t>3.4.4. Wykonawca ponosi odpowiedzialność za szkody i straty spowodowane przez niego lub podwykonawców przy usuwaniu wad w okresie rękojmi.</w:t>
      </w:r>
    </w:p>
    <w:p w:rsidR="00C742B3" w:rsidRPr="000D432D" w:rsidRDefault="00C742B3" w:rsidP="00C742B3">
      <w:pPr>
        <w:tabs>
          <w:tab w:val="num" w:pos="2149"/>
        </w:tabs>
        <w:spacing w:after="120"/>
        <w:jc w:val="both"/>
        <w:rPr>
          <w:b/>
          <w:sz w:val="24"/>
          <w:szCs w:val="24"/>
        </w:rPr>
      </w:pPr>
      <w:r w:rsidRPr="000D432D">
        <w:rPr>
          <w:b/>
          <w:sz w:val="24"/>
          <w:szCs w:val="24"/>
        </w:rPr>
        <w:t>3.5. Zastrzeżenia Zamawiającego</w:t>
      </w:r>
    </w:p>
    <w:p w:rsidR="00C742B3" w:rsidRPr="000D432D" w:rsidRDefault="00C742B3" w:rsidP="00C742B3">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C742B3" w:rsidRPr="000D432D" w:rsidRDefault="00C742B3" w:rsidP="00C742B3">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 xml:space="preserve">o których mowa w </w:t>
      </w:r>
      <w:proofErr w:type="spellStart"/>
      <w:r w:rsidRPr="000D432D">
        <w:rPr>
          <w:sz w:val="24"/>
          <w:szCs w:val="24"/>
        </w:rPr>
        <w:t>pkt</w:t>
      </w:r>
      <w:proofErr w:type="spellEnd"/>
      <w:r w:rsidRPr="000D432D">
        <w:rPr>
          <w:sz w:val="24"/>
          <w:szCs w:val="24"/>
        </w:rPr>
        <w:t xml:space="preserve"> 1.4. i 1.5. umowy, stanowiących integralną</w:t>
      </w:r>
      <w:r>
        <w:rPr>
          <w:sz w:val="24"/>
          <w:szCs w:val="24"/>
        </w:rPr>
        <w:t xml:space="preserve"> część umowy. </w:t>
      </w:r>
    </w:p>
    <w:p w:rsidR="00C742B3" w:rsidRDefault="00C742B3" w:rsidP="00C742B3">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C742B3" w:rsidRDefault="00C742B3" w:rsidP="00C742B3">
      <w:pPr>
        <w:spacing w:after="12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30.09.2017</w:t>
      </w:r>
      <w:r w:rsidRPr="00990CEB">
        <w:rPr>
          <w:sz w:val="24"/>
          <w:szCs w:val="24"/>
        </w:rPr>
        <w:t>r.</w:t>
      </w:r>
    </w:p>
    <w:p w:rsidR="00C742B3" w:rsidRDefault="00C742B3" w:rsidP="00C742B3">
      <w:pPr>
        <w:rPr>
          <w:b/>
          <w:sz w:val="24"/>
          <w:szCs w:val="24"/>
        </w:rPr>
      </w:pPr>
    </w:p>
    <w:p w:rsidR="00C742B3" w:rsidRPr="001E1C24" w:rsidRDefault="00C742B3" w:rsidP="00C742B3">
      <w:pPr>
        <w:rPr>
          <w:b/>
          <w:color w:val="FF0000"/>
          <w:sz w:val="24"/>
          <w:szCs w:val="24"/>
        </w:rPr>
      </w:pPr>
    </w:p>
    <w:p w:rsidR="00C742B3" w:rsidRPr="002F2970" w:rsidRDefault="00C742B3" w:rsidP="00C742B3">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C742B3" w:rsidRPr="002F2970" w:rsidRDefault="00C742B3" w:rsidP="00C742B3">
      <w:pPr>
        <w:spacing w:after="240"/>
        <w:jc w:val="center"/>
        <w:rPr>
          <w:sz w:val="24"/>
          <w:szCs w:val="24"/>
        </w:rPr>
      </w:pPr>
      <w:r w:rsidRPr="002F2970">
        <w:rPr>
          <w:sz w:val="24"/>
          <w:szCs w:val="24"/>
        </w:rPr>
        <w:t>TERMINY</w:t>
      </w:r>
    </w:p>
    <w:p w:rsidR="00C742B3" w:rsidRPr="002F2970" w:rsidRDefault="00C742B3" w:rsidP="00C742B3">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C742B3" w:rsidRDefault="00C742B3" w:rsidP="00C742B3">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do dnia </w:t>
      </w:r>
      <w:r>
        <w:rPr>
          <w:b/>
          <w:sz w:val="24"/>
          <w:szCs w:val="24"/>
        </w:rPr>
        <w:t>30.09</w:t>
      </w:r>
    </w:p>
    <w:p w:rsidR="00C742B3" w:rsidRPr="002F2970" w:rsidRDefault="00C742B3" w:rsidP="00C742B3">
      <w:pPr>
        <w:tabs>
          <w:tab w:val="num" w:pos="1501"/>
          <w:tab w:val="left" w:leader="dot" w:pos="7513"/>
          <w:tab w:val="right" w:pos="9637"/>
        </w:tabs>
        <w:spacing w:after="120"/>
        <w:jc w:val="both"/>
        <w:rPr>
          <w:sz w:val="24"/>
          <w:szCs w:val="24"/>
        </w:rPr>
      </w:pPr>
      <w:r w:rsidRPr="002F2970">
        <w:rPr>
          <w:b/>
          <w:sz w:val="24"/>
          <w:szCs w:val="24"/>
        </w:rPr>
        <w:t>.2017r.</w:t>
      </w:r>
    </w:p>
    <w:p w:rsidR="00C742B3" w:rsidRPr="002F2970" w:rsidRDefault="00C742B3" w:rsidP="00C742B3">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C742B3" w:rsidRPr="002F2970" w:rsidRDefault="00C742B3" w:rsidP="00C742B3">
      <w:pPr>
        <w:tabs>
          <w:tab w:val="num" w:pos="1501"/>
        </w:tabs>
        <w:spacing w:after="120"/>
        <w:jc w:val="both"/>
        <w:rPr>
          <w:sz w:val="24"/>
          <w:szCs w:val="24"/>
        </w:rPr>
      </w:pPr>
      <w:r w:rsidRPr="002F2970">
        <w:rPr>
          <w:sz w:val="24"/>
          <w:szCs w:val="24"/>
        </w:rPr>
        <w:t>4.4.Wykonawca przekaże po zakończeniu robót budowlanych Zamawiającemu teren budowy.</w:t>
      </w:r>
    </w:p>
    <w:p w:rsidR="00C742B3" w:rsidRPr="002F2970" w:rsidRDefault="00C742B3" w:rsidP="00C742B3">
      <w:pPr>
        <w:spacing w:after="120"/>
        <w:jc w:val="both"/>
        <w:rPr>
          <w:sz w:val="24"/>
          <w:szCs w:val="24"/>
        </w:rPr>
      </w:pPr>
      <w:r w:rsidRPr="002F2970">
        <w:rPr>
          <w:sz w:val="24"/>
          <w:szCs w:val="24"/>
        </w:rPr>
        <w:t>4.5. Wszelkie terminy określone w niniejszej umowie są liczone od dnia roboczego następującego po dniu doręczenia pisma.</w:t>
      </w:r>
    </w:p>
    <w:p w:rsidR="00C742B3" w:rsidRDefault="00C742B3" w:rsidP="00C742B3">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C742B3" w:rsidRPr="000F5FDC" w:rsidRDefault="00C742B3" w:rsidP="00C742B3">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C742B3" w:rsidRPr="005A0C63" w:rsidRDefault="00C742B3" w:rsidP="00C742B3">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C742B3" w:rsidRPr="005A0C63" w:rsidRDefault="00C742B3" w:rsidP="00C742B3">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C742B3" w:rsidRPr="000F5FDC" w:rsidRDefault="00C742B3" w:rsidP="00C742B3">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 xml:space="preserve">klęskę żywiołową,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lastRenderedPageBreak/>
        <w:t xml:space="preserve">rebelię, rewolucję, powstanie, przewrót wojskowy lub cywilny, wojnę domową,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 xml:space="preserve">powódź, pożar, który nie powstał z winy Wykonawcy,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C742B3" w:rsidRPr="000F5FDC"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C742B3" w:rsidRPr="005A0C63" w:rsidRDefault="00C742B3" w:rsidP="00C742B3">
      <w:pPr>
        <w:pStyle w:val="Tekstpodstawowy"/>
        <w:numPr>
          <w:ilvl w:val="0"/>
          <w:numId w:val="41"/>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C742B3" w:rsidRPr="000F5FDC" w:rsidRDefault="00C742B3" w:rsidP="00C742B3">
      <w:pPr>
        <w:pStyle w:val="Tekstpodstawowy"/>
        <w:tabs>
          <w:tab w:val="left" w:pos="1080"/>
          <w:tab w:val="left" w:pos="1440"/>
        </w:tabs>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C742B3" w:rsidRPr="00714F1B" w:rsidRDefault="00C742B3" w:rsidP="00C742B3">
      <w:pPr>
        <w:pStyle w:val="Tekstpodstawowy"/>
        <w:numPr>
          <w:ilvl w:val="1"/>
          <w:numId w:val="40"/>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C742B3" w:rsidRPr="00501FCB" w:rsidRDefault="00C742B3" w:rsidP="00C742B3">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C742B3" w:rsidRPr="00C01750" w:rsidRDefault="00C742B3" w:rsidP="00C742B3">
      <w:pPr>
        <w:tabs>
          <w:tab w:val="num" w:pos="1501"/>
        </w:tabs>
        <w:jc w:val="both"/>
        <w:rPr>
          <w:sz w:val="24"/>
          <w:szCs w:val="24"/>
          <w:u w:val="double"/>
        </w:rPr>
      </w:pPr>
    </w:p>
    <w:p w:rsidR="00C742B3" w:rsidRPr="00E36059" w:rsidRDefault="00C742B3" w:rsidP="00C742B3">
      <w:pPr>
        <w:spacing w:after="120"/>
        <w:jc w:val="center"/>
        <w:rPr>
          <w:b/>
          <w:sz w:val="24"/>
          <w:szCs w:val="24"/>
        </w:rPr>
      </w:pPr>
      <w:r w:rsidRPr="00E36059">
        <w:rPr>
          <w:b/>
          <w:sz w:val="24"/>
          <w:szCs w:val="24"/>
        </w:rPr>
        <w:t>§ 5</w:t>
      </w:r>
    </w:p>
    <w:p w:rsidR="00C742B3" w:rsidRDefault="00C742B3" w:rsidP="00C742B3">
      <w:pPr>
        <w:spacing w:after="240"/>
        <w:jc w:val="center"/>
        <w:rPr>
          <w:sz w:val="24"/>
          <w:szCs w:val="24"/>
        </w:rPr>
      </w:pPr>
      <w:r w:rsidRPr="003B3D80">
        <w:rPr>
          <w:sz w:val="24"/>
          <w:szCs w:val="24"/>
        </w:rPr>
        <w:t>ODBIORY I PROCEDURA</w:t>
      </w:r>
    </w:p>
    <w:p w:rsidR="00C742B3" w:rsidRDefault="00C742B3" w:rsidP="00C742B3">
      <w:pPr>
        <w:spacing w:after="120"/>
        <w:jc w:val="both"/>
        <w:rPr>
          <w:sz w:val="24"/>
          <w:szCs w:val="24"/>
        </w:rPr>
      </w:pPr>
      <w:r>
        <w:rPr>
          <w:sz w:val="24"/>
          <w:szCs w:val="24"/>
        </w:rPr>
        <w:t>5.1. Strony zgodnie postanawiają, że będą stosowane następujące rodzaje odbiorów robót:</w:t>
      </w:r>
    </w:p>
    <w:p w:rsidR="00C742B3" w:rsidRDefault="00C742B3" w:rsidP="00C742B3">
      <w:pPr>
        <w:spacing w:after="120"/>
        <w:jc w:val="both"/>
        <w:rPr>
          <w:sz w:val="24"/>
          <w:szCs w:val="24"/>
        </w:rPr>
      </w:pPr>
      <w:r>
        <w:rPr>
          <w:sz w:val="24"/>
          <w:szCs w:val="24"/>
        </w:rPr>
        <w:t>a)  odbiory robót zanikających oraz robót ulegających zakryciu – na bieżąco przez Inspektora Nadzoru (potwierdzony wpisem do dziennika budowy lub protokołem odbioru robót zanikających bądź ulegających zakryciu);</w:t>
      </w:r>
    </w:p>
    <w:p w:rsidR="00C742B3" w:rsidRDefault="00C742B3" w:rsidP="00C742B3">
      <w:pPr>
        <w:spacing w:after="120"/>
        <w:jc w:val="both"/>
        <w:rPr>
          <w:b/>
          <w:sz w:val="24"/>
          <w:szCs w:val="24"/>
        </w:rPr>
      </w:pPr>
      <w:r>
        <w:rPr>
          <w:sz w:val="24"/>
          <w:szCs w:val="24"/>
        </w:rPr>
        <w:t xml:space="preserve">b) odbiór końcowy – stanowiący podstawę do rozliczenia niniejszej umowy. </w:t>
      </w:r>
    </w:p>
    <w:p w:rsidR="00C742B3" w:rsidRPr="003B3D80" w:rsidRDefault="00C742B3" w:rsidP="00C742B3">
      <w:pPr>
        <w:spacing w:after="120"/>
        <w:jc w:val="both"/>
        <w:rPr>
          <w:sz w:val="24"/>
          <w:szCs w:val="24"/>
        </w:rPr>
      </w:pPr>
      <w:r>
        <w:rPr>
          <w:sz w:val="24"/>
          <w:szCs w:val="24"/>
        </w:rPr>
        <w:t>c)  odbiór pogwarancyjny.</w:t>
      </w:r>
    </w:p>
    <w:p w:rsidR="00C742B3" w:rsidRPr="003B3D80" w:rsidRDefault="00C742B3" w:rsidP="00C742B3">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C742B3" w:rsidRPr="003B3D80" w:rsidRDefault="00C742B3" w:rsidP="00C742B3">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C742B3" w:rsidRPr="003B3D80" w:rsidRDefault="00C742B3" w:rsidP="00C742B3">
      <w:pPr>
        <w:numPr>
          <w:ilvl w:val="0"/>
          <w:numId w:val="32"/>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C742B3" w:rsidRPr="003B3D80" w:rsidRDefault="00C742B3" w:rsidP="00C742B3">
      <w:pPr>
        <w:numPr>
          <w:ilvl w:val="0"/>
          <w:numId w:val="32"/>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C742B3" w:rsidRDefault="00C742B3" w:rsidP="00C742B3">
      <w:pPr>
        <w:numPr>
          <w:ilvl w:val="0"/>
          <w:numId w:val="32"/>
        </w:numPr>
        <w:spacing w:after="120"/>
        <w:ind w:left="851" w:hanging="284"/>
        <w:jc w:val="both"/>
        <w:rPr>
          <w:sz w:val="24"/>
          <w:szCs w:val="24"/>
        </w:rPr>
      </w:pPr>
      <w:r>
        <w:rPr>
          <w:sz w:val="24"/>
          <w:szCs w:val="24"/>
        </w:rPr>
        <w:t>protoko</w:t>
      </w:r>
      <w:r w:rsidRPr="003B3D80">
        <w:rPr>
          <w:sz w:val="24"/>
          <w:szCs w:val="24"/>
        </w:rPr>
        <w:t xml:space="preserve">ły badań i sprawdzeń, </w:t>
      </w:r>
    </w:p>
    <w:p w:rsidR="00C742B3" w:rsidRDefault="00C742B3" w:rsidP="00C742B3">
      <w:pPr>
        <w:numPr>
          <w:ilvl w:val="0"/>
          <w:numId w:val="32"/>
        </w:numPr>
        <w:spacing w:after="120"/>
        <w:ind w:left="851" w:hanging="284"/>
        <w:jc w:val="both"/>
        <w:rPr>
          <w:sz w:val="24"/>
          <w:szCs w:val="24"/>
        </w:rPr>
      </w:pPr>
      <w:r>
        <w:rPr>
          <w:sz w:val="24"/>
          <w:szCs w:val="24"/>
        </w:rPr>
        <w:t>dokumentację powykonawczą wraz z inwentaryzacją geodezyjną powykonawczą.</w:t>
      </w:r>
    </w:p>
    <w:p w:rsidR="00C742B3" w:rsidRPr="003B3D80" w:rsidRDefault="00C742B3" w:rsidP="00C742B3">
      <w:pPr>
        <w:numPr>
          <w:ilvl w:val="0"/>
          <w:numId w:val="32"/>
        </w:numPr>
        <w:spacing w:after="120"/>
        <w:ind w:left="851" w:hanging="284"/>
        <w:jc w:val="both"/>
        <w:rPr>
          <w:sz w:val="24"/>
          <w:szCs w:val="24"/>
        </w:rPr>
      </w:pPr>
      <w:r>
        <w:rPr>
          <w:sz w:val="24"/>
          <w:szCs w:val="24"/>
        </w:rPr>
        <w:lastRenderedPageBreak/>
        <w:t>oświadczenie o wykonaniu całości robót siłami własnymi (jeśli Wykonawca samodzielnie wykonywał zamówienie) lub wykaz podwykonawców uczestniczących w realizacji zadania (w przypadku realizacji przedmiotu umowy z udziałem podwykonawców).</w:t>
      </w:r>
    </w:p>
    <w:p w:rsidR="00C742B3" w:rsidRDefault="00C742B3" w:rsidP="00C742B3">
      <w:pPr>
        <w:spacing w:after="120"/>
        <w:jc w:val="both"/>
        <w:rPr>
          <w:sz w:val="24"/>
          <w:szCs w:val="24"/>
        </w:rPr>
      </w:pPr>
      <w:r>
        <w:rPr>
          <w:sz w:val="24"/>
          <w:szCs w:val="24"/>
        </w:rPr>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C742B3" w:rsidRPr="003B3D80" w:rsidRDefault="00C742B3" w:rsidP="00C742B3">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wykonania i odbioru robót, wskazaniami Nadzoru Inwestorskiego, obowiązującymi przepisami, w tym przepisami BHP, przeciwpożarowymi i sanitarnymi.</w:t>
      </w:r>
    </w:p>
    <w:p w:rsidR="00C742B3" w:rsidRDefault="00C742B3" w:rsidP="00C742B3">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C742B3" w:rsidRDefault="00C742B3" w:rsidP="00C742B3">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C742B3" w:rsidRDefault="00C742B3" w:rsidP="00C742B3">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C742B3" w:rsidRPr="003B3D80" w:rsidRDefault="00C742B3" w:rsidP="00C742B3">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C742B3" w:rsidRDefault="00C742B3" w:rsidP="00C742B3">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C742B3" w:rsidRPr="003B3D80" w:rsidRDefault="00C742B3" w:rsidP="00C742B3">
      <w:pPr>
        <w:jc w:val="both"/>
        <w:rPr>
          <w:sz w:val="24"/>
          <w:szCs w:val="24"/>
        </w:rPr>
      </w:pPr>
    </w:p>
    <w:p w:rsidR="00C742B3" w:rsidRPr="00BC4EDB" w:rsidRDefault="00C742B3" w:rsidP="00C742B3">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C742B3" w:rsidRPr="003B3D80" w:rsidRDefault="00C742B3" w:rsidP="00C742B3">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C742B3" w:rsidRPr="003B3D80" w:rsidRDefault="00C742B3" w:rsidP="00C742B3">
      <w:pPr>
        <w:numPr>
          <w:ilvl w:val="0"/>
          <w:numId w:val="33"/>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C742B3" w:rsidRPr="003B3D80" w:rsidRDefault="00C742B3" w:rsidP="00C742B3">
      <w:pPr>
        <w:numPr>
          <w:ilvl w:val="0"/>
          <w:numId w:val="33"/>
        </w:numPr>
        <w:spacing w:after="120"/>
        <w:ind w:left="993" w:hanging="426"/>
        <w:jc w:val="both"/>
        <w:rPr>
          <w:sz w:val="24"/>
          <w:szCs w:val="24"/>
        </w:rPr>
      </w:pPr>
      <w:r w:rsidRPr="003B3D80">
        <w:rPr>
          <w:sz w:val="24"/>
          <w:szCs w:val="24"/>
        </w:rPr>
        <w:t>jeżeli wady nie nadają się do usunięcia to:</w:t>
      </w:r>
    </w:p>
    <w:p w:rsidR="00C742B3" w:rsidRPr="003B3D80" w:rsidRDefault="00C742B3" w:rsidP="00C742B3">
      <w:pPr>
        <w:numPr>
          <w:ilvl w:val="1"/>
          <w:numId w:val="33"/>
        </w:numPr>
        <w:tabs>
          <w:tab w:val="num" w:pos="1276"/>
        </w:tabs>
        <w:spacing w:after="120"/>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C742B3" w:rsidRPr="003B3D80" w:rsidRDefault="00C742B3" w:rsidP="00C742B3">
      <w:pPr>
        <w:numPr>
          <w:ilvl w:val="1"/>
          <w:numId w:val="33"/>
        </w:numPr>
        <w:tabs>
          <w:tab w:val="num" w:pos="1276"/>
        </w:tabs>
        <w:spacing w:after="120"/>
        <w:ind w:left="1276" w:hanging="283"/>
        <w:jc w:val="both"/>
        <w:rPr>
          <w:sz w:val="24"/>
          <w:szCs w:val="24"/>
        </w:rPr>
      </w:pPr>
      <w:r>
        <w:rPr>
          <w:sz w:val="24"/>
          <w:szCs w:val="24"/>
        </w:rPr>
        <w:lastRenderedPageBreak/>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C742B3" w:rsidRPr="003B3D80" w:rsidRDefault="00C742B3" w:rsidP="00C742B3">
      <w:pPr>
        <w:spacing w:after="120"/>
        <w:jc w:val="both"/>
        <w:rPr>
          <w:sz w:val="24"/>
          <w:szCs w:val="24"/>
        </w:rPr>
      </w:pPr>
      <w:r>
        <w:rPr>
          <w:sz w:val="24"/>
          <w:szCs w:val="24"/>
        </w:rPr>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C742B3" w:rsidRPr="0045071D" w:rsidRDefault="00C742B3" w:rsidP="00C742B3">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C742B3" w:rsidRDefault="00C742B3" w:rsidP="00C742B3">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C742B3" w:rsidRDefault="00C742B3" w:rsidP="00C742B3">
      <w:pPr>
        <w:pStyle w:val="Tekstpodstawowy"/>
        <w:tabs>
          <w:tab w:val="left" w:pos="426"/>
          <w:tab w:val="left" w:pos="851"/>
        </w:tabs>
        <w:suppressAutoHyphens/>
        <w:jc w:val="both"/>
        <w:rPr>
          <w:sz w:val="24"/>
          <w:szCs w:val="24"/>
        </w:rPr>
      </w:pPr>
    </w:p>
    <w:p w:rsidR="00C742B3" w:rsidRPr="00F41B8F" w:rsidRDefault="00C742B3" w:rsidP="00C742B3">
      <w:pPr>
        <w:pStyle w:val="Tekstpodstawowy"/>
        <w:tabs>
          <w:tab w:val="left" w:pos="426"/>
          <w:tab w:val="left" w:pos="851"/>
        </w:tabs>
        <w:suppressAutoHyphens/>
        <w:jc w:val="both"/>
        <w:rPr>
          <w:b/>
          <w:sz w:val="24"/>
          <w:szCs w:val="24"/>
        </w:rPr>
      </w:pPr>
      <w:r w:rsidRPr="00F41B8F">
        <w:rPr>
          <w:b/>
          <w:sz w:val="24"/>
          <w:szCs w:val="24"/>
        </w:rPr>
        <w:t>5.4. Odbiór pogwarancyjny</w:t>
      </w:r>
    </w:p>
    <w:p w:rsidR="00C742B3" w:rsidRDefault="00C742B3" w:rsidP="00C742B3">
      <w:pPr>
        <w:pStyle w:val="Tekstpodstawowy"/>
        <w:tabs>
          <w:tab w:val="left" w:pos="426"/>
          <w:tab w:val="left" w:pos="851"/>
        </w:tabs>
        <w:suppressAutoHyphens/>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C742B3" w:rsidRPr="00EC00DB" w:rsidRDefault="00C742B3" w:rsidP="00C742B3">
      <w:pPr>
        <w:pStyle w:val="Tekstpodstawowy"/>
        <w:tabs>
          <w:tab w:val="left" w:pos="426"/>
          <w:tab w:val="left" w:pos="851"/>
        </w:tabs>
        <w:suppressAutoHyphens/>
        <w:jc w:val="both"/>
        <w:rPr>
          <w:sz w:val="24"/>
          <w:szCs w:val="24"/>
        </w:rPr>
      </w:pPr>
    </w:p>
    <w:p w:rsidR="00C742B3" w:rsidRPr="00E36059" w:rsidRDefault="00C742B3" w:rsidP="00C742B3">
      <w:pPr>
        <w:pStyle w:val="Nagwek2"/>
        <w:spacing w:before="0" w:after="120"/>
        <w:jc w:val="center"/>
        <w:rPr>
          <w:b w:val="0"/>
          <w:i/>
          <w:color w:val="auto"/>
          <w:sz w:val="24"/>
          <w:szCs w:val="24"/>
        </w:rPr>
      </w:pPr>
      <w:r w:rsidRPr="00E36059">
        <w:rPr>
          <w:color w:val="auto"/>
          <w:sz w:val="24"/>
          <w:szCs w:val="24"/>
        </w:rPr>
        <w:t>§ 6</w:t>
      </w:r>
    </w:p>
    <w:p w:rsidR="00C742B3" w:rsidRDefault="00C742B3" w:rsidP="00C742B3">
      <w:pPr>
        <w:spacing w:after="240"/>
        <w:jc w:val="center"/>
        <w:rPr>
          <w:sz w:val="24"/>
          <w:szCs w:val="24"/>
        </w:rPr>
      </w:pPr>
      <w:r w:rsidRPr="00E36059">
        <w:rPr>
          <w:sz w:val="24"/>
          <w:szCs w:val="24"/>
        </w:rPr>
        <w:t>ZASADY WSPÓŁDZIAŁANIA STRON</w:t>
      </w:r>
    </w:p>
    <w:p w:rsidR="00C742B3" w:rsidRPr="0045071D" w:rsidRDefault="00C742B3" w:rsidP="00C742B3">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C742B3" w:rsidRPr="0045071D" w:rsidRDefault="00C742B3" w:rsidP="00C742B3">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C742B3" w:rsidRPr="00E36059" w:rsidRDefault="00C742B3" w:rsidP="00C742B3">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C742B3" w:rsidRPr="00E36059" w:rsidRDefault="00C742B3" w:rsidP="00C742B3">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C742B3" w:rsidRDefault="00C742B3" w:rsidP="00C742B3">
      <w:pPr>
        <w:spacing w:after="120"/>
        <w:ind w:left="567"/>
        <w:jc w:val="both"/>
        <w:rPr>
          <w:sz w:val="24"/>
          <w:szCs w:val="24"/>
        </w:rPr>
      </w:pPr>
      <w:r w:rsidRPr="00E36059">
        <w:rPr>
          <w:sz w:val="24"/>
          <w:szCs w:val="24"/>
        </w:rPr>
        <w:t>Wykonawca zobowiązuje się do:</w:t>
      </w:r>
    </w:p>
    <w:p w:rsidR="00C742B3" w:rsidRPr="00E36059" w:rsidRDefault="00C742B3" w:rsidP="00C742B3">
      <w:pPr>
        <w:spacing w:after="120"/>
        <w:ind w:left="567"/>
        <w:jc w:val="both"/>
        <w:rPr>
          <w:sz w:val="24"/>
          <w:szCs w:val="24"/>
        </w:rPr>
      </w:pPr>
      <w:r>
        <w:rPr>
          <w:sz w:val="24"/>
          <w:szCs w:val="24"/>
        </w:rPr>
        <w:t>- konsultowania wszelkich wątpliwości dotyczących przedmiotu zamówienia                         z Inspektorem Nadzoru Inwestorskiego,</w:t>
      </w:r>
    </w:p>
    <w:p w:rsidR="00C742B3" w:rsidRPr="00E36059" w:rsidRDefault="00C742B3" w:rsidP="00C742B3">
      <w:pPr>
        <w:numPr>
          <w:ilvl w:val="0"/>
          <w:numId w:val="34"/>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C742B3" w:rsidRDefault="00C742B3" w:rsidP="00C742B3">
      <w:pPr>
        <w:numPr>
          <w:ilvl w:val="0"/>
          <w:numId w:val="34"/>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C742B3" w:rsidRPr="00E36059" w:rsidRDefault="00C742B3" w:rsidP="00C742B3">
      <w:pPr>
        <w:spacing w:after="120"/>
        <w:jc w:val="both"/>
        <w:rPr>
          <w:sz w:val="24"/>
          <w:szCs w:val="24"/>
        </w:rPr>
      </w:pPr>
    </w:p>
    <w:p w:rsidR="00C742B3" w:rsidRDefault="00C742B3" w:rsidP="00C742B3">
      <w:pPr>
        <w:spacing w:after="120"/>
        <w:jc w:val="both"/>
        <w:rPr>
          <w:b/>
          <w:sz w:val="24"/>
          <w:szCs w:val="24"/>
        </w:rPr>
      </w:pPr>
      <w:r>
        <w:rPr>
          <w:sz w:val="24"/>
          <w:szCs w:val="24"/>
        </w:rPr>
        <w:lastRenderedPageBreak/>
        <w:t>6.5</w:t>
      </w:r>
      <w:r w:rsidRPr="00E36059">
        <w:rPr>
          <w:sz w:val="24"/>
          <w:szCs w:val="24"/>
        </w:rPr>
        <w:t xml:space="preserve">. </w:t>
      </w:r>
      <w:r w:rsidRPr="00524942">
        <w:rPr>
          <w:b/>
          <w:sz w:val="24"/>
          <w:szCs w:val="24"/>
        </w:rPr>
        <w:t>Podwykonawstwo</w:t>
      </w:r>
    </w:p>
    <w:p w:rsidR="00C742B3" w:rsidRDefault="00C742B3" w:rsidP="00C742B3">
      <w:pPr>
        <w:spacing w:after="120"/>
        <w:jc w:val="both"/>
        <w:rPr>
          <w:sz w:val="24"/>
          <w:szCs w:val="24"/>
        </w:rPr>
      </w:pPr>
      <w:r w:rsidRPr="00CC48DC">
        <w:rPr>
          <w:sz w:val="24"/>
          <w:szCs w:val="24"/>
        </w:rPr>
        <w:t xml:space="preserve">6.5.1. </w:t>
      </w:r>
      <w:r>
        <w:rPr>
          <w:sz w:val="24"/>
          <w:szCs w:val="24"/>
        </w:rP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C742B3" w:rsidRDefault="00C742B3" w:rsidP="00C742B3">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C742B3" w:rsidRDefault="00C742B3" w:rsidP="00C742B3">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C742B3" w:rsidRDefault="00C742B3" w:rsidP="00C742B3">
      <w:pPr>
        <w:spacing w:after="120"/>
        <w:jc w:val="both"/>
        <w:rPr>
          <w:sz w:val="24"/>
          <w:szCs w:val="24"/>
        </w:rPr>
      </w:pPr>
      <w:r>
        <w:rPr>
          <w:sz w:val="24"/>
          <w:szCs w:val="24"/>
        </w:rPr>
        <w:t>b) Przedmiot zamówienia umowy o podwykonawstwo musi być tożsamy z zakresem prac wynikającym z zamówienia podstawowego;</w:t>
      </w:r>
    </w:p>
    <w:p w:rsidR="00C742B3" w:rsidRDefault="00C742B3" w:rsidP="00C742B3">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C742B3" w:rsidRDefault="00C742B3" w:rsidP="00C742B3">
      <w:pPr>
        <w:spacing w:after="120"/>
        <w:jc w:val="both"/>
        <w:rPr>
          <w:sz w:val="24"/>
          <w:szCs w:val="24"/>
        </w:rPr>
      </w:pPr>
      <w:r>
        <w:rPr>
          <w:sz w:val="24"/>
          <w:szCs w:val="24"/>
        </w:rPr>
        <w:t>d) Wartość umowy o podwykonawstwo lub dalsze podwykonawstwo nie może być wyższa niż to wynika z oferty Wykonawcy;</w:t>
      </w:r>
    </w:p>
    <w:p w:rsidR="00C742B3" w:rsidRDefault="00C742B3" w:rsidP="00C742B3">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C742B3" w:rsidRDefault="00C742B3" w:rsidP="00C742B3">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C742B3" w:rsidRDefault="00C742B3" w:rsidP="00C742B3">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C742B3" w:rsidRDefault="00C742B3" w:rsidP="00C742B3">
      <w:pPr>
        <w:spacing w:after="120"/>
        <w:jc w:val="both"/>
        <w:rPr>
          <w:sz w:val="24"/>
          <w:szCs w:val="24"/>
        </w:rPr>
      </w:pPr>
      <w:r>
        <w:rPr>
          <w:sz w:val="24"/>
          <w:szCs w:val="24"/>
        </w:rPr>
        <w:t xml:space="preserve">6.5.4. Zamawiający w terminie 7 dni od daty otrzymania zgody, o której mowa w </w:t>
      </w:r>
      <w:proofErr w:type="spellStart"/>
      <w:r>
        <w:rPr>
          <w:sz w:val="24"/>
          <w:szCs w:val="24"/>
        </w:rPr>
        <w:t>pkt</w:t>
      </w:r>
      <w:proofErr w:type="spellEnd"/>
      <w:r>
        <w:rPr>
          <w:sz w:val="24"/>
          <w:szCs w:val="24"/>
        </w:rPr>
        <w:t xml:space="preserve"> 6.5.3., zgłasza w formie pisemnej zastrzeżenia do projektu umowy o podwykonawstwo,                   w przypadku  niespełniania wymagań określonych w </w:t>
      </w:r>
      <w:proofErr w:type="spellStart"/>
      <w:r>
        <w:rPr>
          <w:sz w:val="24"/>
          <w:szCs w:val="24"/>
        </w:rPr>
        <w:t>pkt</w:t>
      </w:r>
      <w:proofErr w:type="spellEnd"/>
      <w:r>
        <w:rPr>
          <w:sz w:val="24"/>
          <w:szCs w:val="24"/>
        </w:rPr>
        <w:t xml:space="preserve"> 6.5.2.</w:t>
      </w:r>
    </w:p>
    <w:p w:rsidR="00C742B3" w:rsidRDefault="00C742B3" w:rsidP="00C742B3">
      <w:pPr>
        <w:spacing w:after="120"/>
        <w:jc w:val="both"/>
        <w:rPr>
          <w:sz w:val="24"/>
          <w:szCs w:val="24"/>
        </w:rPr>
      </w:pPr>
      <w:r>
        <w:rPr>
          <w:sz w:val="24"/>
          <w:szCs w:val="24"/>
        </w:rPr>
        <w:t xml:space="preserve">6.5.5. Niezgłoszenie w formie pisemnej zastrzeżeń do przedłożonego projektu umowy                   o podwykonawstwo, której przedmiotem są roboty budowlane, w terminie określonym w </w:t>
      </w:r>
      <w:proofErr w:type="spellStart"/>
      <w:r>
        <w:rPr>
          <w:sz w:val="24"/>
          <w:szCs w:val="24"/>
        </w:rPr>
        <w:t>pkt</w:t>
      </w:r>
      <w:proofErr w:type="spellEnd"/>
      <w:r>
        <w:rPr>
          <w:sz w:val="24"/>
          <w:szCs w:val="24"/>
        </w:rPr>
        <w:t xml:space="preserve"> 4.2, uważa się za akceptację projektu umowy przez Zamawiającego.</w:t>
      </w:r>
    </w:p>
    <w:p w:rsidR="00C742B3" w:rsidRDefault="00C742B3" w:rsidP="00C742B3">
      <w:pPr>
        <w:spacing w:after="120"/>
        <w:jc w:val="both"/>
        <w:rPr>
          <w:sz w:val="24"/>
          <w:szCs w:val="24"/>
        </w:rPr>
      </w:pPr>
      <w:r>
        <w:rPr>
          <w:sz w:val="24"/>
          <w:szCs w:val="24"/>
        </w:rPr>
        <w:lastRenderedPageBreak/>
        <w:t>6.5.6.Wykonawca, podwykonawca lub dalszy podwykonawca przedkłada Zamawiającemu poświadczoną za zgodność z oryginałem kopię zawartej umowy o podwykonawstwo, której przedmiotem są roboty budowlane, w terminie 7 dni od dania jej zawarcia.</w:t>
      </w:r>
    </w:p>
    <w:p w:rsidR="00C742B3" w:rsidRPr="00D96B66" w:rsidRDefault="00C742B3" w:rsidP="00C742B3">
      <w:pPr>
        <w:spacing w:after="120"/>
        <w:jc w:val="both"/>
        <w:rPr>
          <w:sz w:val="24"/>
          <w:szCs w:val="24"/>
        </w:rPr>
      </w:pPr>
      <w:r w:rsidRPr="00D96B66">
        <w:rPr>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rPr>
          <w:sz w:val="24"/>
          <w:szCs w:val="24"/>
        </w:rPr>
        <w:t>pkt</w:t>
      </w:r>
      <w:proofErr w:type="spellEnd"/>
      <w:r w:rsidRPr="00D96B66">
        <w:rPr>
          <w:sz w:val="24"/>
          <w:szCs w:val="24"/>
        </w:rPr>
        <w:t xml:space="preserve"> 6.5.2.</w:t>
      </w:r>
    </w:p>
    <w:p w:rsidR="00C742B3" w:rsidRDefault="00C742B3" w:rsidP="00C742B3">
      <w:pPr>
        <w:spacing w:after="120"/>
        <w:jc w:val="both"/>
        <w:rPr>
          <w:sz w:val="24"/>
          <w:szCs w:val="24"/>
        </w:rPr>
      </w:pPr>
      <w:r>
        <w:rPr>
          <w:sz w:val="24"/>
          <w:szCs w:val="24"/>
        </w:rPr>
        <w:t xml:space="preserve">6.5.8. Niezgłoszenie w formie pisemnej sprzeciwu do przedłożonej umowy                                     o podwykonawstwo, której przedmiotem są roboty budowlane, w terminie o którym mowa               w </w:t>
      </w:r>
      <w:proofErr w:type="spellStart"/>
      <w:r>
        <w:rPr>
          <w:sz w:val="24"/>
          <w:szCs w:val="24"/>
        </w:rPr>
        <w:t>pkt</w:t>
      </w:r>
      <w:proofErr w:type="spellEnd"/>
      <w:r>
        <w:rPr>
          <w:sz w:val="24"/>
          <w:szCs w:val="24"/>
        </w:rPr>
        <w:t xml:space="preserve"> 6.5.7., uważa się za akceptację umowy przez Zamawiającego.</w:t>
      </w:r>
    </w:p>
    <w:p w:rsidR="00C742B3" w:rsidRDefault="00C742B3" w:rsidP="00C742B3">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Pr>
          <w:sz w:val="24"/>
          <w:szCs w:val="24"/>
        </w:rPr>
        <w:t>pkt</w:t>
      </w:r>
      <w:proofErr w:type="spellEnd"/>
      <w:r>
        <w:rPr>
          <w:sz w:val="24"/>
          <w:szCs w:val="24"/>
        </w:rPr>
        <w:t xml:space="preserve"> 6.5.5. stosuje się odpowiednio.</w:t>
      </w:r>
    </w:p>
    <w:p w:rsidR="00C742B3" w:rsidRDefault="00C742B3" w:rsidP="00C742B3">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C742B3" w:rsidRDefault="00C742B3" w:rsidP="00C742B3">
      <w:pPr>
        <w:spacing w:after="120"/>
        <w:jc w:val="both"/>
        <w:rPr>
          <w:sz w:val="24"/>
          <w:szCs w:val="24"/>
        </w:rPr>
      </w:pPr>
      <w:r>
        <w:rPr>
          <w:sz w:val="24"/>
          <w:szCs w:val="24"/>
        </w:rPr>
        <w:t>6.5.11. Umowy z Podwykonawcą lub dalszym Podwykonawcą, której przedmiotem są usługi lub dostawy:</w:t>
      </w:r>
    </w:p>
    <w:p w:rsidR="00C742B3" w:rsidRDefault="00C742B3" w:rsidP="00C742B3">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C742B3" w:rsidRPr="0041404D" w:rsidRDefault="00C742B3" w:rsidP="00C742B3">
      <w:pPr>
        <w:spacing w:after="120"/>
        <w:jc w:val="both"/>
        <w:rPr>
          <w:sz w:val="24"/>
          <w:szCs w:val="24"/>
        </w:rPr>
      </w:pPr>
      <w:r>
        <w:rPr>
          <w:sz w:val="24"/>
          <w:szCs w:val="24"/>
        </w:rPr>
        <w:t xml:space="preserve">- W przypadku o którym mowa w </w:t>
      </w:r>
      <w:proofErr w:type="spellStart"/>
      <w:r>
        <w:rPr>
          <w:sz w:val="24"/>
          <w:szCs w:val="24"/>
        </w:rPr>
        <w:t>pkt</w:t>
      </w:r>
      <w:proofErr w:type="spellEnd"/>
      <w:r>
        <w:rPr>
          <w:sz w:val="24"/>
          <w:szCs w:val="24"/>
        </w:rPr>
        <w:t xml:space="preserve"> 6.5.3., jeżeli termin zapłaty wynagrodzenia jest dłuższy niż określony w </w:t>
      </w:r>
      <w:proofErr w:type="spellStart"/>
      <w:r>
        <w:rPr>
          <w:sz w:val="24"/>
          <w:szCs w:val="24"/>
        </w:rPr>
        <w:t>pkt</w:t>
      </w:r>
      <w:proofErr w:type="spellEnd"/>
      <w:r>
        <w:rPr>
          <w:sz w:val="24"/>
          <w:szCs w:val="24"/>
        </w:rPr>
        <w:t xml:space="preserve">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C742B3" w:rsidRDefault="00C742B3" w:rsidP="00C742B3">
      <w:pPr>
        <w:spacing w:after="120"/>
        <w:jc w:val="both"/>
        <w:rPr>
          <w:sz w:val="24"/>
          <w:szCs w:val="24"/>
        </w:rPr>
      </w:pPr>
      <w:r>
        <w:rPr>
          <w:sz w:val="24"/>
          <w:szCs w:val="24"/>
        </w:rPr>
        <w:t>6.5.12. Bezpośrednia zapłata wymagalnego wynagrodzenia przysługuje Podwykonawcy lub dalszemu Podwykonawcy:</w:t>
      </w:r>
    </w:p>
    <w:p w:rsidR="00C742B3" w:rsidRDefault="00C742B3" w:rsidP="00C742B3">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C742B3" w:rsidRDefault="00C742B3" w:rsidP="00C742B3">
      <w:pPr>
        <w:spacing w:after="120"/>
        <w:jc w:val="both"/>
        <w:rPr>
          <w:sz w:val="24"/>
          <w:szCs w:val="24"/>
        </w:rPr>
      </w:pPr>
      <w:r>
        <w:rPr>
          <w:sz w:val="24"/>
          <w:szCs w:val="24"/>
        </w:rPr>
        <w:t xml:space="preserve">b) Wynagrodzenie, o którym mowa w </w:t>
      </w:r>
      <w:proofErr w:type="spellStart"/>
      <w:r>
        <w:rPr>
          <w:sz w:val="24"/>
          <w:szCs w:val="24"/>
        </w:rPr>
        <w:t>ppkt</w:t>
      </w:r>
      <w:proofErr w:type="spellEnd"/>
      <w:r>
        <w:rPr>
          <w:sz w:val="24"/>
          <w:szCs w:val="24"/>
        </w:rPr>
        <w:t xml:space="preserve"> a) dotyczy wyłącznie należności powstałych po zaakceptowaniu przez Zamawiającego umowy o podwykonawstwo, której przedmiotem są </w:t>
      </w:r>
      <w:r>
        <w:rPr>
          <w:sz w:val="24"/>
          <w:szCs w:val="24"/>
        </w:rPr>
        <w:lastRenderedPageBreak/>
        <w:t>roboty budowlane lub po przedłożeniu Zamawiającemu poświadczonej za zgodność                        z oryginałem kopii umowy o podwykonawstwo, której przedmiotem są dostawy lub usługi.</w:t>
      </w:r>
    </w:p>
    <w:p w:rsidR="00C742B3" w:rsidRDefault="00C742B3" w:rsidP="00C742B3">
      <w:pPr>
        <w:spacing w:after="120"/>
        <w:jc w:val="both"/>
        <w:rPr>
          <w:sz w:val="24"/>
          <w:szCs w:val="24"/>
        </w:rPr>
      </w:pPr>
      <w:r>
        <w:rPr>
          <w:sz w:val="24"/>
          <w:szCs w:val="24"/>
        </w:rPr>
        <w:t>c) Bezpośrednia zapłata obejmuje wyłącznie należne wynagrodzenie, bez odsetek należnych Podwykonawcy lub dalszemu Podwykonawcy.</w:t>
      </w:r>
    </w:p>
    <w:p w:rsidR="00C742B3" w:rsidRDefault="00C742B3" w:rsidP="00C742B3">
      <w:pPr>
        <w:spacing w:after="120"/>
        <w:jc w:val="both"/>
        <w:rPr>
          <w:sz w:val="24"/>
          <w:szCs w:val="24"/>
        </w:rPr>
      </w:pPr>
      <w:r>
        <w:rPr>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Pr>
          <w:sz w:val="24"/>
          <w:szCs w:val="24"/>
        </w:rPr>
        <w:t>ppkt</w:t>
      </w:r>
      <w:proofErr w:type="spellEnd"/>
      <w:r>
        <w:rPr>
          <w:sz w:val="24"/>
          <w:szCs w:val="24"/>
        </w:rPr>
        <w:t xml:space="preserve"> a), w terminie 7 dni od dnia doręczenia tej informacji. Informacje przekazane drogą elektroniczna oraz za pośrednictwem faksu uważa się za skutecznie doręczone.</w:t>
      </w:r>
    </w:p>
    <w:p w:rsidR="00C742B3" w:rsidRDefault="00C742B3" w:rsidP="00C742B3">
      <w:pPr>
        <w:spacing w:after="120"/>
        <w:jc w:val="both"/>
        <w:rPr>
          <w:sz w:val="24"/>
          <w:szCs w:val="24"/>
        </w:rPr>
      </w:pPr>
      <w:r>
        <w:rPr>
          <w:sz w:val="24"/>
          <w:szCs w:val="24"/>
        </w:rPr>
        <w:t xml:space="preserve">e) W przypadku zgłoszenia uwag o których mowa w </w:t>
      </w:r>
      <w:proofErr w:type="spellStart"/>
      <w:r>
        <w:rPr>
          <w:sz w:val="24"/>
          <w:szCs w:val="24"/>
        </w:rPr>
        <w:t>ppkt</w:t>
      </w:r>
      <w:proofErr w:type="spellEnd"/>
      <w:r>
        <w:rPr>
          <w:sz w:val="24"/>
          <w:szCs w:val="24"/>
        </w:rPr>
        <w:t xml:space="preserve"> d) w terminie wskazanym przez Zamawiającego, Zamawiający może:</w:t>
      </w:r>
    </w:p>
    <w:p w:rsidR="00C742B3" w:rsidRDefault="00C742B3" w:rsidP="00C742B3">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C742B3" w:rsidRDefault="00C742B3" w:rsidP="00C742B3">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742B3" w:rsidRDefault="00C742B3" w:rsidP="00C742B3">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C742B3" w:rsidRPr="00CC48DC" w:rsidRDefault="00C742B3" w:rsidP="00C742B3">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C742B3" w:rsidRPr="0041404D" w:rsidRDefault="00C742B3" w:rsidP="00C742B3">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C742B3" w:rsidRPr="0041404D" w:rsidRDefault="00C742B3" w:rsidP="00C742B3">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C742B3" w:rsidRPr="0041404D" w:rsidRDefault="00C742B3" w:rsidP="00C742B3">
      <w:pPr>
        <w:spacing w:after="120"/>
        <w:jc w:val="both"/>
        <w:rPr>
          <w:sz w:val="24"/>
          <w:szCs w:val="24"/>
        </w:rPr>
      </w:pPr>
    </w:p>
    <w:p w:rsidR="00C742B3" w:rsidRPr="0041404D" w:rsidRDefault="00C742B3" w:rsidP="00C742B3">
      <w:pPr>
        <w:spacing w:after="120"/>
        <w:jc w:val="center"/>
        <w:rPr>
          <w:b/>
          <w:sz w:val="24"/>
          <w:szCs w:val="24"/>
        </w:rPr>
      </w:pPr>
      <w:r w:rsidRPr="0041404D">
        <w:rPr>
          <w:b/>
          <w:sz w:val="24"/>
          <w:szCs w:val="24"/>
        </w:rPr>
        <w:t>§ 7</w:t>
      </w:r>
    </w:p>
    <w:p w:rsidR="00C742B3" w:rsidRDefault="00C742B3" w:rsidP="00C742B3">
      <w:pPr>
        <w:spacing w:after="120"/>
        <w:jc w:val="center"/>
        <w:rPr>
          <w:sz w:val="24"/>
          <w:szCs w:val="24"/>
        </w:rPr>
      </w:pPr>
      <w:r w:rsidRPr="003B3D80">
        <w:rPr>
          <w:sz w:val="24"/>
          <w:szCs w:val="24"/>
        </w:rPr>
        <w:t>GWARANCJA JAKOŚCI</w:t>
      </w:r>
    </w:p>
    <w:p w:rsidR="00C742B3" w:rsidRPr="0041404D" w:rsidRDefault="00C742B3" w:rsidP="00C742B3">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C742B3" w:rsidRPr="00F84338" w:rsidRDefault="00C742B3" w:rsidP="00C742B3">
      <w:pPr>
        <w:pStyle w:val="Tekstpodstawowy"/>
        <w:tabs>
          <w:tab w:val="left" w:pos="426"/>
          <w:tab w:val="left" w:pos="735"/>
        </w:tabs>
        <w:suppressAutoHyphens/>
        <w:rPr>
          <w:sz w:val="24"/>
          <w:szCs w:val="24"/>
        </w:rPr>
      </w:pPr>
      <w:r w:rsidRPr="00F84338">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C742B3" w:rsidRPr="00AC3364" w:rsidRDefault="00C742B3" w:rsidP="00C742B3">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C742B3" w:rsidRPr="00AC3364" w:rsidRDefault="00C742B3" w:rsidP="00C742B3">
      <w:pPr>
        <w:pStyle w:val="Tekstpodstawowy"/>
        <w:tabs>
          <w:tab w:val="left" w:pos="426"/>
          <w:tab w:val="left" w:pos="735"/>
        </w:tabs>
        <w:suppressAutoHyphens/>
        <w:jc w:val="both"/>
        <w:rPr>
          <w:sz w:val="24"/>
          <w:szCs w:val="24"/>
        </w:rPr>
      </w:pPr>
      <w:r w:rsidRPr="00AC3364">
        <w:rPr>
          <w:sz w:val="24"/>
          <w:szCs w:val="24"/>
        </w:rPr>
        <w:t xml:space="preserve">7.4. Wykonawca udziela </w:t>
      </w:r>
      <w:r w:rsidRPr="001F0074">
        <w:rPr>
          <w:b/>
          <w:sz w:val="24"/>
          <w:szCs w:val="24"/>
        </w:rPr>
        <w:t xml:space="preserve">…………………….. </w:t>
      </w:r>
      <w:r w:rsidRPr="00AC3364">
        <w:rPr>
          <w:sz w:val="24"/>
          <w:szCs w:val="24"/>
        </w:rPr>
        <w:t>-miesięcznej gwarancji</w:t>
      </w:r>
      <w:r>
        <w:rPr>
          <w:sz w:val="24"/>
          <w:szCs w:val="24"/>
        </w:rPr>
        <w:t xml:space="preserve"> </w:t>
      </w:r>
      <w:r w:rsidRPr="00AC3364">
        <w:rPr>
          <w:sz w:val="24"/>
          <w:szCs w:val="24"/>
        </w:rPr>
        <w:t xml:space="preserve">na zrealizowany przedmiot Umowy, liczonej </w:t>
      </w:r>
      <w:r w:rsidRPr="00F84338">
        <w:rPr>
          <w:sz w:val="24"/>
          <w:szCs w:val="24"/>
        </w:rPr>
        <w:t xml:space="preserve">od daty bezusterkowego protokolarnego przejęcia przez </w:t>
      </w:r>
      <w:r w:rsidRPr="00F84338">
        <w:rPr>
          <w:sz w:val="24"/>
          <w:szCs w:val="24"/>
        </w:rPr>
        <w:lastRenderedPageBreak/>
        <w:t>Zamawiającego przedmiotu niniejszej Umowy, za wady fizyczne wykonanych robót oraz za wady fiz</w:t>
      </w:r>
      <w:r>
        <w:rPr>
          <w:sz w:val="24"/>
          <w:szCs w:val="24"/>
        </w:rPr>
        <w:t>yczne i prawne dostarczonych i wykorzystanych materiałów.</w:t>
      </w:r>
    </w:p>
    <w:p w:rsidR="00C742B3" w:rsidRPr="00AC3364" w:rsidRDefault="00C742B3" w:rsidP="00C742B3">
      <w:pPr>
        <w:jc w:val="both"/>
        <w:rPr>
          <w:sz w:val="24"/>
          <w:szCs w:val="24"/>
        </w:rPr>
      </w:pPr>
      <w:r w:rsidRPr="00AC3364">
        <w:rPr>
          <w:sz w:val="24"/>
          <w:szCs w:val="24"/>
        </w:rPr>
        <w:t>7.5. Zamawiający może realizować uprawnienia z tytułu rękojmi za wady fizyczne niezależnie od upra</w:t>
      </w:r>
      <w:r>
        <w:rPr>
          <w:sz w:val="24"/>
          <w:szCs w:val="24"/>
        </w:rPr>
        <w:t>wnień wynikających z gwarancji.</w:t>
      </w:r>
    </w:p>
    <w:p w:rsidR="00C742B3" w:rsidRPr="00F84338" w:rsidRDefault="00C742B3" w:rsidP="00C742B3">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C742B3" w:rsidRPr="00F84338" w:rsidRDefault="00C742B3" w:rsidP="00C742B3">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C742B3" w:rsidRPr="00F84338" w:rsidRDefault="00C742B3" w:rsidP="00C742B3">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w:t>
      </w:r>
      <w:r w:rsidRPr="00F84338">
        <w:rPr>
          <w:sz w:val="24"/>
          <w:szCs w:val="24"/>
        </w:rPr>
        <w:t xml:space="preserve"> zgłoszone przez Zamawiającego lub Inspektora Nad</w:t>
      </w:r>
      <w:r>
        <w:rPr>
          <w:sz w:val="24"/>
          <w:szCs w:val="24"/>
        </w:rPr>
        <w:t>zoru Inwestorskiego</w:t>
      </w:r>
      <w:r w:rsidRPr="00F84338">
        <w:rPr>
          <w:sz w:val="24"/>
          <w:szCs w:val="24"/>
        </w:rPr>
        <w:t xml:space="preserve">, przed upływem okresu gwarancyjnego. </w:t>
      </w:r>
    </w:p>
    <w:p w:rsidR="00C742B3" w:rsidRPr="0041404D" w:rsidRDefault="00C742B3" w:rsidP="00C742B3">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C742B3" w:rsidRPr="0041404D" w:rsidRDefault="00C742B3" w:rsidP="00C742B3">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C742B3" w:rsidRPr="000A5460" w:rsidRDefault="00C742B3" w:rsidP="00C742B3">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C742B3" w:rsidRPr="0041404D" w:rsidRDefault="00C742B3" w:rsidP="00C742B3">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C742B3" w:rsidRDefault="00C742B3" w:rsidP="00C742B3">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C742B3" w:rsidRDefault="00C742B3" w:rsidP="00C742B3">
      <w:pPr>
        <w:rPr>
          <w:b/>
          <w:sz w:val="24"/>
          <w:szCs w:val="24"/>
        </w:rPr>
      </w:pPr>
    </w:p>
    <w:p w:rsidR="00C742B3" w:rsidRPr="00E36059" w:rsidRDefault="00C742B3" w:rsidP="00C742B3">
      <w:pPr>
        <w:spacing w:after="120"/>
        <w:ind w:left="360"/>
        <w:jc w:val="center"/>
        <w:rPr>
          <w:b/>
          <w:sz w:val="24"/>
          <w:szCs w:val="24"/>
        </w:rPr>
      </w:pPr>
      <w:r>
        <w:rPr>
          <w:b/>
          <w:sz w:val="24"/>
          <w:szCs w:val="24"/>
        </w:rPr>
        <w:lastRenderedPageBreak/>
        <w:t>§ 8</w:t>
      </w:r>
    </w:p>
    <w:p w:rsidR="00C742B3" w:rsidRPr="003B3D80" w:rsidRDefault="00C742B3" w:rsidP="00C742B3">
      <w:pPr>
        <w:spacing w:after="120"/>
        <w:jc w:val="center"/>
        <w:rPr>
          <w:sz w:val="24"/>
          <w:szCs w:val="24"/>
        </w:rPr>
      </w:pPr>
      <w:r w:rsidRPr="003B3D80">
        <w:rPr>
          <w:sz w:val="24"/>
          <w:szCs w:val="24"/>
        </w:rPr>
        <w:t>KARY UMOWNE I ROSZCZENIA ODSZKODOWAWCZE</w:t>
      </w:r>
    </w:p>
    <w:p w:rsidR="00C742B3" w:rsidRPr="00FD05CF" w:rsidRDefault="00C742B3" w:rsidP="00C742B3">
      <w:pPr>
        <w:spacing w:after="120"/>
        <w:jc w:val="both"/>
        <w:rPr>
          <w:b/>
          <w:sz w:val="24"/>
          <w:szCs w:val="24"/>
        </w:rPr>
      </w:pPr>
      <w:r w:rsidRPr="00FD05CF">
        <w:rPr>
          <w:b/>
          <w:sz w:val="24"/>
          <w:szCs w:val="24"/>
        </w:rPr>
        <w:t>8.1.Kary umowne</w:t>
      </w:r>
    </w:p>
    <w:p w:rsidR="00C742B3" w:rsidRPr="003B3D80" w:rsidRDefault="00C742B3" w:rsidP="00C742B3">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C742B3" w:rsidRPr="003B3D80" w:rsidRDefault="00C742B3" w:rsidP="00C742B3">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C742B3" w:rsidRPr="00E36059" w:rsidRDefault="00C742B3" w:rsidP="00C742B3">
      <w:pPr>
        <w:numPr>
          <w:ilvl w:val="0"/>
          <w:numId w:val="35"/>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C742B3" w:rsidRPr="003B3D80" w:rsidRDefault="00C742B3" w:rsidP="00C742B3">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 xml:space="preserve">oddaniu przedmiotu Umowy w stosunku do terminu podanego w § 4 </w:t>
      </w:r>
      <w:proofErr w:type="spellStart"/>
      <w:r>
        <w:rPr>
          <w:sz w:val="24"/>
          <w:szCs w:val="24"/>
        </w:rPr>
        <w:t>pkt</w:t>
      </w:r>
      <w:proofErr w:type="spellEnd"/>
      <w:r>
        <w:rPr>
          <w:sz w:val="24"/>
          <w:szCs w:val="24"/>
        </w:rPr>
        <w:t xml:space="preserve"> 4.2. niniejszej Umowy w wysokości 0,2</w:t>
      </w:r>
      <w:r w:rsidRPr="003B3D80">
        <w:rPr>
          <w:sz w:val="24"/>
          <w:szCs w:val="24"/>
        </w:rPr>
        <w:t xml:space="preserve"> % wynagrodzen</w:t>
      </w:r>
      <w:r>
        <w:rPr>
          <w:sz w:val="24"/>
          <w:szCs w:val="24"/>
        </w:rPr>
        <w:t>ia umownego brutto, a począwszy od 14 dnia zwłoki kara umowy wzrasta do wysokości 0,5% za każdy dzień zwłoki. Całkowita kwota kar umownych nie może przekroczyć 20% wynagrodzenia umownego brutto.</w:t>
      </w:r>
    </w:p>
    <w:p w:rsidR="00C742B3" w:rsidRDefault="00C742B3" w:rsidP="00C742B3">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(termin zwłoki liczony będzie od następnego dnia po upływie terminu ustalonego na usunięcie wad), kary umowne ulegają podwojeniu przy zwłoce powyżej 14 dni,</w:t>
      </w:r>
    </w:p>
    <w:p w:rsidR="00C742B3" w:rsidRDefault="00C742B3" w:rsidP="00C742B3">
      <w:pPr>
        <w:spacing w:before="120" w:after="120"/>
        <w:ind w:left="720"/>
        <w:jc w:val="both"/>
        <w:rPr>
          <w:sz w:val="24"/>
          <w:szCs w:val="24"/>
        </w:rPr>
      </w:pPr>
      <w:r>
        <w:rPr>
          <w:sz w:val="24"/>
          <w:szCs w:val="24"/>
        </w:rPr>
        <w:t>- za brak odpowiedniego oznakowania prowadzonych robót drogowych                                 i nieprzestrzeganie zasad bezpieczeństwa na drodze podczas prowadzonych prac –               w wysokości 500 zł., a w przypadku takiego uchybienia stwierdzonego po raz drugi              i kolejny – w wysokości 1 000 zł.,</w:t>
      </w:r>
    </w:p>
    <w:p w:rsidR="00C742B3" w:rsidRDefault="00C742B3" w:rsidP="00C742B3">
      <w:pPr>
        <w:pStyle w:val="Akapitzlist"/>
        <w:spacing w:before="120" w:after="36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w:t>
      </w:r>
      <w:r w:rsidRPr="004F36D1">
        <w:rPr>
          <w:sz w:val="24"/>
          <w:szCs w:val="24"/>
        </w:rPr>
        <w:t>amawiającemu karę w wysokości  2</w:t>
      </w:r>
      <w:r>
        <w:rPr>
          <w:sz w:val="24"/>
          <w:szCs w:val="24"/>
        </w:rPr>
        <w:t xml:space="preserve">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p>
    <w:p w:rsidR="00C742B3" w:rsidRPr="00AD229C" w:rsidRDefault="00C742B3" w:rsidP="00C742B3">
      <w:pPr>
        <w:pStyle w:val="Akapitzlist"/>
        <w:spacing w:before="120" w:after="240"/>
        <w:jc w:val="both"/>
        <w:rPr>
          <w:sz w:val="24"/>
          <w:szCs w:val="24"/>
        </w:rPr>
      </w:pPr>
    </w:p>
    <w:p w:rsidR="00C742B3" w:rsidRPr="0047598B" w:rsidRDefault="00C742B3" w:rsidP="00C742B3">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 xml:space="preserve">Zamawiającego – w wysokości 10% wynagrodzenia brutto określonego w § 10 </w:t>
      </w:r>
      <w:proofErr w:type="spellStart"/>
      <w:r w:rsidRPr="0047598B">
        <w:rPr>
          <w:sz w:val="24"/>
          <w:szCs w:val="24"/>
        </w:rPr>
        <w:t>pkt</w:t>
      </w:r>
      <w:proofErr w:type="spellEnd"/>
      <w:r w:rsidRPr="0047598B">
        <w:rPr>
          <w:sz w:val="24"/>
          <w:szCs w:val="24"/>
        </w:rPr>
        <w:t xml:space="preserve"> 10.1.  Umowy,</w:t>
      </w:r>
    </w:p>
    <w:p w:rsidR="00C742B3" w:rsidRPr="0047598B" w:rsidRDefault="00C742B3" w:rsidP="00C742B3">
      <w:pPr>
        <w:spacing w:before="120" w:after="120"/>
        <w:ind w:left="720"/>
        <w:jc w:val="both"/>
        <w:rPr>
          <w:sz w:val="24"/>
          <w:szCs w:val="24"/>
        </w:rPr>
      </w:pPr>
      <w:r w:rsidRPr="0047598B">
        <w:rPr>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C742B3" w:rsidRPr="0047598B" w:rsidRDefault="00C742B3" w:rsidP="00C742B3">
      <w:pPr>
        <w:spacing w:before="120"/>
        <w:ind w:left="720"/>
        <w:jc w:val="both"/>
        <w:rPr>
          <w:sz w:val="24"/>
          <w:szCs w:val="24"/>
        </w:rPr>
      </w:pPr>
      <w:r w:rsidRPr="0047598B">
        <w:rPr>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C742B3" w:rsidRPr="0047598B" w:rsidRDefault="00C742B3" w:rsidP="00C742B3">
      <w:pPr>
        <w:spacing w:before="120"/>
        <w:ind w:left="720"/>
        <w:jc w:val="both"/>
        <w:rPr>
          <w:sz w:val="24"/>
          <w:szCs w:val="24"/>
        </w:rPr>
      </w:pPr>
      <w:r w:rsidRPr="0047598B">
        <w:rPr>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C742B3" w:rsidRPr="0047598B" w:rsidRDefault="00C742B3" w:rsidP="00C742B3">
      <w:pPr>
        <w:spacing w:before="120"/>
        <w:ind w:left="720"/>
        <w:jc w:val="both"/>
        <w:rPr>
          <w:sz w:val="24"/>
          <w:szCs w:val="24"/>
        </w:rPr>
      </w:pPr>
      <w:r w:rsidRPr="0047598B">
        <w:rPr>
          <w:sz w:val="24"/>
          <w:szCs w:val="24"/>
        </w:rPr>
        <w:lastRenderedPageBreak/>
        <w:t xml:space="preserve">- za niewprowadzenie zmiany umowy o podwykonawstwo w zakresie terminu zapłaty, za każdy stwierdzony przypadek – w wysokości 2% wynagrodzenia brutto określonego w § 10 </w:t>
      </w:r>
      <w:proofErr w:type="spellStart"/>
      <w:r w:rsidRPr="0047598B">
        <w:rPr>
          <w:sz w:val="24"/>
          <w:szCs w:val="24"/>
        </w:rPr>
        <w:t>pkt</w:t>
      </w:r>
      <w:proofErr w:type="spellEnd"/>
      <w:r w:rsidRPr="0047598B">
        <w:rPr>
          <w:sz w:val="24"/>
          <w:szCs w:val="24"/>
        </w:rPr>
        <w:t xml:space="preserve"> 10.1.  Umowy,</w:t>
      </w:r>
    </w:p>
    <w:p w:rsidR="00C742B3" w:rsidRDefault="00C742B3" w:rsidP="00C742B3">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brutto określonego w § 10 </w:t>
      </w:r>
      <w:proofErr w:type="spellStart"/>
      <w:r>
        <w:rPr>
          <w:sz w:val="24"/>
          <w:szCs w:val="24"/>
        </w:rPr>
        <w:t>pkt</w:t>
      </w:r>
      <w:proofErr w:type="spellEnd"/>
      <w:r>
        <w:rPr>
          <w:sz w:val="24"/>
          <w:szCs w:val="24"/>
        </w:rPr>
        <w:t xml:space="preserve"> 10.1.  Umowy,</w:t>
      </w:r>
    </w:p>
    <w:p w:rsidR="00C742B3" w:rsidRPr="003B3D80" w:rsidRDefault="00C742B3" w:rsidP="00C742B3">
      <w:pPr>
        <w:numPr>
          <w:ilvl w:val="0"/>
          <w:numId w:val="35"/>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C742B3" w:rsidRPr="003B3D80" w:rsidRDefault="00C742B3" w:rsidP="00C742B3">
      <w:pPr>
        <w:numPr>
          <w:ilvl w:val="0"/>
          <w:numId w:val="36"/>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C742B3" w:rsidRDefault="00C742B3" w:rsidP="00C742B3">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C742B3" w:rsidRPr="000A5460" w:rsidRDefault="00C742B3" w:rsidP="00C742B3">
      <w:pPr>
        <w:pStyle w:val="Tekstpodstawowy2"/>
        <w:spacing w:after="120"/>
        <w:rPr>
          <w:b/>
        </w:rPr>
      </w:pPr>
      <w:r>
        <w:t>8</w:t>
      </w:r>
      <w:r w:rsidRPr="000A5460">
        <w:t>.1.3. Za nieterminowe płatności faktur VAT Wykonawca ma prawo naliczyć odsetki ustawowe.</w:t>
      </w:r>
    </w:p>
    <w:p w:rsidR="00C742B3" w:rsidRPr="000A5460" w:rsidRDefault="00C742B3" w:rsidP="00C742B3">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C742B3" w:rsidRPr="00F63374" w:rsidRDefault="00C742B3" w:rsidP="00C742B3">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C742B3" w:rsidRPr="00F63374" w:rsidRDefault="00C742B3" w:rsidP="00C742B3">
      <w:pPr>
        <w:spacing w:after="120"/>
        <w:jc w:val="both"/>
        <w:rPr>
          <w:b/>
          <w:sz w:val="24"/>
          <w:szCs w:val="24"/>
        </w:rPr>
      </w:pPr>
      <w:r w:rsidRPr="00F63374">
        <w:rPr>
          <w:b/>
          <w:sz w:val="24"/>
          <w:szCs w:val="24"/>
        </w:rPr>
        <w:t>8.2.  Roszczenia odszkodowawcze.</w:t>
      </w:r>
    </w:p>
    <w:p w:rsidR="00C742B3" w:rsidRPr="00E36059" w:rsidRDefault="00C742B3" w:rsidP="00C742B3">
      <w:pPr>
        <w:spacing w:after="36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C742B3" w:rsidRPr="00E36059" w:rsidRDefault="00C742B3" w:rsidP="00C742B3">
      <w:pPr>
        <w:spacing w:after="120"/>
        <w:jc w:val="center"/>
        <w:rPr>
          <w:b/>
          <w:sz w:val="24"/>
          <w:szCs w:val="24"/>
        </w:rPr>
      </w:pPr>
      <w:r>
        <w:rPr>
          <w:b/>
          <w:sz w:val="24"/>
          <w:szCs w:val="24"/>
        </w:rPr>
        <w:t>§ 9</w:t>
      </w:r>
    </w:p>
    <w:p w:rsidR="00C742B3" w:rsidRPr="003B3D80" w:rsidRDefault="00C742B3" w:rsidP="00C742B3">
      <w:pPr>
        <w:spacing w:after="240"/>
        <w:jc w:val="center"/>
        <w:rPr>
          <w:sz w:val="24"/>
          <w:szCs w:val="24"/>
        </w:rPr>
      </w:pPr>
      <w:r w:rsidRPr="00E36059">
        <w:rPr>
          <w:sz w:val="24"/>
          <w:szCs w:val="24"/>
        </w:rPr>
        <w:t>ZABEZPIECZENIE NALEŻYTEGO</w:t>
      </w:r>
      <w:r w:rsidRPr="003B3D80">
        <w:rPr>
          <w:sz w:val="24"/>
          <w:szCs w:val="24"/>
        </w:rPr>
        <w:t xml:space="preserve"> WYKONANIA UMOWY</w:t>
      </w:r>
    </w:p>
    <w:p w:rsidR="00C742B3" w:rsidRPr="003B3D80" w:rsidRDefault="00C742B3" w:rsidP="00C742B3">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C742B3" w:rsidRPr="003B3D80" w:rsidRDefault="00C742B3" w:rsidP="00C742B3">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C742B3" w:rsidRPr="003B3D80" w:rsidRDefault="00C742B3" w:rsidP="00C742B3">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C742B3" w:rsidRPr="003B3D80" w:rsidRDefault="00C742B3" w:rsidP="00C742B3">
      <w:pPr>
        <w:numPr>
          <w:ilvl w:val="0"/>
          <w:numId w:val="37"/>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C742B3" w:rsidRPr="003B3D80" w:rsidRDefault="00C742B3" w:rsidP="00C742B3">
      <w:pPr>
        <w:numPr>
          <w:ilvl w:val="0"/>
          <w:numId w:val="37"/>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C742B3" w:rsidRPr="003B3D80" w:rsidRDefault="00C742B3" w:rsidP="00C742B3">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C742B3" w:rsidRPr="003B3D80" w:rsidRDefault="00C742B3" w:rsidP="00C742B3">
      <w:pPr>
        <w:spacing w:after="120"/>
        <w:jc w:val="both"/>
        <w:rPr>
          <w:sz w:val="24"/>
          <w:szCs w:val="24"/>
        </w:rPr>
      </w:pPr>
      <w:r>
        <w:rPr>
          <w:sz w:val="24"/>
          <w:szCs w:val="24"/>
        </w:rPr>
        <w:lastRenderedPageBreak/>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C742B3" w:rsidRDefault="00C742B3" w:rsidP="00C742B3">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C742B3" w:rsidRDefault="00C742B3" w:rsidP="00C742B3">
      <w:pPr>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C742B3" w:rsidRPr="003B3D80" w:rsidRDefault="00C742B3" w:rsidP="00C742B3">
      <w:pPr>
        <w:jc w:val="both"/>
        <w:rPr>
          <w:sz w:val="24"/>
          <w:szCs w:val="24"/>
        </w:rPr>
      </w:pPr>
    </w:p>
    <w:p w:rsidR="00C742B3" w:rsidRPr="00E36059" w:rsidRDefault="00C742B3" w:rsidP="00C742B3">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C742B3" w:rsidRPr="003B3D80" w:rsidRDefault="00C742B3" w:rsidP="00C742B3">
      <w:pPr>
        <w:spacing w:after="240"/>
        <w:jc w:val="center"/>
        <w:rPr>
          <w:sz w:val="24"/>
          <w:szCs w:val="24"/>
        </w:rPr>
      </w:pPr>
      <w:r w:rsidRPr="003B3D80">
        <w:rPr>
          <w:sz w:val="24"/>
          <w:szCs w:val="24"/>
        </w:rPr>
        <w:t>WYNAGRODZENIE</w:t>
      </w:r>
    </w:p>
    <w:p w:rsidR="00C742B3" w:rsidRDefault="00C742B3" w:rsidP="00C742B3">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C742B3" w:rsidRDefault="00C742B3" w:rsidP="00C742B3">
      <w:pPr>
        <w:jc w:val="both"/>
        <w:rPr>
          <w:b/>
          <w:sz w:val="24"/>
          <w:szCs w:val="24"/>
        </w:rPr>
      </w:pPr>
      <w:r>
        <w:rPr>
          <w:b/>
          <w:sz w:val="24"/>
          <w:szCs w:val="24"/>
        </w:rPr>
        <w:t>Zadanie nr 1</w:t>
      </w:r>
      <w:r w:rsidRPr="00BC21A2">
        <w:rPr>
          <w:b/>
          <w:sz w:val="24"/>
          <w:szCs w:val="24"/>
        </w:rPr>
        <w:t xml:space="preserve"> brutto ……………</w:t>
      </w:r>
      <w:r>
        <w:rPr>
          <w:b/>
          <w:sz w:val="24"/>
          <w:szCs w:val="24"/>
        </w:rPr>
        <w:t>.</w:t>
      </w:r>
      <w:r w:rsidRPr="00BC21A2">
        <w:rPr>
          <w:b/>
          <w:sz w:val="24"/>
          <w:szCs w:val="24"/>
        </w:rPr>
        <w:t>…</w:t>
      </w:r>
      <w:r>
        <w:rPr>
          <w:b/>
          <w:sz w:val="24"/>
          <w:szCs w:val="24"/>
        </w:rPr>
        <w:t>.</w:t>
      </w:r>
      <w:r w:rsidRPr="00BC21A2">
        <w:rPr>
          <w:b/>
          <w:sz w:val="24"/>
          <w:szCs w:val="24"/>
        </w:rPr>
        <w:t>.</w:t>
      </w:r>
      <w:r>
        <w:rPr>
          <w:b/>
          <w:sz w:val="24"/>
          <w:szCs w:val="24"/>
        </w:rPr>
        <w:t>, (słownie: …………………………….)</w:t>
      </w:r>
    </w:p>
    <w:p w:rsidR="00C742B3" w:rsidRDefault="00C742B3" w:rsidP="00C742B3">
      <w:pPr>
        <w:jc w:val="both"/>
        <w:rPr>
          <w:b/>
          <w:sz w:val="24"/>
          <w:szCs w:val="24"/>
        </w:rPr>
      </w:pPr>
      <w:r>
        <w:rPr>
          <w:b/>
          <w:sz w:val="24"/>
          <w:szCs w:val="24"/>
        </w:rPr>
        <w:t xml:space="preserve">Zadanie nr 2 </w:t>
      </w:r>
      <w:r w:rsidRPr="00BC21A2">
        <w:rPr>
          <w:b/>
          <w:sz w:val="24"/>
          <w:szCs w:val="24"/>
        </w:rPr>
        <w:t>brutto ……………</w:t>
      </w:r>
      <w:r>
        <w:rPr>
          <w:b/>
          <w:sz w:val="24"/>
          <w:szCs w:val="24"/>
        </w:rPr>
        <w:t>……. (słownie: ……………………………)</w:t>
      </w:r>
    </w:p>
    <w:p w:rsidR="00C742B3" w:rsidRDefault="00C742B3" w:rsidP="00C742B3">
      <w:pPr>
        <w:jc w:val="both"/>
        <w:rPr>
          <w:b/>
          <w:sz w:val="24"/>
          <w:szCs w:val="24"/>
        </w:rPr>
      </w:pPr>
      <w:r>
        <w:rPr>
          <w:b/>
          <w:sz w:val="24"/>
          <w:szCs w:val="24"/>
        </w:rPr>
        <w:t>Zadanie nr 3 brutto …………………, (słownie: ……………………………)</w:t>
      </w:r>
    </w:p>
    <w:p w:rsidR="00C742B3" w:rsidRDefault="00C742B3" w:rsidP="00C742B3">
      <w:pPr>
        <w:jc w:val="both"/>
        <w:rPr>
          <w:b/>
          <w:sz w:val="24"/>
          <w:szCs w:val="24"/>
        </w:rPr>
      </w:pPr>
      <w:r>
        <w:rPr>
          <w:b/>
          <w:sz w:val="24"/>
          <w:szCs w:val="24"/>
        </w:rPr>
        <w:t>Zadanie nr 4 brutto …………………. (słownie: ……………………………)</w:t>
      </w:r>
    </w:p>
    <w:p w:rsidR="00C742B3" w:rsidRDefault="00C742B3" w:rsidP="00C742B3">
      <w:pPr>
        <w:spacing w:after="120"/>
        <w:jc w:val="both"/>
        <w:rPr>
          <w:b/>
          <w:sz w:val="24"/>
          <w:szCs w:val="24"/>
        </w:rPr>
      </w:pPr>
      <w:r>
        <w:rPr>
          <w:b/>
          <w:sz w:val="24"/>
          <w:szCs w:val="24"/>
        </w:rPr>
        <w:t>Zadanie nr 5 brutto …………………..(słownie: …… ……………………...)</w:t>
      </w:r>
    </w:p>
    <w:p w:rsidR="00C742B3" w:rsidRDefault="00C742B3" w:rsidP="00C742B3">
      <w:pPr>
        <w:spacing w:after="120"/>
        <w:jc w:val="both"/>
        <w:rPr>
          <w:sz w:val="24"/>
        </w:rPr>
      </w:pPr>
      <w:r>
        <w:rPr>
          <w:sz w:val="24"/>
          <w:szCs w:val="24"/>
        </w:rPr>
        <w:t xml:space="preserve">10.2. </w:t>
      </w:r>
      <w:r>
        <w:rPr>
          <w:sz w:val="24"/>
        </w:rPr>
        <w:t xml:space="preserve">Kwota określona w </w:t>
      </w:r>
      <w:proofErr w:type="spellStart"/>
      <w:r>
        <w:rPr>
          <w:sz w:val="24"/>
        </w:rPr>
        <w:t>pkt</w:t>
      </w:r>
      <w:proofErr w:type="spellEnd"/>
      <w:r>
        <w:rPr>
          <w:sz w:val="24"/>
        </w:rP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C742B3" w:rsidRDefault="00C742B3" w:rsidP="00C742B3">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C742B3" w:rsidRPr="00644E03" w:rsidRDefault="00C742B3" w:rsidP="00C742B3">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C742B3" w:rsidRPr="003B3D80" w:rsidRDefault="00C742B3" w:rsidP="00C742B3">
      <w:pPr>
        <w:tabs>
          <w:tab w:val="right" w:leader="dot" w:pos="9637"/>
        </w:tabs>
        <w:spacing w:after="120"/>
        <w:jc w:val="both"/>
        <w:rPr>
          <w:sz w:val="24"/>
          <w:szCs w:val="24"/>
        </w:rPr>
      </w:pPr>
      <w:r>
        <w:rPr>
          <w:sz w:val="24"/>
          <w:szCs w:val="24"/>
        </w:rPr>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C742B3" w:rsidRPr="003B3D80" w:rsidRDefault="00C742B3" w:rsidP="00C742B3">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i Wykonawcę,</w:t>
      </w:r>
      <w:r w:rsidRPr="003B3D80">
        <w:rPr>
          <w:sz w:val="24"/>
          <w:szCs w:val="24"/>
        </w:rPr>
        <w:t xml:space="preserve"> </w:t>
      </w:r>
      <w:r>
        <w:rPr>
          <w:sz w:val="24"/>
          <w:szCs w:val="24"/>
        </w:rPr>
        <w:t>kierownika budowy oraz inspektora nadzoru inwestorskiego.</w:t>
      </w:r>
    </w:p>
    <w:p w:rsidR="00C742B3" w:rsidRPr="003B3D80" w:rsidRDefault="00C742B3" w:rsidP="00C742B3">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C742B3" w:rsidRDefault="00C742B3" w:rsidP="00C742B3">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C742B3" w:rsidRDefault="00C742B3" w:rsidP="00C742B3">
      <w:pPr>
        <w:autoSpaceDE w:val="0"/>
        <w:spacing w:after="120"/>
        <w:jc w:val="both"/>
        <w:rPr>
          <w:sz w:val="24"/>
          <w:szCs w:val="24"/>
        </w:rPr>
      </w:pPr>
      <w:r w:rsidRPr="00214429">
        <w:rPr>
          <w:sz w:val="24"/>
          <w:szCs w:val="24"/>
        </w:rPr>
        <w:t xml:space="preserve">10.9. </w:t>
      </w:r>
      <w:r>
        <w:rPr>
          <w:sz w:val="24"/>
          <w:szCs w:val="24"/>
        </w:rPr>
        <w:t xml:space="preserve">Do faktury za wykonane roboty budowlane  Wykonawca zobowiązany jest dołączyć oświadczenie, że wykonał zadanie własnymi siłami bez udziału podwykonawców (zarówno  w zakresie robót budowlanych jak i usług oraz dostaw) lub wykaz wszystkich </w:t>
      </w:r>
      <w:r>
        <w:rPr>
          <w:sz w:val="24"/>
          <w:szCs w:val="24"/>
        </w:rPr>
        <w:lastRenderedPageBreak/>
        <w:t>podwykonawców wykonujących na rzecz Wykonawcy roboty, usługi lub dostawy związane     z realizacją przedmiotowego zamówienia.</w:t>
      </w:r>
    </w:p>
    <w:p w:rsidR="00C742B3" w:rsidRPr="00214429" w:rsidRDefault="00C742B3" w:rsidP="00C742B3">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 xml:space="preserve">określonych w § 6 </w:t>
      </w:r>
      <w:proofErr w:type="spellStart"/>
      <w:r w:rsidRPr="00214429">
        <w:rPr>
          <w:sz w:val="24"/>
          <w:szCs w:val="24"/>
        </w:rPr>
        <w:t>pkt</w:t>
      </w:r>
      <w:proofErr w:type="spellEnd"/>
      <w:r w:rsidRPr="00214429">
        <w:rPr>
          <w:sz w:val="24"/>
          <w:szCs w:val="24"/>
        </w:rPr>
        <w:t xml:space="preserve"> 6.5.</w:t>
      </w:r>
      <w:r>
        <w:rPr>
          <w:color w:val="FF0000"/>
          <w:sz w:val="24"/>
          <w:szCs w:val="24"/>
        </w:rPr>
        <w:t xml:space="preserve"> </w:t>
      </w:r>
      <w:r>
        <w:rPr>
          <w:sz w:val="24"/>
          <w:szCs w:val="24"/>
        </w:rPr>
        <w:t xml:space="preserve"> U</w:t>
      </w:r>
      <w:r w:rsidRPr="00214429">
        <w:rPr>
          <w:sz w:val="24"/>
          <w:szCs w:val="24"/>
        </w:rPr>
        <w:t xml:space="preserve">mowy, 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C742B3" w:rsidRPr="00214429" w:rsidRDefault="00C742B3" w:rsidP="00C742B3">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C742B3" w:rsidRPr="00214429" w:rsidRDefault="00C742B3" w:rsidP="00C742B3">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w:t>
      </w:r>
      <w:r w:rsidRPr="00214429">
        <w:rPr>
          <w:sz w:val="24"/>
          <w:szCs w:val="24"/>
        </w:rPr>
        <w:t>Prawo zamówień publicznych (Dz.</w:t>
      </w:r>
      <w:r>
        <w:rPr>
          <w:sz w:val="24"/>
          <w:szCs w:val="24"/>
        </w:rPr>
        <w:t xml:space="preserve"> </w:t>
      </w:r>
      <w:r w:rsidRPr="00214429">
        <w:rPr>
          <w:sz w:val="24"/>
          <w:szCs w:val="24"/>
        </w:rPr>
        <w:t>U.</w:t>
      </w:r>
      <w:r>
        <w:rPr>
          <w:sz w:val="24"/>
          <w:szCs w:val="24"/>
        </w:rPr>
        <w:t xml:space="preserve"> z 2015r. poz. 2164</w:t>
      </w:r>
      <w:r w:rsidRPr="00214429">
        <w:rPr>
          <w:sz w:val="24"/>
          <w:szCs w:val="24"/>
        </w:rPr>
        <w:t xml:space="preserve"> z </w:t>
      </w:r>
      <w:proofErr w:type="spellStart"/>
      <w:r w:rsidRPr="00214429">
        <w:rPr>
          <w:sz w:val="24"/>
          <w:szCs w:val="24"/>
        </w:rPr>
        <w:t>późn</w:t>
      </w:r>
      <w:proofErr w:type="spellEnd"/>
      <w:r w:rsidRPr="00214429">
        <w:rPr>
          <w:sz w:val="24"/>
          <w:szCs w:val="24"/>
        </w:rPr>
        <w:t>.</w:t>
      </w:r>
      <w:r>
        <w:rPr>
          <w:sz w:val="24"/>
          <w:szCs w:val="24"/>
        </w:rPr>
        <w:t xml:space="preserve"> </w:t>
      </w:r>
      <w:r w:rsidRPr="00214429">
        <w:rPr>
          <w:sz w:val="24"/>
          <w:szCs w:val="24"/>
        </w:rPr>
        <w:t>zm.) i niniejszej umowie.</w:t>
      </w:r>
    </w:p>
    <w:p w:rsidR="00C742B3" w:rsidRPr="00214429" w:rsidRDefault="00C742B3" w:rsidP="00C742B3">
      <w:pPr>
        <w:autoSpaceDE w:val="0"/>
        <w:jc w:val="both"/>
        <w:rPr>
          <w:sz w:val="24"/>
          <w:szCs w:val="24"/>
        </w:rPr>
      </w:pPr>
    </w:p>
    <w:p w:rsidR="00C742B3" w:rsidRPr="00214429" w:rsidRDefault="00C742B3" w:rsidP="00C742B3">
      <w:pPr>
        <w:autoSpaceDE w:val="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C742B3" w:rsidRDefault="00C742B3" w:rsidP="00C742B3">
      <w:pPr>
        <w:pStyle w:val="Tekstpodstawowy2"/>
        <w:rPr>
          <w:b/>
        </w:rPr>
      </w:pPr>
    </w:p>
    <w:p w:rsidR="00C742B3" w:rsidRPr="009F4CE9" w:rsidRDefault="00C742B3" w:rsidP="00C742B3">
      <w:pPr>
        <w:pStyle w:val="Tekstpodstawowy2"/>
        <w:rPr>
          <w:b/>
        </w:rPr>
      </w:pPr>
    </w:p>
    <w:p w:rsidR="00C742B3" w:rsidRPr="0066450B" w:rsidRDefault="00C742B3" w:rsidP="00C742B3">
      <w:pPr>
        <w:pStyle w:val="Nagwek2"/>
        <w:spacing w:before="0" w:after="120"/>
        <w:jc w:val="center"/>
        <w:rPr>
          <w:b w:val="0"/>
          <w:i/>
          <w:color w:val="auto"/>
          <w:sz w:val="24"/>
          <w:szCs w:val="24"/>
        </w:rPr>
      </w:pPr>
      <w:r w:rsidRPr="0066450B">
        <w:rPr>
          <w:color w:val="auto"/>
          <w:sz w:val="24"/>
          <w:szCs w:val="24"/>
        </w:rPr>
        <w:t>§ 11</w:t>
      </w:r>
    </w:p>
    <w:p w:rsidR="00C742B3" w:rsidRPr="0066450B" w:rsidRDefault="00C742B3" w:rsidP="00C742B3">
      <w:pPr>
        <w:spacing w:after="120"/>
        <w:jc w:val="center"/>
        <w:rPr>
          <w:sz w:val="24"/>
          <w:szCs w:val="24"/>
        </w:rPr>
      </w:pPr>
      <w:r w:rsidRPr="0066450B">
        <w:rPr>
          <w:sz w:val="24"/>
          <w:szCs w:val="24"/>
        </w:rPr>
        <w:t>ZMIANY UMOWY</w:t>
      </w:r>
    </w:p>
    <w:p w:rsidR="00C742B3" w:rsidRPr="0066450B" w:rsidRDefault="00C742B3" w:rsidP="00C742B3">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C742B3" w:rsidRPr="0066450B" w:rsidRDefault="00C742B3" w:rsidP="00C742B3">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C742B3" w:rsidRPr="0066450B" w:rsidRDefault="00C742B3" w:rsidP="00C742B3">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C742B3" w:rsidRPr="00814F82" w:rsidRDefault="00C742B3" w:rsidP="00C742B3">
      <w:pPr>
        <w:tabs>
          <w:tab w:val="left" w:pos="851"/>
        </w:tabs>
        <w:jc w:val="both"/>
        <w:rPr>
          <w:sz w:val="24"/>
          <w:szCs w:val="24"/>
        </w:rPr>
      </w:pPr>
      <w:r w:rsidRPr="00814F82">
        <w:rPr>
          <w:sz w:val="24"/>
          <w:szCs w:val="24"/>
        </w:rPr>
        <w:t>a) Zmiana zakresu rzeczowego</w:t>
      </w:r>
    </w:p>
    <w:p w:rsidR="00C742B3" w:rsidRPr="00814F82" w:rsidRDefault="00C742B3" w:rsidP="00C742B3">
      <w:pPr>
        <w:tabs>
          <w:tab w:val="left" w:pos="851"/>
        </w:tabs>
        <w:jc w:val="both"/>
        <w:rPr>
          <w:sz w:val="24"/>
          <w:szCs w:val="24"/>
        </w:rPr>
      </w:pPr>
      <w:r w:rsidRPr="00814F82">
        <w:rPr>
          <w:sz w:val="24"/>
          <w:szCs w:val="24"/>
        </w:rPr>
        <w:t xml:space="preserve">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w:t>
      </w:r>
      <w:r w:rsidRPr="00814F82">
        <w:rPr>
          <w:sz w:val="24"/>
          <w:szCs w:val="24"/>
        </w:rPr>
        <w:lastRenderedPageBreak/>
        <w:t>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C742B3" w:rsidRPr="00814F82" w:rsidRDefault="00C742B3" w:rsidP="00C742B3">
      <w:pPr>
        <w:tabs>
          <w:tab w:val="left" w:pos="851"/>
        </w:tabs>
        <w:spacing w:after="120"/>
        <w:jc w:val="both"/>
        <w:rPr>
          <w:sz w:val="24"/>
          <w:szCs w:val="24"/>
        </w:rPr>
      </w:pPr>
      <w:r w:rsidRPr="00814F82">
        <w:rPr>
          <w:sz w:val="24"/>
          <w:szCs w:val="24"/>
        </w:rPr>
        <w:t>Przewiduje się możliwość rozszerzenia zakresu rzeczowego przedmiotu umowy (Zamawiający zastrzega sobie prawo zwiększenia ilości robót mieszczących się w opisie przedmiotu zamówienia, tj. robót ściśle związanych z przebudową dróg gminnych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C742B3" w:rsidRPr="00D431AE" w:rsidRDefault="00C742B3" w:rsidP="00C742B3">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C742B3" w:rsidRPr="0066450B" w:rsidRDefault="00C742B3" w:rsidP="00C742B3">
      <w:pPr>
        <w:tabs>
          <w:tab w:val="num" w:pos="2149"/>
        </w:tabs>
        <w:spacing w:before="120"/>
        <w:jc w:val="both"/>
        <w:rPr>
          <w:sz w:val="24"/>
          <w:szCs w:val="24"/>
        </w:rPr>
      </w:pPr>
      <w:r w:rsidRPr="0066450B">
        <w:rPr>
          <w:sz w:val="24"/>
          <w:szCs w:val="24"/>
        </w:rPr>
        <w:t xml:space="preserve"> b) Zmiana terminu przewidzianego na zakończenie robót, tj.:</w:t>
      </w:r>
    </w:p>
    <w:p w:rsidR="00C742B3" w:rsidRPr="0066450B" w:rsidRDefault="00C742B3" w:rsidP="00C742B3">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C742B3" w:rsidRPr="0066450B" w:rsidRDefault="00C742B3" w:rsidP="00C742B3">
      <w:pPr>
        <w:tabs>
          <w:tab w:val="num" w:pos="2149"/>
        </w:tabs>
        <w:spacing w:before="120"/>
        <w:jc w:val="both"/>
        <w:rPr>
          <w:sz w:val="24"/>
          <w:szCs w:val="24"/>
        </w:rPr>
      </w:pPr>
      <w:r w:rsidRPr="0066450B">
        <w:rPr>
          <w:sz w:val="24"/>
          <w:szCs w:val="24"/>
        </w:rPr>
        <w:t xml:space="preserve">- działania siły wyższej (klęski żywiołowe, pożary, strajki generalne czy lokalne itp., mające bezpośredni wpływ na terminowość wykonywania robót) – określone szczegółowo w § 4 ust. 4.2. </w:t>
      </w:r>
      <w:proofErr w:type="spellStart"/>
      <w:r w:rsidRPr="0066450B">
        <w:rPr>
          <w:sz w:val="24"/>
          <w:szCs w:val="24"/>
        </w:rPr>
        <w:t>pkt</w:t>
      </w:r>
      <w:proofErr w:type="spellEnd"/>
      <w:r w:rsidRPr="0066450B">
        <w:rPr>
          <w:sz w:val="24"/>
          <w:szCs w:val="24"/>
        </w:rPr>
        <w:t xml:space="preserve"> 2) niniejszej umowy;</w:t>
      </w:r>
    </w:p>
    <w:p w:rsidR="00C742B3" w:rsidRPr="0066450B" w:rsidRDefault="00C742B3" w:rsidP="00C742B3">
      <w:pPr>
        <w:tabs>
          <w:tab w:val="num" w:pos="2149"/>
        </w:tabs>
        <w:spacing w:before="120"/>
        <w:jc w:val="both"/>
        <w:rPr>
          <w:sz w:val="24"/>
          <w:szCs w:val="24"/>
        </w:rPr>
      </w:pPr>
      <w:r w:rsidRPr="0066450B">
        <w:rPr>
          <w:sz w:val="24"/>
          <w:szCs w:val="24"/>
        </w:rPr>
        <w:t>- błędy w dokumentacji mające wpływ na realizację robót;</w:t>
      </w:r>
    </w:p>
    <w:p w:rsidR="00C742B3" w:rsidRPr="0066450B" w:rsidRDefault="00C742B3" w:rsidP="00C742B3">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C742B3" w:rsidRPr="0066450B" w:rsidRDefault="00C742B3" w:rsidP="00C742B3">
      <w:pPr>
        <w:tabs>
          <w:tab w:val="num" w:pos="2149"/>
        </w:tabs>
        <w:spacing w:before="120"/>
        <w:jc w:val="both"/>
        <w:rPr>
          <w:sz w:val="24"/>
          <w:szCs w:val="24"/>
        </w:rPr>
      </w:pPr>
      <w:r w:rsidRPr="0066450B">
        <w:rPr>
          <w:sz w:val="24"/>
          <w:szCs w:val="24"/>
        </w:rPr>
        <w:t>- konieczność usunięcia błędów lub wprowadzenie zmian w  specyfikacji technicznej wykonania i odbioru robót;</w:t>
      </w:r>
    </w:p>
    <w:p w:rsidR="00C742B3" w:rsidRPr="0066450B" w:rsidRDefault="00C742B3" w:rsidP="00C742B3">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C742B3" w:rsidRPr="0066450B" w:rsidRDefault="00C742B3" w:rsidP="00C742B3">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C742B3" w:rsidRPr="0066450B" w:rsidRDefault="00C742B3" w:rsidP="00C742B3">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C742B3" w:rsidRPr="0066450B" w:rsidRDefault="00C742B3" w:rsidP="00C742B3">
      <w:pPr>
        <w:tabs>
          <w:tab w:val="num" w:pos="2149"/>
        </w:tabs>
        <w:spacing w:before="120"/>
        <w:jc w:val="both"/>
        <w:rPr>
          <w:sz w:val="24"/>
          <w:szCs w:val="24"/>
        </w:rPr>
      </w:pPr>
      <w:r w:rsidRPr="0066450B">
        <w:rPr>
          <w:sz w:val="24"/>
          <w:szCs w:val="24"/>
        </w:rPr>
        <w:t xml:space="preserve">W przypadku wystąpienia którejkolwiek z okoliczności wymienionych w </w:t>
      </w:r>
      <w:proofErr w:type="spellStart"/>
      <w:r w:rsidRPr="0066450B">
        <w:rPr>
          <w:sz w:val="24"/>
          <w:szCs w:val="24"/>
        </w:rPr>
        <w:t>ppkt</w:t>
      </w:r>
      <w:proofErr w:type="spellEnd"/>
      <w:r w:rsidRPr="0066450B">
        <w:rPr>
          <w:sz w:val="24"/>
          <w:szCs w:val="24"/>
        </w:rPr>
        <w:t xml:space="preserve"> b) termin wykonania umowy może ulec odpowiedniemu przedłużeniu o czas niezbędny do zakończenia wykonywania j</w:t>
      </w:r>
      <w:r>
        <w:rPr>
          <w:sz w:val="24"/>
          <w:szCs w:val="24"/>
        </w:rPr>
        <w:t>ej przedmiotu w sposób należyty, a zaburzony w/w okolicznościami.</w:t>
      </w:r>
    </w:p>
    <w:p w:rsidR="00C742B3" w:rsidRPr="0066450B" w:rsidRDefault="00C742B3" w:rsidP="00C742B3">
      <w:pPr>
        <w:tabs>
          <w:tab w:val="num" w:pos="2149"/>
        </w:tabs>
        <w:spacing w:before="120" w:after="120"/>
        <w:jc w:val="both"/>
        <w:rPr>
          <w:sz w:val="24"/>
          <w:szCs w:val="24"/>
        </w:rPr>
      </w:pPr>
      <w:r w:rsidRPr="0066450B">
        <w:rPr>
          <w:sz w:val="24"/>
          <w:szCs w:val="24"/>
        </w:rPr>
        <w:t xml:space="preserve">c) Zmiana postanowień umowy na skutek zmian technologicznych. Przewiduje się możliwość wprowadzenia zamiany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w:t>
      </w:r>
      <w:r w:rsidRPr="0066450B">
        <w:rPr>
          <w:sz w:val="24"/>
          <w:szCs w:val="24"/>
        </w:rPr>
        <w:lastRenderedPageBreak/>
        <w:t>konieczne ze względów technologicznych pod warunkiem, że zmian ta nie spowoduje obniżenia parametrów tych materiałów lub urządzeń.</w:t>
      </w:r>
    </w:p>
    <w:p w:rsidR="00C742B3" w:rsidRPr="0066450B" w:rsidRDefault="00C742B3" w:rsidP="00C742B3">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C742B3" w:rsidRPr="0066450B" w:rsidRDefault="00C742B3" w:rsidP="00C742B3">
      <w:pPr>
        <w:tabs>
          <w:tab w:val="num" w:pos="2149"/>
        </w:tabs>
        <w:jc w:val="both"/>
        <w:rPr>
          <w:sz w:val="24"/>
          <w:szCs w:val="24"/>
        </w:rPr>
      </w:pPr>
      <w:r w:rsidRPr="0066450B">
        <w:rPr>
          <w:sz w:val="24"/>
          <w:szCs w:val="24"/>
        </w:rPr>
        <w:t>e) Zmiana wysokości wynagrodzenia:</w:t>
      </w:r>
    </w:p>
    <w:p w:rsidR="00C742B3" w:rsidRPr="0066450B" w:rsidRDefault="00C742B3" w:rsidP="00C742B3">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C742B3" w:rsidRPr="0066450B" w:rsidRDefault="00C742B3" w:rsidP="00C742B3">
      <w:pPr>
        <w:tabs>
          <w:tab w:val="num" w:pos="2149"/>
        </w:tabs>
        <w:jc w:val="both"/>
        <w:rPr>
          <w:sz w:val="24"/>
          <w:szCs w:val="24"/>
        </w:rPr>
      </w:pPr>
      <w:r w:rsidRPr="0066450B">
        <w:rPr>
          <w:sz w:val="24"/>
          <w:szCs w:val="24"/>
        </w:rPr>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C742B3" w:rsidRPr="0066450B" w:rsidRDefault="00C742B3" w:rsidP="00C742B3">
      <w:pPr>
        <w:tabs>
          <w:tab w:val="num" w:pos="2149"/>
        </w:tabs>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C742B3" w:rsidRPr="0066450B" w:rsidRDefault="00C742B3" w:rsidP="00C742B3">
      <w:pPr>
        <w:tabs>
          <w:tab w:val="num" w:pos="2149"/>
        </w:tabs>
        <w:jc w:val="both"/>
        <w:rPr>
          <w:sz w:val="24"/>
          <w:szCs w:val="24"/>
        </w:rPr>
      </w:pPr>
    </w:p>
    <w:p w:rsidR="00C742B3" w:rsidRDefault="00C742B3" w:rsidP="00C742B3">
      <w:pPr>
        <w:jc w:val="both"/>
        <w:rPr>
          <w:sz w:val="24"/>
          <w:szCs w:val="24"/>
        </w:rPr>
      </w:pPr>
    </w:p>
    <w:p w:rsidR="00C742B3" w:rsidRPr="00E36059" w:rsidRDefault="00C742B3" w:rsidP="00C742B3">
      <w:pPr>
        <w:jc w:val="both"/>
        <w:rPr>
          <w:sz w:val="24"/>
          <w:szCs w:val="24"/>
        </w:rPr>
      </w:pPr>
    </w:p>
    <w:p w:rsidR="00C742B3" w:rsidRPr="00E36059" w:rsidRDefault="00C742B3" w:rsidP="00C742B3">
      <w:pPr>
        <w:spacing w:after="120"/>
        <w:jc w:val="center"/>
        <w:rPr>
          <w:b/>
          <w:sz w:val="24"/>
          <w:szCs w:val="24"/>
        </w:rPr>
      </w:pPr>
      <w:r>
        <w:rPr>
          <w:b/>
          <w:sz w:val="24"/>
          <w:szCs w:val="24"/>
        </w:rPr>
        <w:t>§ 12</w:t>
      </w:r>
    </w:p>
    <w:p w:rsidR="00C742B3" w:rsidRPr="003B3D80" w:rsidRDefault="00C742B3" w:rsidP="00C742B3">
      <w:pPr>
        <w:spacing w:after="120"/>
        <w:jc w:val="center"/>
        <w:rPr>
          <w:sz w:val="24"/>
          <w:szCs w:val="24"/>
        </w:rPr>
      </w:pPr>
      <w:r w:rsidRPr="003B3D80">
        <w:rPr>
          <w:sz w:val="24"/>
          <w:szCs w:val="24"/>
        </w:rPr>
        <w:t>ODSTĄPIENIE</w:t>
      </w:r>
    </w:p>
    <w:p w:rsidR="00C742B3" w:rsidRPr="001E5CA4" w:rsidRDefault="00C742B3" w:rsidP="00C742B3">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C742B3" w:rsidRPr="00705B8D" w:rsidRDefault="00C742B3" w:rsidP="00C742B3">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C742B3" w:rsidRPr="00705B8D" w:rsidRDefault="00C742B3" w:rsidP="00C742B3">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C742B3" w:rsidRPr="00705B8D" w:rsidRDefault="00C742B3" w:rsidP="00C742B3">
      <w:pPr>
        <w:pStyle w:val="Tekstpodstawowy"/>
        <w:numPr>
          <w:ilvl w:val="0"/>
          <w:numId w:val="38"/>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C742B3" w:rsidRPr="00705B8D" w:rsidRDefault="00C742B3" w:rsidP="00C742B3">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lastRenderedPageBreak/>
        <w:t>Wykonawca nie rozpoczął robót bez uzasadnionych przyczyn lub przerwał je i nie kontynuuje ich pomimo wezwania Zamawiającego złożonego na piśmie,</w:t>
      </w:r>
    </w:p>
    <w:p w:rsidR="00C742B3" w:rsidRPr="00705B8D" w:rsidRDefault="00C742B3" w:rsidP="00C742B3">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C742B3" w:rsidRPr="00705B8D" w:rsidRDefault="00C742B3" w:rsidP="00C742B3">
      <w:pPr>
        <w:pStyle w:val="Tekstpodstawowy"/>
        <w:numPr>
          <w:ilvl w:val="0"/>
          <w:numId w:val="38"/>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C742B3" w:rsidRPr="00705B8D" w:rsidRDefault="00C742B3" w:rsidP="00C742B3">
      <w:pPr>
        <w:spacing w:before="240"/>
        <w:jc w:val="both"/>
        <w:rPr>
          <w:b/>
          <w:sz w:val="24"/>
          <w:szCs w:val="24"/>
        </w:rPr>
      </w:pPr>
      <w:r w:rsidRPr="00705B8D">
        <w:rPr>
          <w:b/>
          <w:sz w:val="24"/>
          <w:szCs w:val="24"/>
        </w:rPr>
        <w:t>12.2 Prawo Wykonawcy do odstąpienia od umowy:</w:t>
      </w:r>
    </w:p>
    <w:p w:rsidR="00C742B3" w:rsidRPr="00705B8D" w:rsidRDefault="00C742B3" w:rsidP="00C742B3">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C742B3" w:rsidRPr="00AE113B" w:rsidRDefault="00C742B3" w:rsidP="00C742B3">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C742B3" w:rsidRPr="00444699" w:rsidRDefault="00C742B3" w:rsidP="00C742B3">
      <w:pPr>
        <w:pStyle w:val="Tekstpodstawowy"/>
        <w:numPr>
          <w:ilvl w:val="0"/>
          <w:numId w:val="42"/>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C742B3" w:rsidRPr="001E5CA4" w:rsidRDefault="00C742B3" w:rsidP="00C742B3">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C742B3" w:rsidRPr="001E5CA4" w:rsidRDefault="00C742B3" w:rsidP="00C742B3">
      <w:pPr>
        <w:numPr>
          <w:ilvl w:val="0"/>
          <w:numId w:val="39"/>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C742B3" w:rsidRPr="001E5CA4" w:rsidRDefault="00C742B3" w:rsidP="00C742B3">
      <w:pPr>
        <w:numPr>
          <w:ilvl w:val="0"/>
          <w:numId w:val="39"/>
        </w:numPr>
        <w:tabs>
          <w:tab w:val="num" w:pos="1069"/>
        </w:tabs>
        <w:spacing w:before="120"/>
        <w:ind w:left="851" w:hanging="284"/>
        <w:jc w:val="both"/>
        <w:rPr>
          <w:sz w:val="24"/>
          <w:szCs w:val="24"/>
        </w:rPr>
      </w:pPr>
      <w:r w:rsidRPr="001E5CA4">
        <w:rPr>
          <w:sz w:val="24"/>
          <w:szCs w:val="24"/>
        </w:rPr>
        <w:t>Wykonawca zabezpieczy przerwane roboty w zakresie obustronn</w:t>
      </w:r>
      <w:r>
        <w:rPr>
          <w:sz w:val="24"/>
          <w:szCs w:val="24"/>
        </w:rPr>
        <w:t>ie uzgodnionym        na koszt S</w:t>
      </w:r>
      <w:r w:rsidRPr="001E5CA4">
        <w:rPr>
          <w:sz w:val="24"/>
          <w:szCs w:val="24"/>
        </w:rPr>
        <w:t>trony, która odstąpiła do umowy,</w:t>
      </w:r>
    </w:p>
    <w:p w:rsidR="00C742B3" w:rsidRPr="001E5CA4" w:rsidRDefault="00C742B3" w:rsidP="00C742B3">
      <w:pPr>
        <w:numPr>
          <w:ilvl w:val="0"/>
          <w:numId w:val="39"/>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C742B3" w:rsidRPr="001E5CA4" w:rsidRDefault="00C742B3" w:rsidP="00C742B3">
      <w:pPr>
        <w:numPr>
          <w:ilvl w:val="0"/>
          <w:numId w:val="39"/>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C742B3" w:rsidRPr="00AE113B" w:rsidRDefault="00C742B3" w:rsidP="00C742B3">
      <w:pPr>
        <w:numPr>
          <w:ilvl w:val="0"/>
          <w:numId w:val="39"/>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C742B3" w:rsidRPr="00BA19AE" w:rsidRDefault="00C742B3" w:rsidP="00C742B3">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C742B3" w:rsidRPr="00BA19AE" w:rsidRDefault="00C742B3" w:rsidP="00C742B3">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C742B3" w:rsidRPr="00BA19AE" w:rsidRDefault="00C742B3" w:rsidP="00C742B3">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C742B3" w:rsidRPr="00BA19AE" w:rsidRDefault="00C742B3" w:rsidP="00C742B3">
      <w:pPr>
        <w:pStyle w:val="Tekstpodstawowy"/>
        <w:numPr>
          <w:ilvl w:val="0"/>
          <w:numId w:val="43"/>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C742B3" w:rsidRPr="001E5CA4" w:rsidRDefault="00C742B3" w:rsidP="00C742B3">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C742B3" w:rsidRPr="001E5CA4" w:rsidRDefault="00C742B3" w:rsidP="00C742B3">
      <w:pPr>
        <w:pStyle w:val="ust"/>
        <w:ind w:left="0" w:firstLine="0"/>
      </w:pPr>
      <w:r w:rsidRPr="001E5CA4">
        <w:t>1</w:t>
      </w:r>
      <w:r>
        <w:t>2</w:t>
      </w:r>
      <w:r w:rsidRPr="001E5CA4">
        <w:t>.3.1 Poza okolicznościami określonymi w 1</w:t>
      </w:r>
      <w:r>
        <w:t>2</w:t>
      </w:r>
      <w:r w:rsidRPr="001E5CA4">
        <w:t>.1.1  i 1</w:t>
      </w:r>
      <w:r>
        <w:t>2</w:t>
      </w:r>
      <w:r w:rsidRPr="001E5CA4">
        <w:t>.2.1 , Zamawiający lub Wykonawca może odstąpić od re</w:t>
      </w:r>
      <w:r>
        <w:t>alizacji Umowy, jeżeli druga S</w:t>
      </w:r>
      <w:r w:rsidRPr="001E5CA4">
        <w:t xml:space="preserve">trona </w:t>
      </w:r>
      <w:r>
        <w:t xml:space="preserve">w sposób rażący </w:t>
      </w:r>
      <w:r w:rsidRPr="001E5CA4">
        <w:t xml:space="preserve">narusza </w:t>
      </w:r>
      <w:r w:rsidRPr="001E5CA4">
        <w:lastRenderedPageBreak/>
        <w:t xml:space="preserve">postanowienia Umowy </w:t>
      </w:r>
      <w:r>
        <w:t xml:space="preserve">i pomimo uprzedniego wezwania na piśmie nie dokonuje zmiany sposobu jej wykonania. </w:t>
      </w:r>
    </w:p>
    <w:p w:rsidR="00C742B3" w:rsidRDefault="00C742B3" w:rsidP="00C742B3">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C742B3" w:rsidRPr="001E5CA4" w:rsidRDefault="00C742B3" w:rsidP="00C742B3">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C742B3" w:rsidRDefault="00C742B3" w:rsidP="00C742B3">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C742B3" w:rsidRDefault="00C742B3" w:rsidP="00C742B3">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C742B3" w:rsidRPr="001A5CC4" w:rsidRDefault="00C742B3" w:rsidP="00C742B3">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C742B3" w:rsidRDefault="00C742B3" w:rsidP="00C742B3">
      <w:pPr>
        <w:pStyle w:val="ust"/>
        <w:ind w:left="0" w:firstLine="0"/>
      </w:pPr>
    </w:p>
    <w:p w:rsidR="00C742B3" w:rsidRPr="001E5CA4" w:rsidRDefault="00C742B3" w:rsidP="00C742B3">
      <w:pPr>
        <w:spacing w:before="240" w:after="120"/>
        <w:jc w:val="both"/>
        <w:rPr>
          <w:b/>
          <w:sz w:val="24"/>
          <w:szCs w:val="24"/>
        </w:rPr>
      </w:pPr>
      <w:r w:rsidRPr="001E5CA4">
        <w:rPr>
          <w:b/>
          <w:sz w:val="24"/>
          <w:szCs w:val="24"/>
        </w:rPr>
        <w:t>1</w:t>
      </w:r>
      <w:r>
        <w:rPr>
          <w:b/>
          <w:sz w:val="24"/>
          <w:szCs w:val="24"/>
        </w:rPr>
        <w:t>2</w:t>
      </w:r>
      <w:r w:rsidRPr="001E5CA4">
        <w:rPr>
          <w:b/>
          <w:sz w:val="24"/>
          <w:szCs w:val="24"/>
        </w:rPr>
        <w:t xml:space="preserve">.4 Forma odstąpienia: </w:t>
      </w:r>
    </w:p>
    <w:p w:rsidR="00C742B3" w:rsidRPr="001E5CA4" w:rsidRDefault="00C742B3" w:rsidP="00C742B3">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C742B3" w:rsidRDefault="00C742B3" w:rsidP="00C742B3">
      <w:pPr>
        <w:spacing w:before="120" w:after="24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w:t>
      </w:r>
      <w:proofErr w:type="spellStart"/>
      <w:r>
        <w:rPr>
          <w:sz w:val="24"/>
          <w:szCs w:val="24"/>
        </w:rPr>
        <w:t>pkt</w:t>
      </w:r>
      <w:proofErr w:type="spellEnd"/>
      <w:r>
        <w:rPr>
          <w:sz w:val="24"/>
          <w:szCs w:val="24"/>
        </w:rPr>
        <w:t xml:space="preserve">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C742B3" w:rsidRPr="00846D64" w:rsidRDefault="00C742B3" w:rsidP="00C742B3">
      <w:pPr>
        <w:spacing w:before="120" w:after="240"/>
        <w:jc w:val="both"/>
        <w:rPr>
          <w:sz w:val="24"/>
          <w:szCs w:val="24"/>
        </w:rPr>
      </w:pPr>
    </w:p>
    <w:p w:rsidR="00C742B3" w:rsidRPr="003B3D80" w:rsidRDefault="00C742B3" w:rsidP="00C742B3">
      <w:pPr>
        <w:spacing w:after="120"/>
        <w:jc w:val="center"/>
        <w:rPr>
          <w:b/>
          <w:sz w:val="24"/>
          <w:szCs w:val="24"/>
        </w:rPr>
      </w:pPr>
      <w:r w:rsidRPr="003B3D80">
        <w:rPr>
          <w:b/>
          <w:sz w:val="24"/>
          <w:szCs w:val="24"/>
        </w:rPr>
        <w:t>ROZDZIAŁ III. WARUNKI SZCZEGÓŁOWE</w:t>
      </w:r>
    </w:p>
    <w:p w:rsidR="00C742B3" w:rsidRPr="001166FE" w:rsidRDefault="00C742B3" w:rsidP="00C742B3">
      <w:pPr>
        <w:spacing w:after="120"/>
        <w:jc w:val="center"/>
        <w:rPr>
          <w:b/>
          <w:sz w:val="24"/>
          <w:szCs w:val="24"/>
        </w:rPr>
      </w:pPr>
      <w:r>
        <w:rPr>
          <w:b/>
          <w:sz w:val="24"/>
          <w:szCs w:val="24"/>
        </w:rPr>
        <w:t>§ 13</w:t>
      </w:r>
    </w:p>
    <w:p w:rsidR="00C742B3" w:rsidRPr="009E449E" w:rsidRDefault="00C742B3" w:rsidP="00C742B3">
      <w:pPr>
        <w:spacing w:before="240" w:line="360" w:lineRule="auto"/>
        <w:jc w:val="center"/>
        <w:rPr>
          <w:sz w:val="24"/>
          <w:szCs w:val="24"/>
        </w:rPr>
      </w:pPr>
      <w:r w:rsidRPr="009E449E">
        <w:rPr>
          <w:sz w:val="24"/>
          <w:szCs w:val="24"/>
        </w:rPr>
        <w:t>OŚWIADCZENIA STRON</w:t>
      </w:r>
    </w:p>
    <w:p w:rsidR="00C742B3" w:rsidRPr="00BA19AE" w:rsidRDefault="00C742B3" w:rsidP="00C742B3">
      <w:pPr>
        <w:pStyle w:val="Tekstpodstawowy"/>
        <w:tabs>
          <w:tab w:val="center" w:pos="4534"/>
          <w:tab w:val="left" w:pos="4892"/>
          <w:tab w:val="left" w:pos="5895"/>
        </w:tabs>
        <w:rPr>
          <w:sz w:val="24"/>
          <w:szCs w:val="24"/>
        </w:rPr>
      </w:pPr>
      <w:r>
        <w:rPr>
          <w:sz w:val="24"/>
          <w:szCs w:val="24"/>
        </w:rPr>
        <w:t>13</w:t>
      </w:r>
      <w:r w:rsidRPr="00BA19AE">
        <w:rPr>
          <w:sz w:val="24"/>
          <w:szCs w:val="24"/>
        </w:rPr>
        <w:t>.1. Zamawiający oświadcza, że:</w:t>
      </w:r>
    </w:p>
    <w:p w:rsidR="00C742B3" w:rsidRPr="00BA19AE" w:rsidRDefault="00C742B3" w:rsidP="00C742B3">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C742B3" w:rsidRPr="006047A1" w:rsidRDefault="00C742B3" w:rsidP="00C742B3">
      <w:pPr>
        <w:pStyle w:val="Tekstpodstawowy"/>
        <w:numPr>
          <w:ilvl w:val="0"/>
          <w:numId w:val="46"/>
        </w:numPr>
        <w:tabs>
          <w:tab w:val="left" w:pos="720"/>
          <w:tab w:val="left" w:pos="1134"/>
          <w:tab w:val="center" w:pos="4534"/>
          <w:tab w:val="left" w:pos="4892"/>
        </w:tabs>
        <w:suppressAutoHyphens/>
        <w:spacing w:after="0"/>
        <w:ind w:left="720" w:hanging="360"/>
        <w:jc w:val="both"/>
        <w:rPr>
          <w:sz w:val="24"/>
          <w:szCs w:val="24"/>
        </w:rPr>
      </w:pPr>
      <w:r w:rsidRPr="006047A1">
        <w:rPr>
          <w:sz w:val="24"/>
          <w:szCs w:val="24"/>
        </w:rPr>
        <w:t>jest upoważniony do wystawiania i otrzymywania faktur VAT.</w:t>
      </w:r>
    </w:p>
    <w:p w:rsidR="00C742B3" w:rsidRPr="006047A1" w:rsidRDefault="00C742B3" w:rsidP="00C742B3">
      <w:pPr>
        <w:pStyle w:val="Tekstpodstawowy"/>
        <w:tabs>
          <w:tab w:val="left" w:pos="1134"/>
          <w:tab w:val="center" w:pos="4534"/>
          <w:tab w:val="left" w:pos="4892"/>
        </w:tabs>
        <w:rPr>
          <w:sz w:val="24"/>
          <w:szCs w:val="24"/>
        </w:rPr>
      </w:pPr>
    </w:p>
    <w:p w:rsidR="00C742B3" w:rsidRPr="006047A1" w:rsidRDefault="00C742B3" w:rsidP="00C742B3">
      <w:pPr>
        <w:pStyle w:val="Tekstpodstawowy"/>
        <w:tabs>
          <w:tab w:val="center" w:pos="4534"/>
          <w:tab w:val="left" w:pos="4892"/>
          <w:tab w:val="left" w:pos="5895"/>
        </w:tabs>
        <w:rPr>
          <w:sz w:val="24"/>
          <w:szCs w:val="24"/>
        </w:rPr>
      </w:pPr>
      <w:r>
        <w:rPr>
          <w:sz w:val="24"/>
          <w:szCs w:val="24"/>
        </w:rPr>
        <w:t>13</w:t>
      </w:r>
      <w:r w:rsidRPr="006047A1">
        <w:rPr>
          <w:sz w:val="24"/>
          <w:szCs w:val="24"/>
        </w:rPr>
        <w:t>.2.  Wykonawca oświadcza, że:</w:t>
      </w:r>
    </w:p>
    <w:p w:rsidR="00C742B3" w:rsidRPr="006047A1" w:rsidRDefault="00C742B3" w:rsidP="00C742B3">
      <w:pPr>
        <w:pStyle w:val="Tekstpodstawowy"/>
        <w:numPr>
          <w:ilvl w:val="0"/>
          <w:numId w:val="44"/>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C742B3" w:rsidRPr="006047A1" w:rsidRDefault="00C742B3" w:rsidP="00C742B3">
      <w:pPr>
        <w:pStyle w:val="Tekstpodstawowy"/>
        <w:numPr>
          <w:ilvl w:val="0"/>
          <w:numId w:val="44"/>
        </w:numPr>
        <w:tabs>
          <w:tab w:val="clear" w:pos="720"/>
          <w:tab w:val="left" w:pos="1134"/>
          <w:tab w:val="center" w:pos="4534"/>
        </w:tabs>
        <w:suppressAutoHyphens/>
        <w:spacing w:after="0"/>
        <w:ind w:left="1440" w:hanging="360"/>
        <w:jc w:val="both"/>
        <w:rPr>
          <w:sz w:val="24"/>
          <w:szCs w:val="24"/>
        </w:rPr>
      </w:pPr>
      <w:r w:rsidRPr="006047A1">
        <w:rPr>
          <w:sz w:val="24"/>
          <w:szCs w:val="24"/>
        </w:rPr>
        <w:t>jest upoważniony do wystawiania i otrzymywania faktur VAT.</w:t>
      </w:r>
    </w:p>
    <w:p w:rsidR="00C742B3" w:rsidRPr="006047A1" w:rsidRDefault="00C742B3" w:rsidP="00C742B3">
      <w:pPr>
        <w:pStyle w:val="Tekstpodstawowy"/>
        <w:tabs>
          <w:tab w:val="center" w:pos="4534"/>
          <w:tab w:val="left" w:pos="4892"/>
          <w:tab w:val="left" w:pos="5895"/>
        </w:tabs>
        <w:rPr>
          <w:sz w:val="24"/>
          <w:szCs w:val="24"/>
        </w:rPr>
      </w:pPr>
    </w:p>
    <w:p w:rsidR="00C742B3" w:rsidRPr="00CD11C3" w:rsidRDefault="00C742B3" w:rsidP="00C742B3">
      <w:pPr>
        <w:pStyle w:val="Tekstpodstawowy"/>
        <w:tabs>
          <w:tab w:val="center" w:pos="4534"/>
          <w:tab w:val="left" w:pos="4892"/>
          <w:tab w:val="left" w:pos="5895"/>
        </w:tabs>
        <w:rPr>
          <w:sz w:val="24"/>
          <w:szCs w:val="24"/>
        </w:rPr>
      </w:pPr>
      <w:r>
        <w:rPr>
          <w:sz w:val="24"/>
          <w:szCs w:val="24"/>
        </w:rPr>
        <w:t>13</w:t>
      </w:r>
      <w:r w:rsidRPr="00CD11C3">
        <w:rPr>
          <w:sz w:val="24"/>
          <w:szCs w:val="24"/>
        </w:rPr>
        <w:t>.3. Wykonawca oświadcza, że:</w:t>
      </w:r>
    </w:p>
    <w:p w:rsidR="00C742B3" w:rsidRPr="009E449E" w:rsidRDefault="00C742B3" w:rsidP="00C742B3">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C742B3" w:rsidRPr="009E449E" w:rsidRDefault="00C742B3" w:rsidP="00C742B3">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C742B3" w:rsidRPr="00CD11C3" w:rsidRDefault="00C742B3" w:rsidP="00C742B3">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C742B3" w:rsidRPr="00CD11C3" w:rsidRDefault="00C742B3" w:rsidP="00C742B3">
      <w:pPr>
        <w:pStyle w:val="Tekstpodstawowy"/>
        <w:numPr>
          <w:ilvl w:val="0"/>
          <w:numId w:val="47"/>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C742B3" w:rsidRPr="00CD11C3" w:rsidRDefault="00C742B3" w:rsidP="00C742B3">
      <w:pPr>
        <w:pStyle w:val="Tekstpodstawowy"/>
        <w:tabs>
          <w:tab w:val="center" w:pos="4534"/>
          <w:tab w:val="left" w:pos="4892"/>
          <w:tab w:val="left" w:pos="5895"/>
        </w:tabs>
        <w:rPr>
          <w:sz w:val="24"/>
          <w:szCs w:val="24"/>
        </w:rPr>
      </w:pPr>
    </w:p>
    <w:p w:rsidR="00C742B3" w:rsidRPr="00CD11C3" w:rsidRDefault="00C742B3" w:rsidP="00C742B3">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C742B3" w:rsidRDefault="00C742B3" w:rsidP="00C742B3">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C742B3" w:rsidRPr="00EA6F69" w:rsidRDefault="00C742B3" w:rsidP="00C742B3">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C742B3" w:rsidRDefault="00C742B3" w:rsidP="00C742B3">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C742B3" w:rsidRPr="00CD11C3" w:rsidRDefault="00C742B3" w:rsidP="00C742B3">
      <w:pPr>
        <w:pStyle w:val="Tekstpodstawowy"/>
        <w:tabs>
          <w:tab w:val="left" w:pos="1134"/>
          <w:tab w:val="center" w:pos="4534"/>
          <w:tab w:val="left" w:pos="4892"/>
        </w:tabs>
        <w:suppressAutoHyphens/>
        <w:ind w:left="720"/>
        <w:rPr>
          <w:sz w:val="24"/>
          <w:szCs w:val="24"/>
        </w:rPr>
      </w:pPr>
      <w:r>
        <w:rPr>
          <w:sz w:val="24"/>
          <w:szCs w:val="24"/>
        </w:rPr>
        <w:t xml:space="preserve">                        Faks: 41 373 13 41.</w:t>
      </w:r>
    </w:p>
    <w:p w:rsidR="00C742B3" w:rsidRPr="006100F7" w:rsidRDefault="00C742B3" w:rsidP="00C742B3">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Pr>
          <w:sz w:val="24"/>
          <w:szCs w:val="24"/>
        </w:rPr>
        <w:t>Wykonawca: ……………………………………………..</w:t>
      </w:r>
    </w:p>
    <w:p w:rsidR="00C742B3" w:rsidRDefault="00C742B3" w:rsidP="00C742B3">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C742B3" w:rsidRDefault="00C742B3" w:rsidP="00C742B3">
      <w:pPr>
        <w:pStyle w:val="Tekstpodstawowy"/>
        <w:tabs>
          <w:tab w:val="left" w:pos="720"/>
          <w:tab w:val="left" w:pos="1134"/>
          <w:tab w:val="center" w:pos="4534"/>
          <w:tab w:val="left" w:pos="4892"/>
        </w:tabs>
        <w:suppressAutoHyphens/>
        <w:ind w:left="720"/>
        <w:rPr>
          <w:sz w:val="24"/>
          <w:szCs w:val="24"/>
        </w:rPr>
      </w:pPr>
      <w:r>
        <w:rPr>
          <w:sz w:val="24"/>
          <w:szCs w:val="24"/>
        </w:rPr>
        <w:tab/>
        <w:t xml:space="preserve">                ……………………………………………..</w:t>
      </w:r>
    </w:p>
    <w:p w:rsidR="00C742B3" w:rsidRDefault="00C742B3" w:rsidP="00C742B3">
      <w:pPr>
        <w:pStyle w:val="Tekstpodstawowy"/>
        <w:tabs>
          <w:tab w:val="left" w:pos="720"/>
          <w:tab w:val="left" w:pos="1134"/>
          <w:tab w:val="center" w:pos="4534"/>
          <w:tab w:val="left" w:pos="4892"/>
        </w:tabs>
        <w:suppressAutoHyphens/>
        <w:ind w:left="720"/>
        <w:rPr>
          <w:sz w:val="24"/>
          <w:szCs w:val="24"/>
        </w:rPr>
      </w:pPr>
      <w:r>
        <w:rPr>
          <w:sz w:val="24"/>
          <w:szCs w:val="24"/>
        </w:rPr>
        <w:t xml:space="preserve">                       …………………………………………….</w:t>
      </w:r>
    </w:p>
    <w:p w:rsidR="00C742B3" w:rsidRDefault="00C742B3" w:rsidP="00C742B3">
      <w:pPr>
        <w:spacing w:after="120"/>
        <w:rPr>
          <w:sz w:val="24"/>
          <w:szCs w:val="24"/>
        </w:rPr>
      </w:pPr>
    </w:p>
    <w:p w:rsidR="00C742B3" w:rsidRDefault="00C742B3" w:rsidP="00C742B3">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C742B3" w:rsidRPr="001E5CA4" w:rsidRDefault="00C742B3" w:rsidP="00C742B3">
      <w:pPr>
        <w:spacing w:line="360" w:lineRule="auto"/>
        <w:jc w:val="center"/>
        <w:rPr>
          <w:b/>
          <w:sz w:val="24"/>
          <w:szCs w:val="24"/>
        </w:rPr>
      </w:pPr>
      <w:r w:rsidRPr="001E5CA4">
        <w:rPr>
          <w:b/>
          <w:sz w:val="24"/>
          <w:szCs w:val="24"/>
        </w:rPr>
        <w:t>POSTANOWIENIA  KOŃCOWE</w:t>
      </w:r>
    </w:p>
    <w:p w:rsidR="00C742B3" w:rsidRPr="00750D5E" w:rsidRDefault="00C742B3" w:rsidP="00C742B3">
      <w:pPr>
        <w:jc w:val="both"/>
        <w:rPr>
          <w:b/>
          <w:sz w:val="24"/>
          <w:szCs w:val="24"/>
        </w:rPr>
      </w:pPr>
      <w:r>
        <w:rPr>
          <w:b/>
          <w:sz w:val="24"/>
          <w:szCs w:val="24"/>
        </w:rPr>
        <w:t xml:space="preserve">14.1. </w:t>
      </w:r>
      <w:r w:rsidRPr="00750D5E">
        <w:rPr>
          <w:b/>
          <w:sz w:val="24"/>
          <w:szCs w:val="24"/>
        </w:rPr>
        <w:t xml:space="preserve"> Postanowienia końcowe:</w:t>
      </w:r>
    </w:p>
    <w:p w:rsidR="00C742B3" w:rsidRPr="004F349F" w:rsidRDefault="00C742B3" w:rsidP="00C742B3">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C742B3" w:rsidRPr="004F349F" w:rsidRDefault="00C742B3" w:rsidP="00C742B3">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C742B3" w:rsidRPr="004F349F" w:rsidRDefault="00C742B3" w:rsidP="00C742B3">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C742B3" w:rsidRPr="00D216A0" w:rsidRDefault="00C742B3" w:rsidP="00C742B3">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C742B3" w:rsidRPr="00750D5E" w:rsidRDefault="00C742B3" w:rsidP="00C742B3">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C742B3" w:rsidRPr="004F349F" w:rsidRDefault="00C742B3" w:rsidP="00C742B3">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C742B3" w:rsidRPr="004F349F" w:rsidRDefault="00C742B3" w:rsidP="00C742B3">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C742B3" w:rsidRPr="004F349F" w:rsidRDefault="00C742B3" w:rsidP="00C742B3">
      <w:pPr>
        <w:pStyle w:val="Tekstpodstawowy"/>
        <w:tabs>
          <w:tab w:val="left" w:pos="720"/>
          <w:tab w:val="left" w:pos="1134"/>
          <w:tab w:val="center" w:pos="4534"/>
          <w:tab w:val="left" w:pos="4892"/>
        </w:tabs>
        <w:suppressAutoHyphens/>
        <w:jc w:val="both"/>
        <w:rPr>
          <w:sz w:val="24"/>
          <w:szCs w:val="24"/>
        </w:rPr>
      </w:pPr>
      <w:r>
        <w:rPr>
          <w:sz w:val="24"/>
          <w:szCs w:val="24"/>
        </w:rPr>
        <w:lastRenderedPageBreak/>
        <w:t xml:space="preserve">     </w:t>
      </w:r>
      <w:r w:rsidRPr="004F349F">
        <w:rPr>
          <w:sz w:val="24"/>
          <w:szCs w:val="24"/>
        </w:rPr>
        <w:t xml:space="preserve"> b)   Załącznik nr 2 – Specyfikacja Istotnych Warunków Zamówienia, </w:t>
      </w:r>
    </w:p>
    <w:p w:rsidR="00C742B3" w:rsidRPr="00D216A0" w:rsidRDefault="00C742B3" w:rsidP="00C742B3">
      <w:pPr>
        <w:pStyle w:val="Tekstpodstawowy"/>
        <w:numPr>
          <w:ilvl w:val="0"/>
          <w:numId w:val="45"/>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C742B3" w:rsidRPr="004F349F" w:rsidRDefault="00C742B3" w:rsidP="00C742B3">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w:t>
      </w:r>
      <w:r>
        <w:rPr>
          <w:sz w:val="24"/>
          <w:szCs w:val="24"/>
        </w:rPr>
        <w:t>y</w:t>
      </w:r>
      <w:r w:rsidRPr="004F349F">
        <w:rPr>
          <w:sz w:val="24"/>
          <w:szCs w:val="24"/>
        </w:rPr>
        <w:t xml:space="preserve"> robót</w:t>
      </w:r>
      <w:r>
        <w:rPr>
          <w:sz w:val="24"/>
          <w:szCs w:val="24"/>
        </w:rPr>
        <w:t>,</w:t>
      </w:r>
      <w:r w:rsidRPr="004F349F">
        <w:rPr>
          <w:sz w:val="24"/>
          <w:szCs w:val="24"/>
        </w:rPr>
        <w:t xml:space="preserve"> </w:t>
      </w:r>
    </w:p>
    <w:p w:rsidR="00C742B3" w:rsidRPr="00DA6BFA" w:rsidRDefault="00C742B3" w:rsidP="00C742B3">
      <w:pPr>
        <w:pStyle w:val="Tekstpodstawowy"/>
        <w:numPr>
          <w:ilvl w:val="0"/>
          <w:numId w:val="45"/>
        </w:numPr>
        <w:tabs>
          <w:tab w:val="left" w:pos="1134"/>
          <w:tab w:val="center" w:pos="4534"/>
          <w:tab w:val="left" w:pos="4892"/>
        </w:tabs>
        <w:suppressAutoHyphens/>
        <w:spacing w:after="0"/>
        <w:ind w:left="720" w:hanging="360"/>
        <w:jc w:val="both"/>
        <w:rPr>
          <w:sz w:val="24"/>
          <w:szCs w:val="24"/>
        </w:rPr>
      </w:pPr>
      <w:r>
        <w:rPr>
          <w:sz w:val="24"/>
          <w:szCs w:val="24"/>
        </w:rPr>
        <w:t>Załącznik nr 5 - Specyfikacje techniczne</w:t>
      </w:r>
      <w:r w:rsidRPr="004F349F">
        <w:rPr>
          <w:sz w:val="24"/>
          <w:szCs w:val="24"/>
        </w:rPr>
        <w:t xml:space="preserve"> wykonania i odbioru robót</w:t>
      </w:r>
      <w:r>
        <w:rPr>
          <w:sz w:val="24"/>
          <w:szCs w:val="24"/>
        </w:rPr>
        <w:t>.</w:t>
      </w:r>
    </w:p>
    <w:p w:rsidR="00C742B3" w:rsidRPr="001E5CA4" w:rsidRDefault="00C742B3" w:rsidP="00C742B3">
      <w:pPr>
        <w:spacing w:before="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C742B3" w:rsidRDefault="00C742B3" w:rsidP="00C742B3">
      <w:pPr>
        <w:spacing w:after="120"/>
        <w:jc w:val="both"/>
        <w:rPr>
          <w:sz w:val="24"/>
          <w:szCs w:val="24"/>
        </w:rPr>
      </w:pPr>
    </w:p>
    <w:p w:rsidR="00C742B3" w:rsidRPr="00733E23" w:rsidRDefault="00C742B3" w:rsidP="00C742B3">
      <w:pPr>
        <w:spacing w:after="120"/>
        <w:ind w:left="567"/>
        <w:jc w:val="both"/>
        <w:rPr>
          <w:i/>
          <w:sz w:val="24"/>
          <w:szCs w:val="24"/>
        </w:rPr>
      </w:pPr>
    </w:p>
    <w:p w:rsidR="00C742B3" w:rsidRPr="00123B6B" w:rsidRDefault="00C742B3" w:rsidP="00C742B3">
      <w:pPr>
        <w:spacing w:after="120"/>
        <w:ind w:left="567"/>
        <w:rPr>
          <w:b/>
          <w:i/>
          <w:sz w:val="24"/>
          <w:szCs w:val="24"/>
        </w:rPr>
      </w:pPr>
      <w:r>
        <w:rPr>
          <w:b/>
          <w:i/>
          <w:sz w:val="24"/>
          <w:szCs w:val="24"/>
        </w:rPr>
        <w:t xml:space="preserve">  </w:t>
      </w:r>
      <w:r w:rsidRPr="00D216A0">
        <w:rPr>
          <w:b/>
          <w:i/>
          <w:sz w:val="24"/>
          <w:szCs w:val="24"/>
        </w:rPr>
        <w:t xml:space="preserve">ZAMAWIAJĄCY                                     </w:t>
      </w:r>
      <w:r>
        <w:rPr>
          <w:b/>
          <w:i/>
          <w:sz w:val="24"/>
          <w:szCs w:val="24"/>
        </w:rPr>
        <w:t xml:space="preserve">                            </w:t>
      </w:r>
      <w:r w:rsidRPr="00D216A0">
        <w:rPr>
          <w:b/>
          <w:i/>
          <w:sz w:val="24"/>
          <w:szCs w:val="24"/>
        </w:rPr>
        <w:t xml:space="preserve">    WYKONAWCA</w:t>
      </w:r>
    </w:p>
    <w:p w:rsidR="00C742B3" w:rsidRPr="00750D5E" w:rsidRDefault="00C742B3" w:rsidP="00C742B3">
      <w:pPr>
        <w:spacing w:after="120"/>
        <w:rPr>
          <w:b/>
          <w:sz w:val="24"/>
          <w:szCs w:val="24"/>
        </w:rPr>
      </w:pPr>
    </w:p>
    <w:p w:rsidR="00C742B3" w:rsidRDefault="00C742B3" w:rsidP="00C742B3"/>
    <w:p w:rsidR="008E7BA3" w:rsidRDefault="008E7BA3"/>
    <w:sectPr w:rsidR="008E7BA3" w:rsidSect="008E7BA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6">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5">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2">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0"/>
  </w:num>
  <w:num w:numId="2">
    <w:abstractNumId w:val="1"/>
  </w:num>
  <w:num w:numId="3">
    <w:abstractNumId w:val="9"/>
  </w:num>
  <w:num w:numId="4">
    <w:abstractNumId w:val="13"/>
  </w:num>
  <w:num w:numId="5">
    <w:abstractNumId w:val="29"/>
  </w:num>
  <w:num w:numId="6">
    <w:abstractNumId w:val="43"/>
  </w:num>
  <w:num w:numId="7">
    <w:abstractNumId w:val="27"/>
  </w:num>
  <w:num w:numId="8">
    <w:abstractNumId w:val="42"/>
  </w:num>
  <w:num w:numId="9">
    <w:abstractNumId w:val="15"/>
  </w:num>
  <w:num w:numId="10">
    <w:abstractNumId w:val="14"/>
  </w:num>
  <w:num w:numId="11">
    <w:abstractNumId w:val="23"/>
  </w:num>
  <w:num w:numId="12">
    <w:abstractNumId w:val="17"/>
  </w:num>
  <w:num w:numId="13">
    <w:abstractNumId w:val="12"/>
  </w:num>
  <w:num w:numId="14">
    <w:abstractNumId w:val="7"/>
  </w:num>
  <w:num w:numId="15">
    <w:abstractNumId w:val="46"/>
  </w:num>
  <w:num w:numId="16">
    <w:abstractNumId w:val="28"/>
  </w:num>
  <w:num w:numId="17">
    <w:abstractNumId w:val="39"/>
  </w:num>
  <w:num w:numId="18">
    <w:abstractNumId w:val="26"/>
  </w:num>
  <w:num w:numId="19">
    <w:abstractNumId w:val="20"/>
  </w:num>
  <w:num w:numId="20">
    <w:abstractNumId w:val="33"/>
  </w:num>
  <w:num w:numId="21">
    <w:abstractNumId w:val="11"/>
  </w:num>
  <w:num w:numId="22">
    <w:abstractNumId w:val="35"/>
  </w:num>
  <w:num w:numId="23">
    <w:abstractNumId w:val="10"/>
  </w:num>
  <w:num w:numId="24">
    <w:abstractNumId w:val="21"/>
  </w:num>
  <w:num w:numId="25">
    <w:abstractNumId w:val="38"/>
  </w:num>
  <w:num w:numId="26">
    <w:abstractNumId w:val="8"/>
  </w:num>
  <w:num w:numId="27">
    <w:abstractNumId w:val="32"/>
  </w:num>
  <w:num w:numId="28">
    <w:abstractNumId w:val="41"/>
  </w:num>
  <w:num w:numId="29">
    <w:abstractNumId w:val="24"/>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34"/>
  </w:num>
  <w:num w:numId="42">
    <w:abstractNumId w:val="3"/>
  </w:num>
  <w:num w:numId="43">
    <w:abstractNumId w:val="18"/>
  </w:num>
  <w:num w:numId="44">
    <w:abstractNumId w:val="2"/>
  </w:num>
  <w:num w:numId="45">
    <w:abstractNumId w:val="4"/>
  </w:num>
  <w:num w:numId="46">
    <w:abstractNumId w:val="5"/>
  </w:num>
  <w:num w:numId="4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742B3"/>
    <w:rsid w:val="008E7BA3"/>
    <w:rsid w:val="00C742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42B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742B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C742B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742B3"/>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C742B3"/>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C742B3"/>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742B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C742B3"/>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C742B3"/>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C742B3"/>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C742B3"/>
    <w:rPr>
      <w:rFonts w:ascii="Times New Roman" w:eastAsia="Times New Roman" w:hAnsi="Times New Roman" w:cs="Times New Roman"/>
      <w:b/>
      <w:i/>
      <w:color w:val="FF0000"/>
      <w:sz w:val="39"/>
      <w:szCs w:val="20"/>
      <w:lang w:eastAsia="pl-PL"/>
    </w:rPr>
  </w:style>
  <w:style w:type="paragraph" w:customStyle="1" w:styleId="Standard">
    <w:name w:val="Standard"/>
    <w:rsid w:val="00C742B3"/>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C742B3"/>
    <w:rPr>
      <w:color w:val="0000FF"/>
      <w:u w:val="single"/>
    </w:rPr>
  </w:style>
  <w:style w:type="paragraph" w:styleId="Nagwek">
    <w:name w:val="header"/>
    <w:basedOn w:val="Normalny"/>
    <w:link w:val="NagwekZnak"/>
    <w:unhideWhenUsed/>
    <w:rsid w:val="00C742B3"/>
    <w:pPr>
      <w:tabs>
        <w:tab w:val="center" w:pos="4536"/>
        <w:tab w:val="right" w:pos="9072"/>
      </w:tabs>
    </w:pPr>
  </w:style>
  <w:style w:type="character" w:customStyle="1" w:styleId="NagwekZnak">
    <w:name w:val="Nagłówek Znak"/>
    <w:basedOn w:val="Domylnaczcionkaakapitu"/>
    <w:link w:val="Nagwek"/>
    <w:rsid w:val="00C742B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C742B3"/>
    <w:pPr>
      <w:tabs>
        <w:tab w:val="center" w:pos="4536"/>
        <w:tab w:val="right" w:pos="9072"/>
      </w:tabs>
    </w:pPr>
  </w:style>
  <w:style w:type="character" w:customStyle="1" w:styleId="StopkaZnak">
    <w:name w:val="Stopka Znak"/>
    <w:basedOn w:val="Domylnaczcionkaakapitu"/>
    <w:link w:val="Stopka"/>
    <w:uiPriority w:val="99"/>
    <w:rsid w:val="00C742B3"/>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C742B3"/>
    <w:pPr>
      <w:jc w:val="both"/>
    </w:pPr>
    <w:rPr>
      <w:sz w:val="24"/>
      <w:szCs w:val="24"/>
    </w:rPr>
  </w:style>
  <w:style w:type="character" w:customStyle="1" w:styleId="Tekstpodstawowy2Znak">
    <w:name w:val="Tekst podstawowy 2 Znak"/>
    <w:basedOn w:val="Domylnaczcionkaakapitu"/>
    <w:link w:val="Tekstpodstawowy2"/>
    <w:rsid w:val="00C742B3"/>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C742B3"/>
    <w:pPr>
      <w:ind w:left="720"/>
      <w:contextualSpacing/>
    </w:pPr>
  </w:style>
  <w:style w:type="table" w:styleId="Tabela-Siatka">
    <w:name w:val="Table Grid"/>
    <w:basedOn w:val="Standardowy"/>
    <w:uiPriority w:val="59"/>
    <w:rsid w:val="00C742B3"/>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C742B3"/>
    <w:pPr>
      <w:spacing w:after="120"/>
    </w:pPr>
  </w:style>
  <w:style w:type="character" w:customStyle="1" w:styleId="TekstpodstawowyZnak">
    <w:name w:val="Tekst podstawowy Znak"/>
    <w:basedOn w:val="Domylnaczcionkaakapitu"/>
    <w:link w:val="Tekstpodstawowy"/>
    <w:rsid w:val="00C742B3"/>
    <w:rPr>
      <w:rFonts w:ascii="Times New Roman" w:eastAsia="Times New Roman" w:hAnsi="Times New Roman" w:cs="Times New Roman"/>
      <w:sz w:val="20"/>
      <w:szCs w:val="20"/>
      <w:lang w:eastAsia="pl-PL"/>
    </w:rPr>
  </w:style>
  <w:style w:type="paragraph" w:styleId="Tytu">
    <w:name w:val="Title"/>
    <w:basedOn w:val="Normalny"/>
    <w:link w:val="TytuZnak"/>
    <w:qFormat/>
    <w:rsid w:val="00C742B3"/>
    <w:pPr>
      <w:jc w:val="center"/>
    </w:pPr>
    <w:rPr>
      <w:sz w:val="28"/>
      <w:szCs w:val="24"/>
      <w:lang w:val="en-US"/>
    </w:rPr>
  </w:style>
  <w:style w:type="character" w:customStyle="1" w:styleId="TytuZnak">
    <w:name w:val="Tytuł Znak"/>
    <w:basedOn w:val="Domylnaczcionkaakapitu"/>
    <w:link w:val="Tytu"/>
    <w:rsid w:val="00C742B3"/>
    <w:rPr>
      <w:rFonts w:ascii="Times New Roman" w:eastAsia="Times New Roman" w:hAnsi="Times New Roman" w:cs="Times New Roman"/>
      <w:sz w:val="28"/>
      <w:szCs w:val="24"/>
      <w:lang w:val="en-US" w:eastAsia="pl-PL"/>
    </w:rPr>
  </w:style>
  <w:style w:type="character" w:styleId="Numerstrony">
    <w:name w:val="page number"/>
    <w:basedOn w:val="Domylnaczcionkaakapitu"/>
    <w:rsid w:val="00C742B3"/>
  </w:style>
  <w:style w:type="paragraph" w:customStyle="1" w:styleId="WW-Tekstpodstawowy2">
    <w:name w:val="WW-Tekst podstawowy 2"/>
    <w:basedOn w:val="Normalny"/>
    <w:rsid w:val="00C742B3"/>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C742B3"/>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C742B3"/>
    <w:rPr>
      <w:sz w:val="20"/>
      <w:vertAlign w:val="superscript"/>
    </w:rPr>
  </w:style>
  <w:style w:type="paragraph" w:styleId="Tekstprzypisudolnego">
    <w:name w:val="footnote text"/>
    <w:basedOn w:val="Normalny"/>
    <w:link w:val="TekstprzypisudolnegoZnak"/>
    <w:semiHidden/>
    <w:rsid w:val="00C742B3"/>
    <w:pPr>
      <w:widowControl w:val="0"/>
    </w:pPr>
  </w:style>
  <w:style w:type="character" w:customStyle="1" w:styleId="TekstprzypisudolnegoZnak">
    <w:name w:val="Tekst przypisu dolnego Znak"/>
    <w:basedOn w:val="Domylnaczcionkaakapitu"/>
    <w:link w:val="Tekstprzypisudolnego"/>
    <w:semiHidden/>
    <w:rsid w:val="00C742B3"/>
    <w:rPr>
      <w:rFonts w:ascii="Times New Roman" w:eastAsia="Times New Roman" w:hAnsi="Times New Roman" w:cs="Times New Roman"/>
      <w:sz w:val="20"/>
      <w:szCs w:val="20"/>
      <w:lang w:eastAsia="pl-PL"/>
    </w:rPr>
  </w:style>
  <w:style w:type="paragraph" w:customStyle="1" w:styleId="ust">
    <w:name w:val="ust"/>
    <w:rsid w:val="00C742B3"/>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C742B3"/>
    <w:pPr>
      <w:keepNext/>
      <w:spacing w:before="60" w:after="60"/>
      <w:jc w:val="center"/>
    </w:pPr>
    <w:rPr>
      <w:b/>
      <w:bCs/>
      <w:sz w:val="24"/>
      <w:szCs w:val="24"/>
    </w:rPr>
  </w:style>
  <w:style w:type="paragraph" w:customStyle="1" w:styleId="tm">
    <w:name w:val="tm"/>
    <w:basedOn w:val="Normalny"/>
    <w:rsid w:val="00C742B3"/>
    <w:pPr>
      <w:suppressAutoHyphens/>
      <w:ind w:left="480" w:hanging="480"/>
      <w:jc w:val="both"/>
    </w:pPr>
    <w:rPr>
      <w:sz w:val="24"/>
      <w:szCs w:val="24"/>
      <w:lang w:eastAsia="ar-SA"/>
    </w:rPr>
  </w:style>
  <w:style w:type="paragraph" w:styleId="Legenda">
    <w:name w:val="caption"/>
    <w:basedOn w:val="Normalny"/>
    <w:next w:val="Normalny"/>
    <w:qFormat/>
    <w:rsid w:val="00C742B3"/>
    <w:pPr>
      <w:jc w:val="right"/>
    </w:pPr>
    <w:rPr>
      <w:i/>
      <w:iCs/>
      <w:sz w:val="24"/>
      <w:szCs w:val="24"/>
    </w:rPr>
  </w:style>
  <w:style w:type="paragraph" w:customStyle="1" w:styleId="Style8">
    <w:name w:val="Style8"/>
    <w:basedOn w:val="Normalny"/>
    <w:uiPriority w:val="99"/>
    <w:rsid w:val="00C742B3"/>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C742B3"/>
    <w:rPr>
      <w:rFonts w:ascii="Times New Roman" w:hAnsi="Times New Roman" w:cs="Times New Roman"/>
      <w:sz w:val="22"/>
      <w:szCs w:val="22"/>
    </w:rPr>
  </w:style>
  <w:style w:type="paragraph" w:styleId="Tekstblokowy">
    <w:name w:val="Block Text"/>
    <w:basedOn w:val="Normalny"/>
    <w:semiHidden/>
    <w:rsid w:val="00C742B3"/>
    <w:pPr>
      <w:ind w:left="720" w:right="-142"/>
      <w:jc w:val="both"/>
    </w:pPr>
    <w:rPr>
      <w:sz w:val="28"/>
    </w:rPr>
  </w:style>
  <w:style w:type="paragraph" w:customStyle="1" w:styleId="Default">
    <w:name w:val="Default"/>
    <w:rsid w:val="00C742B3"/>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C742B3"/>
    <w:pPr>
      <w:widowControl w:val="0"/>
      <w:autoSpaceDE w:val="0"/>
      <w:autoSpaceDN w:val="0"/>
      <w:adjustRightInd w:val="0"/>
      <w:spacing w:line="283" w:lineRule="exact"/>
      <w:jc w:val="both"/>
    </w:pPr>
    <w:rPr>
      <w:sz w:val="24"/>
      <w:szCs w:val="24"/>
    </w:rPr>
  </w:style>
  <w:style w:type="paragraph" w:customStyle="1" w:styleId="pkt">
    <w:name w:val="pkt"/>
    <w:basedOn w:val="Normalny"/>
    <w:rsid w:val="00C742B3"/>
    <w:pPr>
      <w:spacing w:before="60" w:after="60"/>
      <w:ind w:left="851" w:hanging="295"/>
      <w:jc w:val="both"/>
    </w:pPr>
    <w:rPr>
      <w:sz w:val="24"/>
      <w:szCs w:val="24"/>
    </w:rPr>
  </w:style>
  <w:style w:type="paragraph" w:customStyle="1" w:styleId="text">
    <w:name w:val="text"/>
    <w:rsid w:val="00C742B3"/>
    <w:pPr>
      <w:widowControl w:val="0"/>
      <w:snapToGrid w:val="0"/>
      <w:spacing w:before="240" w:after="0" w:line="240" w:lineRule="atLeast"/>
      <w:jc w:val="both"/>
    </w:pPr>
    <w:rPr>
      <w:rFonts w:ascii="Arial" w:eastAsia="Times New Roman" w:hAnsi="Arial" w:cs="Times New Roman"/>
      <w:sz w:val="24"/>
      <w:szCs w:val="20"/>
      <w:lang w:val="cs-CZ"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8746</Words>
  <Characters>52477</Characters>
  <Application>Microsoft Office Word</Application>
  <DocSecurity>0</DocSecurity>
  <Lines>437</Lines>
  <Paragraphs>122</Paragraphs>
  <ScaleCrop>false</ScaleCrop>
  <Company>Microsoft</Company>
  <LinksUpToDate>false</LinksUpToDate>
  <CharactersWithSpaces>61101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1</cp:revision>
  <dcterms:created xsi:type="dcterms:W3CDTF">2017-02-07T13:35:00Z</dcterms:created>
  <dcterms:modified xsi:type="dcterms:W3CDTF">2017-02-07T13:36:00Z</dcterms:modified>
</cp:coreProperties>
</file>