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F18" w:rsidRDefault="004E5F18" w:rsidP="004E5F18">
      <w:pPr>
        <w:jc w:val="right"/>
        <w:rPr>
          <w:b/>
          <w:i/>
          <w:sz w:val="24"/>
          <w:szCs w:val="24"/>
        </w:rPr>
      </w:pPr>
      <w:r>
        <w:rPr>
          <w:b/>
          <w:i/>
          <w:sz w:val="24"/>
          <w:szCs w:val="24"/>
        </w:rPr>
        <w:t>Załącznik nr 7 do SIWZ</w:t>
      </w:r>
    </w:p>
    <w:p w:rsidR="004E5F18" w:rsidRDefault="004E5F18" w:rsidP="004E5F18">
      <w:pPr>
        <w:jc w:val="right"/>
        <w:rPr>
          <w:b/>
          <w:i/>
          <w:sz w:val="24"/>
          <w:szCs w:val="24"/>
        </w:rPr>
      </w:pPr>
      <w:r w:rsidRPr="00656A1C">
        <w:rPr>
          <w:b/>
          <w:i/>
          <w:sz w:val="24"/>
          <w:szCs w:val="24"/>
        </w:rPr>
        <w:t>Wzór umowy</w:t>
      </w:r>
    </w:p>
    <w:p w:rsidR="004E5F18" w:rsidRDefault="004E5F18" w:rsidP="004E5F18">
      <w:pPr>
        <w:spacing w:before="240" w:line="276" w:lineRule="auto"/>
        <w:jc w:val="center"/>
        <w:rPr>
          <w:b/>
          <w:sz w:val="28"/>
          <w:szCs w:val="28"/>
        </w:rPr>
      </w:pPr>
    </w:p>
    <w:p w:rsidR="004E5F18" w:rsidRPr="00CC5EA9" w:rsidRDefault="004E5F18" w:rsidP="004E5F18">
      <w:pPr>
        <w:spacing w:before="240" w:line="276" w:lineRule="auto"/>
        <w:jc w:val="center"/>
        <w:rPr>
          <w:b/>
          <w:sz w:val="28"/>
          <w:szCs w:val="28"/>
        </w:rPr>
      </w:pPr>
      <w:r>
        <w:rPr>
          <w:b/>
          <w:sz w:val="28"/>
          <w:szCs w:val="28"/>
        </w:rPr>
        <w:t>Umowa Nr ………..</w:t>
      </w:r>
    </w:p>
    <w:p w:rsidR="004E5F18" w:rsidRDefault="004E5F18" w:rsidP="004E5F18">
      <w:pPr>
        <w:spacing w:before="240" w:line="276" w:lineRule="auto"/>
        <w:jc w:val="center"/>
        <w:rPr>
          <w:b/>
          <w:sz w:val="28"/>
          <w:szCs w:val="28"/>
        </w:rPr>
      </w:pPr>
      <w:r w:rsidRPr="00CC5EA9">
        <w:rPr>
          <w:b/>
          <w:sz w:val="28"/>
          <w:szCs w:val="28"/>
        </w:rPr>
        <w:t>na wykonanie robót budowlanych</w:t>
      </w:r>
    </w:p>
    <w:p w:rsidR="004E5F18" w:rsidRPr="00CC5EA9" w:rsidRDefault="004E5F18" w:rsidP="004E5F18">
      <w:pPr>
        <w:spacing w:before="240" w:line="276" w:lineRule="auto"/>
        <w:jc w:val="center"/>
        <w:rPr>
          <w:i/>
          <w:sz w:val="28"/>
          <w:szCs w:val="28"/>
        </w:rPr>
      </w:pPr>
    </w:p>
    <w:p w:rsidR="004E5F18" w:rsidRDefault="004E5F18" w:rsidP="004E5F18">
      <w:pPr>
        <w:jc w:val="both"/>
        <w:rPr>
          <w:sz w:val="24"/>
          <w:szCs w:val="24"/>
        </w:rPr>
      </w:pPr>
      <w:r w:rsidRPr="003B3D80">
        <w:rPr>
          <w:sz w:val="24"/>
          <w:szCs w:val="24"/>
        </w:rPr>
        <w:t xml:space="preserve"> </w:t>
      </w:r>
      <w:r>
        <w:rPr>
          <w:sz w:val="24"/>
          <w:szCs w:val="24"/>
        </w:rPr>
        <w:t xml:space="preserve">zawarta w dniu </w:t>
      </w:r>
      <w:r>
        <w:rPr>
          <w:b/>
          <w:sz w:val="24"/>
          <w:szCs w:val="24"/>
        </w:rPr>
        <w:t>………………..</w:t>
      </w:r>
      <w:r w:rsidRPr="00CC5EA9">
        <w:rPr>
          <w:sz w:val="24"/>
          <w:szCs w:val="24"/>
        </w:rPr>
        <w:t>. w Rudzie Malenieckiej  pomiędzy</w:t>
      </w:r>
      <w:r>
        <w:rPr>
          <w:sz w:val="24"/>
          <w:szCs w:val="24"/>
        </w:rPr>
        <w:t>:</w:t>
      </w:r>
      <w:r w:rsidRPr="00CC5EA9">
        <w:rPr>
          <w:sz w:val="24"/>
          <w:szCs w:val="24"/>
        </w:rPr>
        <w:t xml:space="preserve">   </w:t>
      </w:r>
    </w:p>
    <w:p w:rsidR="004E5F18" w:rsidRDefault="004E5F18" w:rsidP="004E5F18">
      <w:pPr>
        <w:jc w:val="both"/>
        <w:rPr>
          <w:rFonts w:ascii="Tahoma" w:hAnsi="Tahoma" w:cs="Tahoma"/>
          <w:sz w:val="24"/>
          <w:szCs w:val="24"/>
        </w:rPr>
      </w:pPr>
      <w:r w:rsidRPr="00CC5EA9">
        <w:rPr>
          <w:b/>
          <w:sz w:val="24"/>
          <w:szCs w:val="24"/>
        </w:rPr>
        <w:t>Gminą Ruda Maleniecka</w:t>
      </w:r>
      <w:r>
        <w:rPr>
          <w:b/>
          <w:sz w:val="24"/>
          <w:szCs w:val="24"/>
        </w:rPr>
        <w:t>, 26-242 Ruda Maleniecka 99A,</w:t>
      </w:r>
      <w:r w:rsidRPr="00CC5EA9">
        <w:rPr>
          <w:rFonts w:ascii="Tahoma" w:hAnsi="Tahoma" w:cs="Tahoma"/>
          <w:sz w:val="24"/>
          <w:szCs w:val="24"/>
        </w:rPr>
        <w:t xml:space="preserve"> </w:t>
      </w:r>
    </w:p>
    <w:p w:rsidR="004E5F18" w:rsidRPr="00CC5EA9" w:rsidRDefault="004E5F18" w:rsidP="004E5F18">
      <w:pPr>
        <w:jc w:val="both"/>
        <w:rPr>
          <w:sz w:val="24"/>
          <w:szCs w:val="24"/>
        </w:rPr>
      </w:pPr>
      <w:r w:rsidRPr="00CC5EA9">
        <w:rPr>
          <w:sz w:val="24"/>
          <w:szCs w:val="24"/>
        </w:rPr>
        <w:t xml:space="preserve">posiadającą numer NIP </w:t>
      </w:r>
      <w:r w:rsidRPr="00CC5EA9">
        <w:rPr>
          <w:b/>
          <w:sz w:val="24"/>
          <w:szCs w:val="24"/>
        </w:rPr>
        <w:t>658-187-20-92</w:t>
      </w:r>
      <w:r w:rsidRPr="00CC5EA9">
        <w:rPr>
          <w:sz w:val="24"/>
          <w:szCs w:val="24"/>
        </w:rPr>
        <w:t xml:space="preserve">  i  numer Regon  </w:t>
      </w:r>
      <w:r w:rsidRPr="00CC5EA9">
        <w:rPr>
          <w:b/>
          <w:sz w:val="24"/>
          <w:szCs w:val="24"/>
        </w:rPr>
        <w:t>291010659</w:t>
      </w:r>
    </w:p>
    <w:p w:rsidR="004E5F18" w:rsidRPr="00CC5EA9" w:rsidRDefault="004E5F18" w:rsidP="004E5F18">
      <w:pPr>
        <w:jc w:val="both"/>
        <w:rPr>
          <w:sz w:val="24"/>
          <w:szCs w:val="24"/>
        </w:rPr>
      </w:pPr>
      <w:r w:rsidRPr="00CC5EA9">
        <w:rPr>
          <w:sz w:val="24"/>
          <w:szCs w:val="24"/>
        </w:rPr>
        <w:t>reprezentowaną przez :</w:t>
      </w:r>
    </w:p>
    <w:p w:rsidR="004E5F18" w:rsidRPr="00CC5EA9" w:rsidRDefault="004E5F18" w:rsidP="004E5F18">
      <w:pPr>
        <w:jc w:val="both"/>
        <w:rPr>
          <w:b/>
          <w:sz w:val="24"/>
          <w:szCs w:val="24"/>
        </w:rPr>
      </w:pPr>
      <w:r>
        <w:rPr>
          <w:sz w:val="24"/>
          <w:szCs w:val="24"/>
        </w:rPr>
        <w:t xml:space="preserve">1. </w:t>
      </w:r>
      <w:r w:rsidRPr="00CC5EA9">
        <w:rPr>
          <w:sz w:val="24"/>
          <w:szCs w:val="24"/>
        </w:rPr>
        <w:t xml:space="preserve">Wójta Gminy Ruda Maleniecka – </w:t>
      </w:r>
      <w:r w:rsidRPr="00CC5EA9">
        <w:rPr>
          <w:b/>
          <w:sz w:val="24"/>
          <w:szCs w:val="24"/>
        </w:rPr>
        <w:t xml:space="preserve">Leszka </w:t>
      </w:r>
      <w:proofErr w:type="spellStart"/>
      <w:r w:rsidRPr="00CC5EA9">
        <w:rPr>
          <w:b/>
          <w:sz w:val="24"/>
          <w:szCs w:val="24"/>
        </w:rPr>
        <w:t>Kucę</w:t>
      </w:r>
      <w:proofErr w:type="spellEnd"/>
    </w:p>
    <w:p w:rsidR="004E5F18" w:rsidRDefault="004E5F18" w:rsidP="004E5F18">
      <w:pPr>
        <w:jc w:val="both"/>
        <w:rPr>
          <w:b/>
          <w:sz w:val="24"/>
          <w:szCs w:val="24"/>
        </w:rPr>
      </w:pPr>
      <w:r>
        <w:rPr>
          <w:sz w:val="24"/>
          <w:szCs w:val="24"/>
        </w:rPr>
        <w:t xml:space="preserve">2. </w:t>
      </w:r>
      <w:r w:rsidRPr="00CC5EA9">
        <w:rPr>
          <w:sz w:val="24"/>
          <w:szCs w:val="24"/>
        </w:rPr>
        <w:t xml:space="preserve">z kontrasygnatą Skarbnika Gminy – </w:t>
      </w:r>
      <w:r w:rsidRPr="00CC5EA9">
        <w:rPr>
          <w:b/>
          <w:sz w:val="24"/>
          <w:szCs w:val="24"/>
        </w:rPr>
        <w:t>Małgorzaty Staszczyk</w:t>
      </w:r>
    </w:p>
    <w:p w:rsidR="004E5F18" w:rsidRPr="00CC5EA9" w:rsidRDefault="004E5F18" w:rsidP="004E5F18">
      <w:pPr>
        <w:jc w:val="both"/>
        <w:rPr>
          <w:sz w:val="24"/>
          <w:szCs w:val="24"/>
        </w:rPr>
      </w:pPr>
    </w:p>
    <w:p w:rsidR="004E5F18" w:rsidRPr="00CC5EA9" w:rsidRDefault="004E5F18" w:rsidP="004E5F18">
      <w:pPr>
        <w:jc w:val="both"/>
        <w:rPr>
          <w:sz w:val="24"/>
          <w:szCs w:val="24"/>
        </w:rPr>
      </w:pPr>
      <w:r w:rsidRPr="00CC5EA9">
        <w:rPr>
          <w:sz w:val="24"/>
          <w:szCs w:val="24"/>
        </w:rPr>
        <w:t xml:space="preserve">zwaną w dalszej części </w:t>
      </w:r>
      <w:r w:rsidRPr="00CC5EA9">
        <w:rPr>
          <w:b/>
          <w:sz w:val="24"/>
          <w:szCs w:val="24"/>
        </w:rPr>
        <w:t>Zamawiającym</w:t>
      </w:r>
      <w:r w:rsidRPr="00CC5EA9">
        <w:rPr>
          <w:sz w:val="24"/>
          <w:szCs w:val="24"/>
        </w:rPr>
        <w:t xml:space="preserve">, </w:t>
      </w:r>
    </w:p>
    <w:p w:rsidR="004E5F18" w:rsidRPr="00CC5EA9" w:rsidRDefault="004E5F18" w:rsidP="004E5F18">
      <w:pPr>
        <w:jc w:val="both"/>
        <w:rPr>
          <w:sz w:val="24"/>
          <w:szCs w:val="24"/>
        </w:rPr>
      </w:pPr>
    </w:p>
    <w:p w:rsidR="004E5F18" w:rsidRDefault="004E5F18" w:rsidP="004E5F18">
      <w:pPr>
        <w:jc w:val="both"/>
        <w:rPr>
          <w:sz w:val="24"/>
          <w:szCs w:val="24"/>
        </w:rPr>
      </w:pPr>
      <w:r w:rsidRPr="00CC5EA9">
        <w:rPr>
          <w:sz w:val="24"/>
          <w:szCs w:val="24"/>
        </w:rPr>
        <w:t xml:space="preserve">a </w:t>
      </w:r>
    </w:p>
    <w:p w:rsidR="004E5F18" w:rsidRDefault="004E5F18" w:rsidP="004E5F18">
      <w:pPr>
        <w:jc w:val="both"/>
        <w:rPr>
          <w:sz w:val="24"/>
          <w:szCs w:val="24"/>
        </w:rPr>
      </w:pPr>
    </w:p>
    <w:p w:rsidR="004E5F18" w:rsidRPr="00390435" w:rsidRDefault="004E5F18" w:rsidP="004E5F18">
      <w:pPr>
        <w:jc w:val="both"/>
        <w:rPr>
          <w:b/>
          <w:sz w:val="24"/>
          <w:szCs w:val="24"/>
        </w:rPr>
      </w:pPr>
      <w:r>
        <w:rPr>
          <w:b/>
          <w:sz w:val="24"/>
          <w:szCs w:val="24"/>
        </w:rPr>
        <w:t>…………………………………………………………………………………………………..</w:t>
      </w:r>
    </w:p>
    <w:p w:rsidR="004E5F18" w:rsidRDefault="004E5F18" w:rsidP="004E5F18">
      <w:pPr>
        <w:jc w:val="both"/>
        <w:rPr>
          <w:b/>
          <w:sz w:val="24"/>
          <w:szCs w:val="24"/>
        </w:rPr>
      </w:pPr>
      <w:r>
        <w:rPr>
          <w:sz w:val="24"/>
          <w:szCs w:val="24"/>
        </w:rPr>
        <w:t xml:space="preserve">posiadającym numer NIP </w:t>
      </w:r>
      <w:r>
        <w:rPr>
          <w:b/>
          <w:sz w:val="24"/>
          <w:szCs w:val="24"/>
        </w:rPr>
        <w:t>………………………..</w:t>
      </w:r>
      <w:r>
        <w:rPr>
          <w:sz w:val="24"/>
          <w:szCs w:val="24"/>
        </w:rPr>
        <w:t xml:space="preserve">   </w:t>
      </w:r>
      <w:r w:rsidRPr="00CC5EA9">
        <w:rPr>
          <w:sz w:val="24"/>
          <w:szCs w:val="24"/>
        </w:rPr>
        <w:t xml:space="preserve">i  numer Regon  </w:t>
      </w:r>
      <w:r>
        <w:rPr>
          <w:b/>
          <w:sz w:val="24"/>
          <w:szCs w:val="24"/>
        </w:rPr>
        <w:t>………………,</w:t>
      </w:r>
    </w:p>
    <w:p w:rsidR="004E5F18" w:rsidRPr="00CD19E4" w:rsidRDefault="004E5F18" w:rsidP="004E5F18">
      <w:pPr>
        <w:jc w:val="both"/>
        <w:rPr>
          <w:sz w:val="24"/>
          <w:szCs w:val="24"/>
        </w:rPr>
      </w:pPr>
      <w:r w:rsidRPr="00CD19E4">
        <w:rPr>
          <w:sz w:val="24"/>
          <w:szCs w:val="24"/>
        </w:rPr>
        <w:t xml:space="preserve">działającym na podstawie </w:t>
      </w:r>
      <w:r>
        <w:rPr>
          <w:sz w:val="24"/>
          <w:szCs w:val="24"/>
        </w:rPr>
        <w:t xml:space="preserve">wpisu do Centralnej Ewidencji i Informacji o Działalności Gospodarczej /KRS, </w:t>
      </w:r>
      <w:r w:rsidRPr="00CD19E4">
        <w:rPr>
          <w:sz w:val="24"/>
          <w:szCs w:val="24"/>
        </w:rPr>
        <w:t xml:space="preserve"> </w:t>
      </w:r>
      <w:r>
        <w:rPr>
          <w:sz w:val="24"/>
          <w:szCs w:val="24"/>
        </w:rPr>
        <w:t xml:space="preserve">prowadzonej/prowadzonego przez ………………… </w:t>
      </w:r>
      <w:r w:rsidRPr="00CD19E4">
        <w:rPr>
          <w:sz w:val="24"/>
          <w:szCs w:val="24"/>
        </w:rPr>
        <w:t>dokonanego p</w:t>
      </w:r>
      <w:r>
        <w:rPr>
          <w:sz w:val="24"/>
          <w:szCs w:val="24"/>
        </w:rPr>
        <w:t>od numerem ………………….,</w:t>
      </w:r>
    </w:p>
    <w:p w:rsidR="004E5F18" w:rsidRDefault="004E5F18" w:rsidP="004E5F18">
      <w:pPr>
        <w:jc w:val="both"/>
        <w:rPr>
          <w:sz w:val="24"/>
          <w:szCs w:val="24"/>
        </w:rPr>
      </w:pPr>
      <w:r w:rsidRPr="00CD19E4">
        <w:rPr>
          <w:sz w:val="24"/>
          <w:szCs w:val="24"/>
        </w:rPr>
        <w:t>reprezentowanym przez:</w:t>
      </w:r>
    </w:p>
    <w:p w:rsidR="004E5F18" w:rsidRDefault="004E5F18" w:rsidP="004E5F18">
      <w:pPr>
        <w:jc w:val="both"/>
        <w:rPr>
          <w:sz w:val="24"/>
          <w:szCs w:val="24"/>
        </w:rPr>
      </w:pPr>
      <w:r>
        <w:rPr>
          <w:sz w:val="24"/>
          <w:szCs w:val="24"/>
        </w:rPr>
        <w:t>1. ……………………………………</w:t>
      </w:r>
    </w:p>
    <w:p w:rsidR="004E5F18" w:rsidRPr="00B55C6B" w:rsidRDefault="004E5F18" w:rsidP="004E5F18">
      <w:pPr>
        <w:jc w:val="both"/>
        <w:rPr>
          <w:b/>
          <w:sz w:val="24"/>
          <w:szCs w:val="24"/>
        </w:rPr>
      </w:pPr>
      <w:r>
        <w:rPr>
          <w:sz w:val="24"/>
          <w:szCs w:val="24"/>
        </w:rPr>
        <w:t>2. ……………………………………</w:t>
      </w:r>
      <w:r w:rsidRPr="00B55C6B">
        <w:rPr>
          <w:b/>
          <w:sz w:val="24"/>
          <w:szCs w:val="24"/>
        </w:rPr>
        <w:t xml:space="preserve"> </w:t>
      </w:r>
    </w:p>
    <w:p w:rsidR="004E5F18" w:rsidRPr="00CC5EA9" w:rsidRDefault="004E5F18" w:rsidP="004E5F18">
      <w:pPr>
        <w:tabs>
          <w:tab w:val="left" w:leader="dot" w:pos="4678"/>
          <w:tab w:val="right" w:leader="dot" w:pos="9637"/>
        </w:tabs>
        <w:spacing w:before="120"/>
        <w:jc w:val="both"/>
        <w:rPr>
          <w:b/>
          <w:sz w:val="24"/>
          <w:szCs w:val="24"/>
        </w:rPr>
      </w:pPr>
      <w:r>
        <w:rPr>
          <w:sz w:val="24"/>
          <w:szCs w:val="24"/>
        </w:rPr>
        <w:t>zwanym</w:t>
      </w:r>
      <w:r w:rsidRPr="00CC5EA9">
        <w:rPr>
          <w:sz w:val="24"/>
          <w:szCs w:val="24"/>
        </w:rPr>
        <w:t xml:space="preserve">  w dalszej części </w:t>
      </w:r>
      <w:r w:rsidRPr="00CC5EA9">
        <w:rPr>
          <w:b/>
          <w:sz w:val="24"/>
          <w:szCs w:val="24"/>
        </w:rPr>
        <w:t>Wykonawcą</w:t>
      </w:r>
    </w:p>
    <w:p w:rsidR="004E5F18" w:rsidRDefault="004E5F18" w:rsidP="004E5F18">
      <w:pPr>
        <w:jc w:val="both"/>
        <w:rPr>
          <w:color w:val="000000"/>
          <w:sz w:val="24"/>
          <w:szCs w:val="24"/>
        </w:rPr>
      </w:pPr>
    </w:p>
    <w:p w:rsidR="004E5F18" w:rsidRDefault="004E5F18" w:rsidP="004E5F18">
      <w:pPr>
        <w:jc w:val="both"/>
        <w:rPr>
          <w:color w:val="000000"/>
          <w:sz w:val="24"/>
          <w:szCs w:val="24"/>
        </w:rPr>
      </w:pPr>
    </w:p>
    <w:p w:rsidR="004E5F18" w:rsidRDefault="004E5F18" w:rsidP="004E5F18">
      <w:pPr>
        <w:jc w:val="both"/>
        <w:rPr>
          <w:color w:val="000000"/>
          <w:sz w:val="24"/>
          <w:szCs w:val="24"/>
        </w:rPr>
      </w:pPr>
    </w:p>
    <w:p w:rsidR="004E5F18" w:rsidRDefault="004E5F18" w:rsidP="004E5F18">
      <w:pPr>
        <w:jc w:val="both"/>
        <w:rPr>
          <w:color w:val="000000"/>
          <w:sz w:val="24"/>
          <w:szCs w:val="24"/>
        </w:rPr>
      </w:pPr>
    </w:p>
    <w:p w:rsidR="004E5F18" w:rsidRDefault="004E5F18" w:rsidP="004E5F18">
      <w:pPr>
        <w:jc w:val="both"/>
        <w:rPr>
          <w:color w:val="000000"/>
          <w:sz w:val="24"/>
          <w:szCs w:val="24"/>
        </w:rPr>
      </w:pPr>
    </w:p>
    <w:p w:rsidR="004E5F18" w:rsidRPr="00CC5EA9" w:rsidRDefault="004E5F18" w:rsidP="004E5F18">
      <w:pPr>
        <w:jc w:val="both"/>
        <w:rPr>
          <w:color w:val="000000"/>
          <w:sz w:val="24"/>
          <w:szCs w:val="24"/>
        </w:rPr>
      </w:pPr>
    </w:p>
    <w:p w:rsidR="004E5F18" w:rsidRPr="00D216A0" w:rsidRDefault="004E5F18" w:rsidP="004E5F18">
      <w:pPr>
        <w:ind w:firstLine="708"/>
        <w:jc w:val="both"/>
        <w:rPr>
          <w:i/>
          <w:sz w:val="24"/>
          <w:szCs w:val="24"/>
        </w:rPr>
      </w:pPr>
      <w:r w:rsidRPr="00D216A0">
        <w:rPr>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4E5F18" w:rsidRPr="00D216A0" w:rsidRDefault="004E5F18" w:rsidP="004E5F18">
      <w:pPr>
        <w:tabs>
          <w:tab w:val="right" w:leader="dot" w:pos="9637"/>
        </w:tabs>
        <w:spacing w:before="120"/>
        <w:jc w:val="both"/>
        <w:rPr>
          <w:i/>
          <w:sz w:val="24"/>
          <w:szCs w:val="24"/>
        </w:rPr>
      </w:pPr>
    </w:p>
    <w:p w:rsidR="004E5F18" w:rsidRDefault="004E5F18" w:rsidP="004E5F18">
      <w:pPr>
        <w:tabs>
          <w:tab w:val="right" w:leader="dot" w:pos="9637"/>
        </w:tabs>
        <w:spacing w:before="120"/>
        <w:jc w:val="both"/>
        <w:rPr>
          <w:sz w:val="24"/>
          <w:szCs w:val="24"/>
        </w:rPr>
      </w:pPr>
    </w:p>
    <w:p w:rsidR="004E5F18" w:rsidRDefault="004E5F18" w:rsidP="004E5F18">
      <w:pPr>
        <w:tabs>
          <w:tab w:val="right" w:leader="dot" w:pos="9637"/>
        </w:tabs>
        <w:spacing w:before="120"/>
        <w:jc w:val="both"/>
        <w:rPr>
          <w:sz w:val="24"/>
          <w:szCs w:val="24"/>
        </w:rPr>
      </w:pPr>
    </w:p>
    <w:p w:rsidR="004E5F18" w:rsidRDefault="004E5F18" w:rsidP="004E5F18">
      <w:pPr>
        <w:tabs>
          <w:tab w:val="right" w:leader="dot" w:pos="9637"/>
        </w:tabs>
        <w:spacing w:before="120"/>
        <w:jc w:val="both"/>
        <w:rPr>
          <w:sz w:val="24"/>
          <w:szCs w:val="24"/>
        </w:rPr>
      </w:pPr>
    </w:p>
    <w:p w:rsidR="004E5F18" w:rsidRDefault="004E5F18" w:rsidP="004E5F18">
      <w:pPr>
        <w:tabs>
          <w:tab w:val="right" w:leader="dot" w:pos="9637"/>
        </w:tabs>
        <w:spacing w:before="120"/>
        <w:jc w:val="both"/>
        <w:rPr>
          <w:sz w:val="24"/>
          <w:szCs w:val="24"/>
        </w:rPr>
      </w:pPr>
    </w:p>
    <w:p w:rsidR="004E5F18" w:rsidRDefault="004E5F18" w:rsidP="004E5F18">
      <w:pPr>
        <w:jc w:val="both"/>
        <w:rPr>
          <w:sz w:val="24"/>
          <w:szCs w:val="24"/>
        </w:rPr>
      </w:pPr>
    </w:p>
    <w:p w:rsidR="004E5F18" w:rsidRPr="00CC5EA9" w:rsidRDefault="004E5F18" w:rsidP="004E5F18">
      <w:pPr>
        <w:jc w:val="both"/>
        <w:rPr>
          <w:i/>
          <w:sz w:val="24"/>
          <w:szCs w:val="24"/>
        </w:rPr>
      </w:pPr>
    </w:p>
    <w:p w:rsidR="004E5F18" w:rsidRPr="009C5905" w:rsidRDefault="004E5F18" w:rsidP="004E5F18">
      <w:pPr>
        <w:spacing w:after="120"/>
        <w:jc w:val="center"/>
        <w:rPr>
          <w:b/>
          <w:sz w:val="24"/>
          <w:szCs w:val="24"/>
        </w:rPr>
      </w:pPr>
      <w:r w:rsidRPr="003B3D80">
        <w:rPr>
          <w:b/>
          <w:sz w:val="24"/>
          <w:szCs w:val="24"/>
        </w:rPr>
        <w:lastRenderedPageBreak/>
        <w:t>ROZDZIAŁ I. PRZEDMIOT UMOWY</w:t>
      </w:r>
    </w:p>
    <w:p w:rsidR="004E5F18" w:rsidRPr="00DA61E6" w:rsidRDefault="004E5F18" w:rsidP="004E5F18">
      <w:pPr>
        <w:spacing w:after="120"/>
        <w:ind w:left="360"/>
        <w:jc w:val="center"/>
        <w:rPr>
          <w:b/>
          <w:sz w:val="24"/>
          <w:szCs w:val="24"/>
        </w:rPr>
      </w:pPr>
      <w:r w:rsidRPr="00DA61E6">
        <w:rPr>
          <w:b/>
          <w:sz w:val="24"/>
          <w:szCs w:val="24"/>
        </w:rPr>
        <w:t>§ 1</w:t>
      </w:r>
    </w:p>
    <w:p w:rsidR="004E5F18" w:rsidRPr="003B3D80" w:rsidRDefault="004E5F18" w:rsidP="004E5F18">
      <w:pPr>
        <w:spacing w:after="120"/>
        <w:jc w:val="center"/>
        <w:rPr>
          <w:sz w:val="24"/>
          <w:szCs w:val="24"/>
        </w:rPr>
      </w:pPr>
      <w:r w:rsidRPr="003B3D80">
        <w:rPr>
          <w:sz w:val="24"/>
          <w:szCs w:val="24"/>
        </w:rPr>
        <w:t>PRZEDMIOT UMOWY</w:t>
      </w:r>
    </w:p>
    <w:p w:rsidR="004E5F18" w:rsidRPr="00603D8A" w:rsidRDefault="004E5F18" w:rsidP="004E5F18">
      <w:pPr>
        <w:spacing w:after="120"/>
        <w:jc w:val="both"/>
        <w:rPr>
          <w:sz w:val="24"/>
          <w:szCs w:val="24"/>
        </w:rPr>
      </w:pPr>
      <w:r>
        <w:rPr>
          <w:sz w:val="24"/>
          <w:szCs w:val="24"/>
        </w:rPr>
        <w:t xml:space="preserve">1.1. </w:t>
      </w:r>
      <w:r w:rsidRPr="003B3D80">
        <w:rPr>
          <w:sz w:val="24"/>
          <w:szCs w:val="24"/>
        </w:rPr>
        <w:t>Na podstawie niniejszej umowy Wykonawca zob</w:t>
      </w:r>
      <w:r>
        <w:rPr>
          <w:sz w:val="24"/>
          <w:szCs w:val="24"/>
        </w:rPr>
        <w:t xml:space="preserve">owiązuje się do wykonania na rzecz Zamawiającego robót budowlanych w ramach zamówienia: </w:t>
      </w:r>
      <w:r w:rsidRPr="00603D8A">
        <w:rPr>
          <w:b/>
          <w:sz w:val="24"/>
          <w:szCs w:val="24"/>
        </w:rPr>
        <w:t xml:space="preserve">„Modernizacja dróg dojazdowych do gruntów rolnych na terenie Gminy Ruda Maleniecka”, </w:t>
      </w:r>
      <w:r w:rsidRPr="00603D8A">
        <w:rPr>
          <w:sz w:val="24"/>
          <w:szCs w:val="24"/>
        </w:rPr>
        <w:t>obejmującego wykonanie:</w:t>
      </w:r>
    </w:p>
    <w:p w:rsidR="004E5F18" w:rsidRPr="00B3650A" w:rsidRDefault="004E5F18" w:rsidP="004E5F18">
      <w:pPr>
        <w:spacing w:after="120"/>
        <w:jc w:val="both"/>
        <w:rPr>
          <w:sz w:val="24"/>
          <w:szCs w:val="24"/>
        </w:rPr>
      </w:pPr>
      <w:r w:rsidRPr="00B3650A">
        <w:rPr>
          <w:b/>
          <w:sz w:val="24"/>
          <w:szCs w:val="24"/>
        </w:rPr>
        <w:t>Zadanie nr 1</w:t>
      </w:r>
      <w:r w:rsidRPr="00B3650A">
        <w:rPr>
          <w:sz w:val="24"/>
          <w:szCs w:val="24"/>
        </w:rPr>
        <w:t xml:space="preserve"> – Modernizacja drogi dojazdowej do gruntów rolnych w miejscowości Koliszowy (działki nr 1602, 1629) na odcinku 230 mb + 20 </w:t>
      </w:r>
      <w:proofErr w:type="spellStart"/>
      <w:r w:rsidRPr="00B3650A">
        <w:rPr>
          <w:sz w:val="24"/>
          <w:szCs w:val="24"/>
        </w:rPr>
        <w:t>m²</w:t>
      </w:r>
      <w:proofErr w:type="spellEnd"/>
      <w:r w:rsidRPr="00B3650A">
        <w:rPr>
          <w:sz w:val="24"/>
          <w:szCs w:val="24"/>
        </w:rPr>
        <w:t xml:space="preserve"> poszerzenia;</w:t>
      </w:r>
    </w:p>
    <w:p w:rsidR="004E5F18" w:rsidRPr="00B3650A" w:rsidRDefault="004E5F18" w:rsidP="004E5F18">
      <w:pPr>
        <w:spacing w:after="120"/>
        <w:jc w:val="both"/>
        <w:rPr>
          <w:sz w:val="24"/>
          <w:szCs w:val="24"/>
        </w:rPr>
      </w:pPr>
      <w:r w:rsidRPr="00B3650A">
        <w:rPr>
          <w:b/>
          <w:sz w:val="24"/>
          <w:szCs w:val="24"/>
        </w:rPr>
        <w:t xml:space="preserve">Zadanie nr 2 </w:t>
      </w:r>
      <w:r w:rsidRPr="00B3650A">
        <w:rPr>
          <w:sz w:val="24"/>
          <w:szCs w:val="24"/>
        </w:rPr>
        <w:t xml:space="preserve">– Modernizacja drogi dojazdowej do gruntów rolnych w miejscowości Lipa (działka nr 288) na odcinku 210 mb + 50 </w:t>
      </w:r>
      <w:proofErr w:type="spellStart"/>
      <w:r w:rsidRPr="00B3650A">
        <w:rPr>
          <w:sz w:val="24"/>
          <w:szCs w:val="24"/>
        </w:rPr>
        <w:t>m²</w:t>
      </w:r>
      <w:proofErr w:type="spellEnd"/>
      <w:r w:rsidRPr="00B3650A">
        <w:rPr>
          <w:sz w:val="24"/>
          <w:szCs w:val="24"/>
        </w:rPr>
        <w:t xml:space="preserve"> poszerzenia.</w:t>
      </w:r>
    </w:p>
    <w:p w:rsidR="004E5F18" w:rsidRDefault="004E5F18" w:rsidP="004E5F18">
      <w:pPr>
        <w:spacing w:after="120"/>
        <w:jc w:val="both"/>
        <w:rPr>
          <w:b/>
          <w:color w:val="FF0000"/>
          <w:sz w:val="24"/>
          <w:szCs w:val="24"/>
        </w:rPr>
      </w:pPr>
    </w:p>
    <w:p w:rsidR="004E5F18" w:rsidRPr="000D432D" w:rsidRDefault="004E5F18" w:rsidP="004E5F18">
      <w:pPr>
        <w:spacing w:after="120"/>
        <w:jc w:val="both"/>
        <w:rPr>
          <w:sz w:val="24"/>
          <w:szCs w:val="24"/>
        </w:rPr>
      </w:pPr>
      <w:r w:rsidRPr="000D432D">
        <w:rPr>
          <w:sz w:val="24"/>
          <w:szCs w:val="24"/>
        </w:rPr>
        <w:t xml:space="preserve">1.2. Zamawiający zleca, a Wykonawca przyjmuje do wykonania odpłatnie roboty budowlane stanowiące przedmiot niniejszej Umowy określony w </w:t>
      </w:r>
      <w:proofErr w:type="spellStart"/>
      <w:r w:rsidRPr="000D432D">
        <w:rPr>
          <w:sz w:val="24"/>
          <w:szCs w:val="24"/>
        </w:rPr>
        <w:t>pkt</w:t>
      </w:r>
      <w:proofErr w:type="spellEnd"/>
      <w:r w:rsidRPr="000D432D">
        <w:rPr>
          <w:sz w:val="24"/>
          <w:szCs w:val="24"/>
        </w:rPr>
        <w:t xml:space="preserve"> 1.1.</w:t>
      </w:r>
    </w:p>
    <w:p w:rsidR="004E5F18" w:rsidRPr="000D432D" w:rsidRDefault="004E5F18" w:rsidP="004E5F18">
      <w:pPr>
        <w:spacing w:after="120"/>
        <w:jc w:val="both"/>
        <w:rPr>
          <w:sz w:val="24"/>
          <w:szCs w:val="24"/>
        </w:rPr>
      </w:pPr>
      <w:r w:rsidRPr="000D432D">
        <w:rPr>
          <w:sz w:val="24"/>
          <w:szCs w:val="24"/>
        </w:rPr>
        <w:t>1.3 Podstawowym dokumentem wiążącym Strony jest niniejsza Umowa podpisana przez Zamawiającego i Wykonawcę.</w:t>
      </w:r>
    </w:p>
    <w:p w:rsidR="004E5F18" w:rsidRPr="000D432D" w:rsidRDefault="004E5F18" w:rsidP="004E5F18">
      <w:pPr>
        <w:spacing w:after="120"/>
        <w:jc w:val="both"/>
        <w:rPr>
          <w:sz w:val="24"/>
          <w:szCs w:val="24"/>
        </w:rPr>
      </w:pPr>
      <w:r w:rsidRPr="000D432D">
        <w:rPr>
          <w:sz w:val="24"/>
          <w:szCs w:val="24"/>
        </w:rPr>
        <w:t>1.4. Szczegółowy opis i zakres przedmiotu zamówienia znajduje się w przedmiarach robót</w:t>
      </w:r>
      <w:r>
        <w:rPr>
          <w:sz w:val="24"/>
          <w:szCs w:val="24"/>
        </w:rPr>
        <w:t xml:space="preserve">                i specyfikacjach technicznych </w:t>
      </w:r>
      <w:r w:rsidRPr="000D432D">
        <w:rPr>
          <w:sz w:val="24"/>
          <w:szCs w:val="24"/>
        </w:rPr>
        <w:t>wykonania i odbioru robót.</w:t>
      </w:r>
    </w:p>
    <w:p w:rsidR="004E5F18" w:rsidRPr="000D432D" w:rsidRDefault="004E5F18" w:rsidP="004E5F18">
      <w:pPr>
        <w:spacing w:after="120"/>
        <w:jc w:val="both"/>
        <w:rPr>
          <w:sz w:val="24"/>
          <w:szCs w:val="24"/>
        </w:rPr>
      </w:pPr>
      <w:r w:rsidRPr="000D432D">
        <w:rPr>
          <w:sz w:val="24"/>
          <w:szCs w:val="24"/>
        </w:rPr>
        <w:t>1.5. Przedmiot umowy zostanie wykonany na warunkach określonych w:</w:t>
      </w:r>
    </w:p>
    <w:p w:rsidR="004E5F18" w:rsidRPr="000D432D" w:rsidRDefault="004E5F18" w:rsidP="004E5F18">
      <w:pPr>
        <w:spacing w:after="120"/>
        <w:jc w:val="both"/>
        <w:rPr>
          <w:sz w:val="24"/>
          <w:szCs w:val="24"/>
        </w:rPr>
      </w:pPr>
      <w:r w:rsidRPr="000D432D">
        <w:rPr>
          <w:sz w:val="24"/>
          <w:szCs w:val="24"/>
        </w:rPr>
        <w:t xml:space="preserve">- dokumentach wymienionych w </w:t>
      </w:r>
      <w:proofErr w:type="spellStart"/>
      <w:r w:rsidRPr="000D432D">
        <w:rPr>
          <w:sz w:val="24"/>
          <w:szCs w:val="24"/>
        </w:rPr>
        <w:t>pkt</w:t>
      </w:r>
      <w:proofErr w:type="spellEnd"/>
      <w:r w:rsidRPr="000D432D">
        <w:rPr>
          <w:sz w:val="24"/>
          <w:szCs w:val="24"/>
        </w:rPr>
        <w:t xml:space="preserve"> 1.4.,</w:t>
      </w:r>
    </w:p>
    <w:p w:rsidR="004E5F18" w:rsidRPr="000D432D" w:rsidRDefault="004E5F18" w:rsidP="004E5F18">
      <w:pPr>
        <w:spacing w:after="120"/>
        <w:jc w:val="both"/>
        <w:rPr>
          <w:sz w:val="24"/>
          <w:szCs w:val="24"/>
        </w:rPr>
      </w:pPr>
      <w:r w:rsidRPr="000D432D">
        <w:rPr>
          <w:sz w:val="24"/>
          <w:szCs w:val="24"/>
        </w:rPr>
        <w:t>- niniejszej Umowie wraz z Harmonogramem rzeczowo-finansowym stanowiącym załącznik nr 1 do niniejszej Umowy,</w:t>
      </w:r>
    </w:p>
    <w:p w:rsidR="004E5F18" w:rsidRPr="000D432D" w:rsidRDefault="004E5F18" w:rsidP="004E5F18">
      <w:pPr>
        <w:spacing w:after="120"/>
        <w:jc w:val="both"/>
        <w:rPr>
          <w:sz w:val="24"/>
          <w:szCs w:val="24"/>
        </w:rPr>
      </w:pPr>
      <w:r w:rsidRPr="000D432D">
        <w:rPr>
          <w:sz w:val="24"/>
          <w:szCs w:val="24"/>
        </w:rPr>
        <w:t>- Specyfikacji Istotnych Warunków Zamówienia stanowiącej załącznik nr 2 do niniejszej Umowy,</w:t>
      </w:r>
    </w:p>
    <w:p w:rsidR="004E5F18" w:rsidRPr="000D432D" w:rsidRDefault="004E5F18" w:rsidP="004E5F18">
      <w:pPr>
        <w:spacing w:after="120"/>
        <w:jc w:val="both"/>
        <w:rPr>
          <w:sz w:val="24"/>
          <w:szCs w:val="24"/>
        </w:rPr>
      </w:pPr>
      <w:r w:rsidRPr="000D432D">
        <w:rPr>
          <w:sz w:val="24"/>
          <w:szCs w:val="24"/>
        </w:rPr>
        <w:t>- ofercie złożonej przez Wykonawcę na wykonanie robót budowlanych stanowiącej załącznik nr 3 do niniejszej Umowy.</w:t>
      </w:r>
    </w:p>
    <w:p w:rsidR="004E5F18" w:rsidRPr="000D432D" w:rsidRDefault="004E5F18" w:rsidP="004E5F18">
      <w:pPr>
        <w:tabs>
          <w:tab w:val="left" w:pos="851"/>
        </w:tabs>
        <w:spacing w:after="120"/>
        <w:jc w:val="both"/>
        <w:rPr>
          <w:sz w:val="24"/>
          <w:szCs w:val="24"/>
        </w:rPr>
      </w:pPr>
      <w:r w:rsidRPr="000D432D">
        <w:rPr>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4E5F18" w:rsidRPr="000D432D" w:rsidRDefault="004E5F18" w:rsidP="004E5F18">
      <w:pPr>
        <w:tabs>
          <w:tab w:val="left" w:pos="851"/>
        </w:tabs>
        <w:spacing w:after="120"/>
        <w:jc w:val="both"/>
        <w:rPr>
          <w:sz w:val="24"/>
          <w:szCs w:val="24"/>
        </w:rPr>
      </w:pPr>
      <w:r w:rsidRPr="000D432D">
        <w:rPr>
          <w:sz w:val="24"/>
          <w:szCs w:val="24"/>
        </w:rPr>
        <w:t xml:space="preserve">1.7. Wykonawca zobowiązuje się wykonać przedmiot Umowy zgodnie z </w:t>
      </w:r>
      <w:r>
        <w:rPr>
          <w:sz w:val="24"/>
          <w:szCs w:val="24"/>
        </w:rPr>
        <w:t xml:space="preserve">w/w dokumentami, z obowiązującymi przepisami, polskimi normami, </w:t>
      </w:r>
      <w:r w:rsidRPr="000D432D">
        <w:rPr>
          <w:sz w:val="24"/>
          <w:szCs w:val="24"/>
        </w:rPr>
        <w:t xml:space="preserve">zasadami wiedzy technicznej, sztuki budowlanej, standardem materiałów i urządzeń, </w:t>
      </w:r>
      <w:r>
        <w:rPr>
          <w:sz w:val="24"/>
          <w:szCs w:val="24"/>
        </w:rPr>
        <w:t>z należytą starannością, bezpieczeństwem, dobrą jakością i właściwą  organizacją w wyznaczonym przez Zamawiającego terminie.</w:t>
      </w:r>
    </w:p>
    <w:p w:rsidR="004E5F18" w:rsidRPr="000D432D" w:rsidRDefault="004E5F18" w:rsidP="004E5F18">
      <w:pPr>
        <w:tabs>
          <w:tab w:val="left" w:pos="851"/>
        </w:tabs>
        <w:spacing w:after="120"/>
        <w:jc w:val="both"/>
        <w:rPr>
          <w:sz w:val="24"/>
          <w:szCs w:val="24"/>
        </w:rPr>
      </w:pPr>
      <w:r w:rsidRPr="000D432D">
        <w:rPr>
          <w:sz w:val="24"/>
          <w:szCs w:val="24"/>
        </w:rPr>
        <w:t>1.8. Wykonawca zobowiązuje się wykonać przedmiot Umowy z materiałów własnych.</w:t>
      </w:r>
    </w:p>
    <w:p w:rsidR="004E5F18" w:rsidRPr="000D432D" w:rsidRDefault="004E5F18" w:rsidP="004E5F18">
      <w:pPr>
        <w:tabs>
          <w:tab w:val="left" w:pos="851"/>
        </w:tabs>
        <w:spacing w:after="120"/>
        <w:jc w:val="both"/>
        <w:rPr>
          <w:sz w:val="24"/>
          <w:szCs w:val="24"/>
        </w:rPr>
      </w:pPr>
      <w:r w:rsidRPr="000D432D">
        <w:rPr>
          <w:sz w:val="24"/>
          <w:szCs w:val="24"/>
        </w:rPr>
        <w:t>1.9. Materiały muszą odpowiadać wymogom wyrobów dopuszczonych do obrotu                              i stosowania  w budownictwie zgodnie z ustawą z dnia 16 kwietnia 2004r. o wyro</w:t>
      </w:r>
      <w:r>
        <w:rPr>
          <w:sz w:val="24"/>
          <w:szCs w:val="24"/>
        </w:rPr>
        <w:t>bach budowlanych ( Dz. U. z 2016r. poz. 1570 ze zm.</w:t>
      </w:r>
      <w:r w:rsidRPr="000D432D">
        <w:rPr>
          <w:sz w:val="24"/>
          <w:szCs w:val="24"/>
        </w:rPr>
        <w:t xml:space="preserve">) oraz wymaganiom określonym w ustawie </w:t>
      </w:r>
      <w:r>
        <w:rPr>
          <w:sz w:val="24"/>
          <w:szCs w:val="24"/>
        </w:rPr>
        <w:t xml:space="preserve">             </w:t>
      </w:r>
      <w:r w:rsidRPr="000D432D">
        <w:rPr>
          <w:sz w:val="24"/>
          <w:szCs w:val="24"/>
        </w:rPr>
        <w:t xml:space="preserve">z dnia 7 lipca 1994r. -  Prawo Budowlane (Dz. U. </w:t>
      </w:r>
      <w:r>
        <w:rPr>
          <w:sz w:val="24"/>
          <w:szCs w:val="24"/>
        </w:rPr>
        <w:t>z 2016</w:t>
      </w:r>
      <w:r w:rsidRPr="000D432D">
        <w:rPr>
          <w:sz w:val="24"/>
          <w:szCs w:val="24"/>
        </w:rPr>
        <w:t xml:space="preserve">r., </w:t>
      </w:r>
      <w:r>
        <w:rPr>
          <w:sz w:val="24"/>
          <w:szCs w:val="24"/>
        </w:rPr>
        <w:t>poz. 290</w:t>
      </w:r>
      <w:r w:rsidRPr="000D432D">
        <w:rPr>
          <w:sz w:val="24"/>
          <w:szCs w:val="24"/>
        </w:rPr>
        <w:t xml:space="preserve"> ze zm.).</w:t>
      </w:r>
    </w:p>
    <w:p w:rsidR="004E5F18" w:rsidRDefault="004E5F18" w:rsidP="004E5F18">
      <w:pPr>
        <w:spacing w:after="120"/>
        <w:jc w:val="both"/>
        <w:rPr>
          <w:sz w:val="24"/>
          <w:szCs w:val="24"/>
          <w:u w:val="single"/>
        </w:rPr>
      </w:pPr>
    </w:p>
    <w:p w:rsidR="004E5F18" w:rsidRDefault="004E5F18" w:rsidP="004E5F18">
      <w:pPr>
        <w:spacing w:after="120"/>
        <w:jc w:val="both"/>
        <w:rPr>
          <w:sz w:val="24"/>
          <w:szCs w:val="24"/>
          <w:u w:val="single"/>
        </w:rPr>
      </w:pPr>
    </w:p>
    <w:p w:rsidR="004E5F18" w:rsidRPr="000D432D" w:rsidRDefault="004E5F18" w:rsidP="004E5F18">
      <w:pPr>
        <w:spacing w:after="120"/>
        <w:jc w:val="both"/>
        <w:rPr>
          <w:sz w:val="24"/>
          <w:szCs w:val="24"/>
          <w:u w:val="single"/>
        </w:rPr>
      </w:pPr>
    </w:p>
    <w:p w:rsidR="004E5F18" w:rsidRPr="000D432D" w:rsidRDefault="004E5F18" w:rsidP="004E5F18">
      <w:pPr>
        <w:spacing w:after="120"/>
        <w:ind w:left="-5"/>
        <w:jc w:val="center"/>
        <w:rPr>
          <w:b/>
          <w:sz w:val="24"/>
          <w:szCs w:val="24"/>
        </w:rPr>
      </w:pPr>
      <w:r w:rsidRPr="000D432D">
        <w:rPr>
          <w:b/>
          <w:sz w:val="24"/>
          <w:szCs w:val="24"/>
        </w:rPr>
        <w:lastRenderedPageBreak/>
        <w:t>ROZDZIAŁ II. WARUNKI OGÓLNE</w:t>
      </w:r>
    </w:p>
    <w:p w:rsidR="004E5F18" w:rsidRPr="000D432D" w:rsidRDefault="004E5F18" w:rsidP="004E5F18">
      <w:pPr>
        <w:spacing w:after="120"/>
        <w:jc w:val="center"/>
        <w:rPr>
          <w:b/>
          <w:sz w:val="24"/>
          <w:szCs w:val="24"/>
        </w:rPr>
      </w:pPr>
      <w:r w:rsidRPr="000D432D">
        <w:rPr>
          <w:b/>
          <w:sz w:val="24"/>
          <w:szCs w:val="24"/>
        </w:rPr>
        <w:t>§ 2</w:t>
      </w:r>
    </w:p>
    <w:p w:rsidR="004E5F18" w:rsidRPr="000D432D" w:rsidRDefault="004E5F18" w:rsidP="004E5F18">
      <w:pPr>
        <w:spacing w:after="120"/>
        <w:jc w:val="center"/>
        <w:rPr>
          <w:sz w:val="24"/>
          <w:szCs w:val="24"/>
        </w:rPr>
      </w:pPr>
      <w:r w:rsidRPr="000D432D">
        <w:rPr>
          <w:sz w:val="24"/>
          <w:szCs w:val="24"/>
        </w:rPr>
        <w:t>UPRAWNIENIA AKCESORYJNE</w:t>
      </w:r>
    </w:p>
    <w:p w:rsidR="004E5F18" w:rsidRPr="000D432D" w:rsidRDefault="004E5F18" w:rsidP="004E5F18">
      <w:pPr>
        <w:spacing w:after="120"/>
        <w:jc w:val="both"/>
        <w:rPr>
          <w:b/>
          <w:sz w:val="24"/>
          <w:szCs w:val="24"/>
        </w:rPr>
      </w:pPr>
      <w:r w:rsidRPr="000D432D">
        <w:rPr>
          <w:b/>
          <w:sz w:val="24"/>
          <w:szCs w:val="24"/>
        </w:rPr>
        <w:t xml:space="preserve">2.1.   Instrukcje </w:t>
      </w:r>
    </w:p>
    <w:p w:rsidR="004E5F18" w:rsidRPr="000D432D" w:rsidRDefault="004E5F18" w:rsidP="004E5F18">
      <w:pPr>
        <w:spacing w:after="120"/>
        <w:jc w:val="both"/>
        <w:rPr>
          <w:sz w:val="24"/>
          <w:szCs w:val="24"/>
        </w:rPr>
      </w:pPr>
      <w:r w:rsidRPr="000D432D">
        <w:rPr>
          <w:sz w:val="24"/>
          <w:szCs w:val="24"/>
        </w:rPr>
        <w:t>2.1.1. Jeżeli wymagane są instrukcje obsługi i konserwacji do rzeczy wykonanych                   w ramach przedmiotu umowy, Wykonawca ma obowiązek dostarczyć instrukcje   w terminie 7 dni od dnia zakończenia robót.</w:t>
      </w:r>
    </w:p>
    <w:p w:rsidR="004E5F18" w:rsidRPr="000D432D" w:rsidRDefault="004E5F18" w:rsidP="004E5F18">
      <w:pPr>
        <w:spacing w:after="120"/>
        <w:jc w:val="both"/>
        <w:rPr>
          <w:sz w:val="24"/>
          <w:szCs w:val="24"/>
        </w:rPr>
      </w:pPr>
      <w:r w:rsidRPr="000D432D">
        <w:rPr>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4E5F18" w:rsidRPr="000D432D" w:rsidRDefault="004E5F18" w:rsidP="004E5F18">
      <w:pPr>
        <w:spacing w:after="120"/>
        <w:jc w:val="both"/>
        <w:rPr>
          <w:b/>
          <w:sz w:val="24"/>
          <w:szCs w:val="24"/>
        </w:rPr>
      </w:pPr>
      <w:r w:rsidRPr="000D432D">
        <w:rPr>
          <w:b/>
          <w:sz w:val="24"/>
          <w:szCs w:val="24"/>
        </w:rPr>
        <w:t>2.2.   Materiały rozbiórkowe</w:t>
      </w:r>
      <w:r w:rsidRPr="000D432D">
        <w:rPr>
          <w:rStyle w:val="Odwoanieprzypisudolnego"/>
          <w:b/>
          <w:sz w:val="24"/>
          <w:szCs w:val="24"/>
        </w:rPr>
        <w:t xml:space="preserve"> </w:t>
      </w:r>
    </w:p>
    <w:p w:rsidR="004E5F18" w:rsidRPr="000D432D" w:rsidRDefault="004E5F18" w:rsidP="004E5F18">
      <w:pPr>
        <w:spacing w:after="120"/>
        <w:jc w:val="both"/>
        <w:rPr>
          <w:sz w:val="24"/>
          <w:szCs w:val="24"/>
        </w:rPr>
      </w:pPr>
      <w:r w:rsidRPr="000D432D">
        <w:rPr>
          <w:sz w:val="24"/>
          <w:szCs w:val="24"/>
        </w:rPr>
        <w:t xml:space="preserve">2.2.1. Materiały i części uzyskane z rozbiórki nie nadające się do powtórnego użycia Wykonawca jest zobowiązany usunąć poza teren budowy na własny koszt przy przestrzeganiu przepisów ustawy z dnia 14 grudnia </w:t>
      </w:r>
      <w:r>
        <w:rPr>
          <w:sz w:val="24"/>
          <w:szCs w:val="24"/>
        </w:rPr>
        <w:t>2012r. o odpadach (Dz. U. z 2016r., poz. 1987</w:t>
      </w:r>
      <w:r w:rsidRPr="000D432D">
        <w:rPr>
          <w:sz w:val="24"/>
          <w:szCs w:val="24"/>
        </w:rPr>
        <w:t xml:space="preserve"> ze zm.).</w:t>
      </w:r>
    </w:p>
    <w:p w:rsidR="004E5F18" w:rsidRPr="000D432D" w:rsidRDefault="004E5F18" w:rsidP="004E5F18">
      <w:pPr>
        <w:spacing w:after="120"/>
        <w:jc w:val="both"/>
        <w:rPr>
          <w:sz w:val="24"/>
          <w:szCs w:val="24"/>
        </w:rPr>
      </w:pPr>
      <w:r w:rsidRPr="000D432D">
        <w:rPr>
          <w:sz w:val="24"/>
          <w:szCs w:val="24"/>
        </w:rPr>
        <w:t>2.2.2. Wykonawca uzgodni z Zamawiającym sposób wykorzystania materiałów pochodzących z rozbiórki, nadających się do ponownego użycia.</w:t>
      </w:r>
    </w:p>
    <w:p w:rsidR="004E5F18" w:rsidRPr="00B3650A" w:rsidRDefault="004E5F18" w:rsidP="004E5F18">
      <w:pPr>
        <w:spacing w:after="120"/>
        <w:jc w:val="both"/>
        <w:rPr>
          <w:sz w:val="24"/>
          <w:szCs w:val="24"/>
        </w:rPr>
      </w:pPr>
    </w:p>
    <w:p w:rsidR="004E5F18" w:rsidRPr="00B3650A" w:rsidRDefault="004E5F18" w:rsidP="004E5F18">
      <w:pPr>
        <w:spacing w:after="120"/>
        <w:jc w:val="center"/>
        <w:rPr>
          <w:b/>
          <w:sz w:val="24"/>
          <w:szCs w:val="24"/>
        </w:rPr>
      </w:pPr>
      <w:r w:rsidRPr="00B3650A">
        <w:rPr>
          <w:b/>
          <w:sz w:val="24"/>
          <w:szCs w:val="24"/>
        </w:rPr>
        <w:t>§  3</w:t>
      </w:r>
    </w:p>
    <w:p w:rsidR="004E5F18" w:rsidRPr="00B3650A" w:rsidRDefault="004E5F18" w:rsidP="004E5F18">
      <w:pPr>
        <w:spacing w:after="240"/>
        <w:jc w:val="center"/>
        <w:rPr>
          <w:sz w:val="24"/>
          <w:szCs w:val="24"/>
        </w:rPr>
      </w:pPr>
      <w:r w:rsidRPr="00B3650A">
        <w:rPr>
          <w:sz w:val="24"/>
          <w:szCs w:val="24"/>
        </w:rPr>
        <w:t>SPOSÓB WYKONANIA UMOWY</w:t>
      </w:r>
    </w:p>
    <w:p w:rsidR="004E5F18" w:rsidRPr="00B3650A" w:rsidRDefault="004E5F18" w:rsidP="004E5F18">
      <w:pPr>
        <w:tabs>
          <w:tab w:val="num" w:pos="1501"/>
        </w:tabs>
        <w:spacing w:after="120"/>
        <w:jc w:val="both"/>
        <w:rPr>
          <w:b/>
          <w:sz w:val="24"/>
          <w:szCs w:val="24"/>
        </w:rPr>
      </w:pPr>
      <w:r w:rsidRPr="00B3650A">
        <w:rPr>
          <w:sz w:val="24"/>
          <w:szCs w:val="24"/>
        </w:rPr>
        <w:t xml:space="preserve">3.1. </w:t>
      </w:r>
      <w:r w:rsidRPr="00B3650A">
        <w:rPr>
          <w:b/>
          <w:sz w:val="24"/>
          <w:szCs w:val="24"/>
        </w:rPr>
        <w:t>Wykonanie umowy i wyznaczenie kierownika budowy oraz nadzoru inwestorskiego</w:t>
      </w:r>
    </w:p>
    <w:p w:rsidR="004E5F18" w:rsidRPr="00B3650A" w:rsidRDefault="004E5F18" w:rsidP="004E5F18">
      <w:pPr>
        <w:tabs>
          <w:tab w:val="num" w:pos="1501"/>
        </w:tabs>
        <w:spacing w:after="120"/>
        <w:jc w:val="both"/>
        <w:rPr>
          <w:sz w:val="24"/>
          <w:szCs w:val="24"/>
        </w:rPr>
      </w:pPr>
      <w:r w:rsidRPr="00B3650A">
        <w:rPr>
          <w:sz w:val="24"/>
          <w:szCs w:val="24"/>
        </w:rPr>
        <w:t>3.1.1. Nadzór z ramienia Zamawiającego nad wykonaniem przedmiotu zamówienia prowadzić będzie ……………………………………………………………………………..</w:t>
      </w:r>
    </w:p>
    <w:p w:rsidR="004E5F18" w:rsidRPr="00B3650A" w:rsidRDefault="004E5F18" w:rsidP="004E5F18">
      <w:pPr>
        <w:tabs>
          <w:tab w:val="num" w:pos="2149"/>
          <w:tab w:val="right" w:leader="dot" w:pos="9637"/>
        </w:tabs>
        <w:spacing w:after="120"/>
        <w:jc w:val="both"/>
        <w:rPr>
          <w:sz w:val="24"/>
          <w:szCs w:val="24"/>
        </w:rPr>
      </w:pPr>
      <w:r w:rsidRPr="00B3650A">
        <w:rPr>
          <w:sz w:val="24"/>
          <w:szCs w:val="24"/>
        </w:rPr>
        <w:t>3.1.2. Kierownikiem budowy z ramienia Wykonawcy będzie ……………………………                     …………………………………………………………………………………....</w:t>
      </w:r>
    </w:p>
    <w:p w:rsidR="004E5F18" w:rsidRPr="00B3650A" w:rsidRDefault="004E5F18" w:rsidP="004E5F18">
      <w:pPr>
        <w:tabs>
          <w:tab w:val="num" w:pos="2149"/>
        </w:tabs>
        <w:spacing w:after="120"/>
        <w:jc w:val="both"/>
        <w:rPr>
          <w:sz w:val="24"/>
          <w:szCs w:val="24"/>
        </w:rPr>
      </w:pPr>
      <w:r w:rsidRPr="00B3650A">
        <w:rPr>
          <w:sz w:val="24"/>
          <w:szCs w:val="24"/>
        </w:rPr>
        <w:t>3.1.3. Zakres nadzoru inwestorskiego oraz obowiązki kierownika budowy określa ustawa              z dnia 7 lipca 1994 Prawo budowlane (tekst jednolity Dz. U. z 2016 r., poz. 290 ze zm.).</w:t>
      </w:r>
    </w:p>
    <w:p w:rsidR="004E5F18" w:rsidRPr="00B3650A" w:rsidRDefault="004E5F18" w:rsidP="004E5F18">
      <w:pPr>
        <w:tabs>
          <w:tab w:val="num" w:pos="2149"/>
        </w:tabs>
        <w:spacing w:after="120"/>
        <w:jc w:val="both"/>
        <w:rPr>
          <w:sz w:val="24"/>
          <w:szCs w:val="24"/>
        </w:rPr>
      </w:pPr>
      <w:r w:rsidRPr="00B3650A">
        <w:rPr>
          <w:sz w:val="24"/>
          <w:szCs w:val="24"/>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4E5F18" w:rsidRPr="00B3650A" w:rsidRDefault="004E5F18" w:rsidP="004E5F18">
      <w:pPr>
        <w:tabs>
          <w:tab w:val="num" w:pos="2149"/>
        </w:tabs>
        <w:spacing w:after="120"/>
        <w:jc w:val="both"/>
        <w:rPr>
          <w:sz w:val="24"/>
          <w:szCs w:val="24"/>
        </w:rPr>
      </w:pPr>
      <w:r w:rsidRPr="00B3650A">
        <w:rPr>
          <w:sz w:val="24"/>
          <w:szCs w:val="24"/>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4E5F18" w:rsidRPr="00B3650A" w:rsidRDefault="004E5F18" w:rsidP="004E5F18">
      <w:pPr>
        <w:tabs>
          <w:tab w:val="num" w:pos="2149"/>
        </w:tabs>
        <w:spacing w:after="120"/>
        <w:jc w:val="both"/>
        <w:rPr>
          <w:sz w:val="24"/>
          <w:szCs w:val="24"/>
        </w:rPr>
      </w:pPr>
      <w:r w:rsidRPr="00B3650A">
        <w:rPr>
          <w:sz w:val="24"/>
          <w:szCs w:val="24"/>
        </w:rPr>
        <w:t xml:space="preserve">3.1.6. Zamawiający może zażądać od Wykonawcy zmiany osoby wymienionej w </w:t>
      </w:r>
      <w:proofErr w:type="spellStart"/>
      <w:r w:rsidRPr="00B3650A">
        <w:rPr>
          <w:sz w:val="24"/>
          <w:szCs w:val="24"/>
        </w:rPr>
        <w:t>pkt</w:t>
      </w:r>
      <w:proofErr w:type="spellEnd"/>
      <w:r w:rsidRPr="00B3650A">
        <w:rPr>
          <w:sz w:val="24"/>
          <w:szCs w:val="24"/>
        </w:rPr>
        <w:t xml:space="preserve">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4E5F18" w:rsidRPr="00B3650A" w:rsidRDefault="004E5F18" w:rsidP="004E5F18">
      <w:pPr>
        <w:tabs>
          <w:tab w:val="num" w:pos="2149"/>
        </w:tabs>
        <w:spacing w:after="120"/>
        <w:jc w:val="both"/>
        <w:rPr>
          <w:sz w:val="24"/>
          <w:szCs w:val="24"/>
        </w:rPr>
      </w:pPr>
    </w:p>
    <w:p w:rsidR="004E5F18" w:rsidRPr="00B3650A" w:rsidRDefault="004E5F18" w:rsidP="004E5F18">
      <w:pPr>
        <w:tabs>
          <w:tab w:val="num" w:pos="2149"/>
        </w:tabs>
        <w:spacing w:after="120"/>
        <w:jc w:val="both"/>
        <w:rPr>
          <w:sz w:val="24"/>
          <w:szCs w:val="24"/>
        </w:rPr>
      </w:pPr>
    </w:p>
    <w:p w:rsidR="004E5F18" w:rsidRPr="000D432D" w:rsidRDefault="004E5F18" w:rsidP="004E5F18">
      <w:pPr>
        <w:tabs>
          <w:tab w:val="num" w:pos="1501"/>
        </w:tabs>
        <w:spacing w:after="120"/>
        <w:jc w:val="both"/>
        <w:rPr>
          <w:b/>
          <w:sz w:val="24"/>
          <w:szCs w:val="24"/>
        </w:rPr>
      </w:pPr>
      <w:r w:rsidRPr="000D432D">
        <w:rPr>
          <w:sz w:val="24"/>
          <w:szCs w:val="24"/>
        </w:rPr>
        <w:lastRenderedPageBreak/>
        <w:t xml:space="preserve">3.2.    </w:t>
      </w:r>
      <w:r w:rsidRPr="000D432D">
        <w:rPr>
          <w:b/>
          <w:sz w:val="24"/>
          <w:szCs w:val="24"/>
        </w:rPr>
        <w:t>Do obowiązków Zamawiającego należy:</w:t>
      </w:r>
    </w:p>
    <w:p w:rsidR="004E5F18" w:rsidRPr="000D432D" w:rsidRDefault="004E5F18" w:rsidP="004E5F18">
      <w:pPr>
        <w:tabs>
          <w:tab w:val="num" w:pos="2149"/>
          <w:tab w:val="right" w:leader="dot" w:pos="9637"/>
        </w:tabs>
        <w:spacing w:after="120"/>
        <w:jc w:val="both"/>
        <w:rPr>
          <w:sz w:val="24"/>
          <w:szCs w:val="24"/>
        </w:rPr>
      </w:pPr>
      <w:r w:rsidRPr="000D432D">
        <w:rPr>
          <w:sz w:val="24"/>
          <w:szCs w:val="24"/>
        </w:rPr>
        <w:t xml:space="preserve">3.2.1. Przekazanie Wykonawcy odpowiednich dokumentów opisujących przedmiot zamówienia, jakie znajdują się w posiadaniu Zamawiającego. </w:t>
      </w:r>
    </w:p>
    <w:p w:rsidR="004E5F18" w:rsidRPr="000D432D" w:rsidRDefault="004E5F18" w:rsidP="004E5F18">
      <w:pPr>
        <w:tabs>
          <w:tab w:val="num" w:pos="2149"/>
          <w:tab w:val="right" w:leader="dot" w:pos="9637"/>
        </w:tabs>
        <w:spacing w:after="120"/>
        <w:jc w:val="both"/>
        <w:rPr>
          <w:sz w:val="24"/>
          <w:szCs w:val="24"/>
        </w:rPr>
      </w:pPr>
      <w:r w:rsidRPr="000D432D">
        <w:rPr>
          <w:sz w:val="24"/>
          <w:szCs w:val="24"/>
        </w:rPr>
        <w:t xml:space="preserve">3.2.2.  Protokolarne przekazanie </w:t>
      </w:r>
      <w:r>
        <w:rPr>
          <w:sz w:val="24"/>
          <w:szCs w:val="24"/>
        </w:rPr>
        <w:t xml:space="preserve">Wykonawcy </w:t>
      </w:r>
      <w:r w:rsidRPr="000D432D">
        <w:rPr>
          <w:sz w:val="24"/>
          <w:szCs w:val="24"/>
        </w:rPr>
        <w:t>terenu bud</w:t>
      </w:r>
      <w:r>
        <w:rPr>
          <w:sz w:val="24"/>
          <w:szCs w:val="24"/>
        </w:rPr>
        <w:t>owy  w terminie do dnia ……………</w:t>
      </w:r>
    </w:p>
    <w:p w:rsidR="004E5F18" w:rsidRPr="000D432D" w:rsidRDefault="004E5F18" w:rsidP="004E5F18">
      <w:pPr>
        <w:tabs>
          <w:tab w:val="num" w:pos="2149"/>
          <w:tab w:val="right" w:leader="dot" w:pos="9637"/>
        </w:tabs>
        <w:spacing w:after="120"/>
        <w:jc w:val="both"/>
        <w:rPr>
          <w:sz w:val="24"/>
          <w:szCs w:val="24"/>
        </w:rPr>
      </w:pPr>
      <w:r w:rsidRPr="000D432D">
        <w:rPr>
          <w:sz w:val="24"/>
          <w:szCs w:val="24"/>
        </w:rPr>
        <w:t>3.2.3. Zapewnienie na sw</w:t>
      </w:r>
      <w:r>
        <w:rPr>
          <w:sz w:val="24"/>
          <w:szCs w:val="24"/>
        </w:rPr>
        <w:t>ój koszt nadzoru inwestorskiego nad realizowanymi robotami budowlanymi.</w:t>
      </w:r>
    </w:p>
    <w:p w:rsidR="004E5F18" w:rsidRPr="000D432D" w:rsidRDefault="004E5F18" w:rsidP="004E5F18">
      <w:pPr>
        <w:tabs>
          <w:tab w:val="num" w:pos="2149"/>
          <w:tab w:val="right" w:leader="dot" w:pos="9637"/>
        </w:tabs>
        <w:spacing w:after="120"/>
        <w:jc w:val="both"/>
        <w:rPr>
          <w:sz w:val="24"/>
          <w:szCs w:val="24"/>
        </w:rPr>
      </w:pPr>
      <w:r w:rsidRPr="000D432D">
        <w:rPr>
          <w:sz w:val="24"/>
          <w:szCs w:val="24"/>
        </w:rPr>
        <w:t>3.2.4. Terminowy odbiór przedmiotu niniejszej Umowy zgodnie z jej postanowieniami zawartymi w § 5.</w:t>
      </w:r>
    </w:p>
    <w:p w:rsidR="004E5F18" w:rsidRPr="000D432D" w:rsidRDefault="004E5F18" w:rsidP="004E5F18">
      <w:pPr>
        <w:tabs>
          <w:tab w:val="num" w:pos="2149"/>
          <w:tab w:val="right" w:leader="dot" w:pos="9637"/>
        </w:tabs>
        <w:spacing w:after="120"/>
        <w:jc w:val="both"/>
        <w:rPr>
          <w:sz w:val="24"/>
          <w:szCs w:val="24"/>
        </w:rPr>
      </w:pPr>
      <w:r w:rsidRPr="000D432D">
        <w:rPr>
          <w:sz w:val="24"/>
          <w:szCs w:val="24"/>
        </w:rPr>
        <w:t>3.2.3. Terminowa zapłata wynagrodzenia ryczałtowego określonego w § 10 niniejszej Umowy za bezusterkowo (niewadliwie) wykonane roboty, zgodnie z postanowieniami zawartymi w tym przepisie.</w:t>
      </w:r>
    </w:p>
    <w:p w:rsidR="004E5F18" w:rsidRPr="000D432D" w:rsidRDefault="004E5F18" w:rsidP="004E5F18">
      <w:pPr>
        <w:tabs>
          <w:tab w:val="num" w:pos="1501"/>
        </w:tabs>
        <w:spacing w:after="120"/>
        <w:jc w:val="both"/>
        <w:rPr>
          <w:b/>
          <w:sz w:val="24"/>
          <w:szCs w:val="24"/>
        </w:rPr>
      </w:pPr>
      <w:r w:rsidRPr="000D432D">
        <w:rPr>
          <w:sz w:val="24"/>
          <w:szCs w:val="24"/>
        </w:rPr>
        <w:t xml:space="preserve">3.3.   </w:t>
      </w:r>
      <w:r w:rsidRPr="000D432D">
        <w:rPr>
          <w:b/>
          <w:sz w:val="24"/>
          <w:szCs w:val="24"/>
        </w:rPr>
        <w:t>Obowiązki Wykonawcy</w:t>
      </w:r>
    </w:p>
    <w:p w:rsidR="004E5F18" w:rsidRPr="000D432D" w:rsidRDefault="004E5F18" w:rsidP="004E5F18">
      <w:pPr>
        <w:tabs>
          <w:tab w:val="num" w:pos="1501"/>
        </w:tabs>
        <w:spacing w:after="120"/>
        <w:jc w:val="both"/>
        <w:rPr>
          <w:sz w:val="24"/>
          <w:szCs w:val="24"/>
        </w:rPr>
      </w:pPr>
      <w:r w:rsidRPr="000D432D">
        <w:rPr>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4E5F18" w:rsidRPr="000D432D" w:rsidRDefault="004E5F18" w:rsidP="004E5F18">
      <w:pPr>
        <w:tabs>
          <w:tab w:val="num" w:pos="2149"/>
          <w:tab w:val="right" w:leader="dot" w:pos="9637"/>
        </w:tabs>
        <w:spacing w:after="120"/>
        <w:jc w:val="both"/>
        <w:rPr>
          <w:sz w:val="24"/>
          <w:szCs w:val="24"/>
        </w:rPr>
      </w:pPr>
      <w:r w:rsidRPr="000D432D">
        <w:rPr>
          <w:sz w:val="24"/>
          <w:szCs w:val="24"/>
        </w:rPr>
        <w:t xml:space="preserve">3.3.2. Wykonawca zobowiązuje się wykonać przedmiot umowy zgodnie z dokumentami wymienionymi w </w:t>
      </w:r>
      <w:proofErr w:type="spellStart"/>
      <w:r w:rsidRPr="000D432D">
        <w:rPr>
          <w:sz w:val="24"/>
          <w:szCs w:val="24"/>
        </w:rPr>
        <w:t>pkt</w:t>
      </w:r>
      <w:proofErr w:type="spellEnd"/>
      <w:r w:rsidRPr="000D432D">
        <w:rPr>
          <w:sz w:val="24"/>
          <w:szCs w:val="24"/>
        </w:rPr>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4E5F18" w:rsidRPr="000D432D" w:rsidRDefault="004E5F18" w:rsidP="004E5F18">
      <w:pPr>
        <w:tabs>
          <w:tab w:val="num" w:pos="2149"/>
        </w:tabs>
        <w:spacing w:after="120"/>
        <w:jc w:val="both"/>
        <w:rPr>
          <w:sz w:val="24"/>
          <w:szCs w:val="24"/>
        </w:rPr>
      </w:pPr>
      <w:r w:rsidRPr="000D432D">
        <w:rPr>
          <w:sz w:val="24"/>
          <w:szCs w:val="24"/>
        </w:rPr>
        <w:t>3.3.3. Materiały i urządzenia, o których mowa w pkt. 3.3.2. powinny posiadać świadectwa jakości, oraz powinny odpowiadać:</w:t>
      </w:r>
    </w:p>
    <w:p w:rsidR="004E5F18" w:rsidRPr="000D432D" w:rsidRDefault="004E5F18" w:rsidP="004E5F18">
      <w:pPr>
        <w:numPr>
          <w:ilvl w:val="0"/>
          <w:numId w:val="30"/>
        </w:numPr>
        <w:ind w:left="851" w:hanging="284"/>
        <w:jc w:val="both"/>
        <w:rPr>
          <w:sz w:val="24"/>
          <w:szCs w:val="24"/>
        </w:rPr>
      </w:pPr>
      <w:r w:rsidRPr="000D432D">
        <w:rPr>
          <w:sz w:val="24"/>
          <w:szCs w:val="24"/>
        </w:rPr>
        <w:t>Polskim i Unijnym Normom,</w:t>
      </w:r>
    </w:p>
    <w:p w:rsidR="004E5F18" w:rsidRPr="000D432D" w:rsidRDefault="004E5F18" w:rsidP="004E5F18">
      <w:pPr>
        <w:numPr>
          <w:ilvl w:val="0"/>
          <w:numId w:val="30"/>
        </w:numPr>
        <w:ind w:left="851" w:hanging="284"/>
        <w:jc w:val="both"/>
        <w:rPr>
          <w:sz w:val="24"/>
          <w:szCs w:val="24"/>
        </w:rPr>
      </w:pPr>
      <w:r w:rsidRPr="000D432D">
        <w:rPr>
          <w:sz w:val="24"/>
          <w:szCs w:val="24"/>
        </w:rPr>
        <w:t>wymaganiom  specyfikacji,</w:t>
      </w:r>
    </w:p>
    <w:p w:rsidR="004E5F18" w:rsidRPr="000D432D" w:rsidRDefault="004E5F18" w:rsidP="004E5F18">
      <w:pPr>
        <w:numPr>
          <w:ilvl w:val="0"/>
          <w:numId w:val="30"/>
        </w:numPr>
        <w:spacing w:after="120"/>
        <w:ind w:left="851" w:hanging="284"/>
        <w:jc w:val="both"/>
        <w:rPr>
          <w:sz w:val="24"/>
          <w:szCs w:val="24"/>
        </w:rPr>
      </w:pPr>
      <w:r w:rsidRPr="000D432D">
        <w:rPr>
          <w:sz w:val="24"/>
          <w:szCs w:val="24"/>
        </w:rPr>
        <w:t>wymogom wyrobów dopuszczonych do obrotu i stosowania w budownictwie.</w:t>
      </w:r>
    </w:p>
    <w:p w:rsidR="004E5F18" w:rsidRPr="000D432D" w:rsidRDefault="004E5F18" w:rsidP="004E5F18">
      <w:pPr>
        <w:spacing w:after="120"/>
        <w:jc w:val="both"/>
        <w:rPr>
          <w:sz w:val="24"/>
          <w:szCs w:val="24"/>
        </w:rPr>
      </w:pPr>
      <w:r w:rsidRPr="000D432D">
        <w:rPr>
          <w:sz w:val="24"/>
          <w:szCs w:val="24"/>
        </w:rPr>
        <w:t>Na każde żądanie Zamawiającego Wykonawca zobowiązany jest okazać właściwe dokumenty zgodnie z prawem budowlanym.</w:t>
      </w:r>
    </w:p>
    <w:p w:rsidR="004E5F18" w:rsidRPr="000D432D" w:rsidRDefault="004E5F18" w:rsidP="004E5F18">
      <w:pPr>
        <w:tabs>
          <w:tab w:val="num" w:pos="2149"/>
        </w:tabs>
        <w:spacing w:after="120"/>
        <w:jc w:val="both"/>
        <w:rPr>
          <w:sz w:val="24"/>
          <w:szCs w:val="24"/>
        </w:rPr>
      </w:pPr>
      <w:r w:rsidRPr="000D432D">
        <w:rPr>
          <w:sz w:val="24"/>
          <w:szCs w:val="24"/>
        </w:rPr>
        <w:t>3.3.4. Jeżeli Zamawiający zażąda badań, które wchodzą w zakres przedmiotu umowy, to Wykonawca zobowiązany jest je przeprowadzić.</w:t>
      </w:r>
    </w:p>
    <w:p w:rsidR="004E5F18" w:rsidRPr="000D432D" w:rsidRDefault="004E5F18" w:rsidP="004E5F18">
      <w:pPr>
        <w:tabs>
          <w:tab w:val="num" w:pos="2149"/>
        </w:tabs>
        <w:spacing w:after="120"/>
        <w:jc w:val="both"/>
        <w:rPr>
          <w:sz w:val="24"/>
          <w:szCs w:val="24"/>
        </w:rPr>
      </w:pPr>
      <w:r w:rsidRPr="000D432D">
        <w:rPr>
          <w:sz w:val="24"/>
          <w:szCs w:val="24"/>
        </w:rPr>
        <w:t>3.3.5. Wykonawca zobowiązuje się do:</w:t>
      </w:r>
    </w:p>
    <w:p w:rsidR="004E5F18" w:rsidRPr="000D432D" w:rsidRDefault="004E5F18" w:rsidP="004E5F18">
      <w:pPr>
        <w:spacing w:after="120"/>
        <w:ind w:left="851"/>
        <w:jc w:val="both"/>
        <w:rPr>
          <w:sz w:val="24"/>
          <w:szCs w:val="24"/>
        </w:rPr>
      </w:pPr>
      <w:r w:rsidRPr="000D432D">
        <w:rPr>
          <w:sz w:val="24"/>
          <w:szCs w:val="24"/>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4E5F18" w:rsidRPr="000D432D" w:rsidRDefault="004E5F18" w:rsidP="004E5F18">
      <w:pPr>
        <w:spacing w:after="120"/>
        <w:ind w:left="851"/>
        <w:jc w:val="both"/>
        <w:rPr>
          <w:sz w:val="24"/>
          <w:szCs w:val="24"/>
        </w:rPr>
      </w:pPr>
      <w:r w:rsidRPr="000D432D">
        <w:rPr>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4E5F18" w:rsidRPr="000D432D" w:rsidRDefault="004E5F18" w:rsidP="004E5F18">
      <w:pPr>
        <w:spacing w:after="120"/>
        <w:ind w:left="851"/>
        <w:jc w:val="both"/>
        <w:rPr>
          <w:sz w:val="24"/>
          <w:szCs w:val="24"/>
        </w:rPr>
      </w:pPr>
      <w:r w:rsidRPr="000D432D">
        <w:rPr>
          <w:sz w:val="24"/>
          <w:szCs w:val="24"/>
        </w:rPr>
        <w:t xml:space="preserve">c) ścisłej współpracy z Zamawiającym przy opracowywaniu przedsięwzięć zapobiegających zagrożeniom, </w:t>
      </w:r>
    </w:p>
    <w:p w:rsidR="004E5F18" w:rsidRPr="000D432D" w:rsidRDefault="004E5F18" w:rsidP="004E5F18">
      <w:pPr>
        <w:tabs>
          <w:tab w:val="num" w:pos="2149"/>
        </w:tabs>
        <w:spacing w:after="120"/>
        <w:jc w:val="both"/>
        <w:rPr>
          <w:sz w:val="24"/>
          <w:szCs w:val="24"/>
        </w:rPr>
      </w:pPr>
      <w:r w:rsidRPr="000D432D">
        <w:rPr>
          <w:sz w:val="24"/>
          <w:szCs w:val="24"/>
        </w:rPr>
        <w:lastRenderedPageBreak/>
        <w:t>3.3.6. W przypadku wystąpienia konieczności wykonania prac nie objętych kosztorysem ofertowym, Wykonawcy nie wolno ich realizować bez zmiany niniejszej umowy lub uzyskania dodatkowego zamówienia na podstawie odrębnej umowy.</w:t>
      </w:r>
    </w:p>
    <w:p w:rsidR="004E5F18" w:rsidRPr="000D432D" w:rsidRDefault="004E5F18" w:rsidP="004E5F18">
      <w:pPr>
        <w:tabs>
          <w:tab w:val="num" w:pos="2149"/>
        </w:tabs>
        <w:spacing w:after="120"/>
        <w:jc w:val="both"/>
        <w:rPr>
          <w:sz w:val="24"/>
          <w:szCs w:val="24"/>
        </w:rPr>
      </w:pPr>
      <w:r w:rsidRPr="000D432D">
        <w:rPr>
          <w:sz w:val="24"/>
          <w:szCs w:val="24"/>
        </w:rPr>
        <w:t>3.3.7. Wykonawca bez dodatkowego wynagrodzenia zobowiązuje się do:</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urządzenia terenu budowy, wykonania ewentualnych przyłączeń wodociągowych               i energetycznych  dla potrzeb terenu budowy oraz ponoszenia kosztów ich zużycia,</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poniesienia ewentualnych kosztów wyłączeń i włączeń energii elektrycznej,</w:t>
      </w:r>
    </w:p>
    <w:p w:rsidR="004E5F18" w:rsidRDefault="004E5F18" w:rsidP="004E5F18">
      <w:pPr>
        <w:numPr>
          <w:ilvl w:val="0"/>
          <w:numId w:val="31"/>
        </w:numPr>
        <w:tabs>
          <w:tab w:val="clear" w:pos="1070"/>
          <w:tab w:val="num" w:pos="720"/>
        </w:tabs>
        <w:ind w:left="851" w:hanging="284"/>
        <w:jc w:val="both"/>
        <w:rPr>
          <w:sz w:val="24"/>
          <w:szCs w:val="24"/>
        </w:rPr>
      </w:pPr>
      <w:r w:rsidRPr="000D432D">
        <w:rPr>
          <w:sz w:val="24"/>
          <w:szCs w:val="24"/>
        </w:rPr>
        <w:t xml:space="preserve"> oznakowania i zabezpieczenia terenu budowy,</w:t>
      </w:r>
    </w:p>
    <w:p w:rsidR="004E5F18" w:rsidRDefault="004E5F18" w:rsidP="004E5F18">
      <w:pPr>
        <w:numPr>
          <w:ilvl w:val="0"/>
          <w:numId w:val="31"/>
        </w:numPr>
        <w:tabs>
          <w:tab w:val="clear" w:pos="1070"/>
          <w:tab w:val="num" w:pos="720"/>
        </w:tabs>
        <w:ind w:left="851" w:hanging="284"/>
        <w:jc w:val="both"/>
        <w:rPr>
          <w:sz w:val="24"/>
          <w:szCs w:val="24"/>
        </w:rPr>
      </w:pPr>
      <w:r>
        <w:rPr>
          <w:sz w:val="24"/>
          <w:szCs w:val="24"/>
        </w:rPr>
        <w:t>organizacji i utrzymania zaplecza socjalno-magazynowego,</w:t>
      </w:r>
    </w:p>
    <w:p w:rsidR="004E5F18" w:rsidRPr="000D432D" w:rsidRDefault="004E5F18" w:rsidP="004E5F18">
      <w:pPr>
        <w:numPr>
          <w:ilvl w:val="0"/>
          <w:numId w:val="31"/>
        </w:numPr>
        <w:tabs>
          <w:tab w:val="clear" w:pos="1070"/>
          <w:tab w:val="num" w:pos="720"/>
        </w:tabs>
        <w:ind w:left="851" w:hanging="284"/>
        <w:jc w:val="both"/>
        <w:rPr>
          <w:sz w:val="24"/>
          <w:szCs w:val="24"/>
        </w:rPr>
      </w:pPr>
      <w:r>
        <w:rPr>
          <w:sz w:val="24"/>
          <w:szCs w:val="24"/>
        </w:rPr>
        <w:t xml:space="preserve">zapewnienia bezpiecznego miejsca i właściwych warunków składowania materiałów, </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w przypadku zniszczenia lub uszkodzenia robót, ich części bądź urządzeń                                   w toku realizacji – naprawienia ich i doprowadzenie do stanu pierwotnego,</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demontażu, napraw, montażu ogrodzeń posesji oraz innych uszkodzeń obiektów istniejących i elementów zagospodarowania terenu,</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wykonania badań, prób, jak również do dokonania odkrywek w przypadku nie zgłoszenia robót do odbioru ulegających zakryciu lub zanikających,</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dokonania uzgodnień, uzyskania wszelkich opinii niezbędnych do wykonania przedmiotu umowy i przekazania go do użytku,</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 xml:space="preserve">  zapewnienia dozoru, a także właściwych warunków bezpieczeństwa i higieny pracy,</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 xml:space="preserve"> utrzymania terenu budowy w stanie wolnym od przeszkód komunikacyjnych oraz usuwania na bieżąco zbędnych materiałów, odpadów i śmieci,</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 xml:space="preserve">umożliwienia wstępu na teren budowy pracownikom organu nadzoru budowlanego i pracownikom jednostek sprawujących funkcje kontrolne oraz uprawnionym przedstawicielom Zamawiającego,  </w:t>
      </w:r>
    </w:p>
    <w:p w:rsidR="004E5F18" w:rsidRPr="000D432D" w:rsidRDefault="004E5F18" w:rsidP="004E5F18">
      <w:pPr>
        <w:numPr>
          <w:ilvl w:val="0"/>
          <w:numId w:val="31"/>
        </w:numPr>
        <w:tabs>
          <w:tab w:val="clear" w:pos="1070"/>
          <w:tab w:val="num" w:pos="720"/>
        </w:tabs>
        <w:ind w:left="851" w:hanging="284"/>
        <w:jc w:val="both"/>
        <w:rPr>
          <w:sz w:val="24"/>
          <w:szCs w:val="24"/>
        </w:rPr>
      </w:pPr>
      <w:r>
        <w:rPr>
          <w:sz w:val="24"/>
          <w:szCs w:val="24"/>
        </w:rPr>
        <w:t xml:space="preserve">  uporządkowania</w:t>
      </w:r>
      <w:r w:rsidRPr="000D432D">
        <w:rPr>
          <w:sz w:val="24"/>
          <w:szCs w:val="24"/>
        </w:rPr>
        <w:t xml:space="preserve"> terenu budowy po zakończeniu robót i przekazanie go Zamawiającemu najpóźniej do dnia odbioru końcowego,</w:t>
      </w:r>
    </w:p>
    <w:p w:rsidR="004E5F18" w:rsidRPr="000D432D" w:rsidRDefault="004E5F18" w:rsidP="004E5F18">
      <w:pPr>
        <w:numPr>
          <w:ilvl w:val="0"/>
          <w:numId w:val="31"/>
        </w:numPr>
        <w:tabs>
          <w:tab w:val="clear" w:pos="1070"/>
          <w:tab w:val="num" w:pos="720"/>
        </w:tabs>
        <w:ind w:left="851" w:hanging="284"/>
        <w:jc w:val="both"/>
        <w:rPr>
          <w:sz w:val="24"/>
          <w:szCs w:val="24"/>
        </w:rPr>
      </w:pPr>
      <w:r w:rsidRPr="000D432D">
        <w:rPr>
          <w:sz w:val="24"/>
          <w:szCs w:val="24"/>
        </w:rPr>
        <w:t xml:space="preserve"> prowadzenia obsługi geodezyjnej (wytyczenie oraz inwentaryzacja geodezyjna powykonawcza w 3 egz.)</w:t>
      </w:r>
    </w:p>
    <w:p w:rsidR="004E5F18" w:rsidRPr="000D432D" w:rsidRDefault="004E5F18" w:rsidP="004E5F18">
      <w:pPr>
        <w:numPr>
          <w:ilvl w:val="0"/>
          <w:numId w:val="31"/>
        </w:numPr>
        <w:tabs>
          <w:tab w:val="clear" w:pos="1070"/>
          <w:tab w:val="num" w:pos="720"/>
        </w:tabs>
        <w:spacing w:after="120"/>
        <w:ind w:left="851" w:hanging="284"/>
        <w:jc w:val="both"/>
        <w:rPr>
          <w:sz w:val="24"/>
          <w:szCs w:val="24"/>
        </w:rPr>
      </w:pPr>
      <w:r w:rsidRPr="000D432D">
        <w:rPr>
          <w:sz w:val="24"/>
          <w:szCs w:val="24"/>
        </w:rPr>
        <w:t xml:space="preserve">dostarczenia wymaganych oryginałów lub potwierdzonych przez producenta kopii certyfikatów, aprobat technicznych i atestów na materiały użyte do wykonania zamówienia. </w:t>
      </w:r>
    </w:p>
    <w:p w:rsidR="004E5F18" w:rsidRPr="000D432D" w:rsidRDefault="004E5F18" w:rsidP="004E5F18">
      <w:pPr>
        <w:tabs>
          <w:tab w:val="left" w:pos="567"/>
        </w:tabs>
        <w:spacing w:after="120"/>
        <w:jc w:val="both"/>
        <w:rPr>
          <w:sz w:val="24"/>
          <w:szCs w:val="24"/>
        </w:rPr>
      </w:pPr>
      <w:r w:rsidRPr="000D432D">
        <w:rPr>
          <w:b/>
          <w:sz w:val="24"/>
          <w:szCs w:val="24"/>
        </w:rPr>
        <w:t>3.4.</w:t>
      </w:r>
      <w:r w:rsidRPr="000D432D">
        <w:rPr>
          <w:sz w:val="24"/>
          <w:szCs w:val="24"/>
        </w:rPr>
        <w:t xml:space="preserve">   </w:t>
      </w:r>
      <w:r w:rsidRPr="000D432D">
        <w:rPr>
          <w:b/>
          <w:sz w:val="24"/>
          <w:szCs w:val="24"/>
        </w:rPr>
        <w:t>Zapewnienie bezpieczeństwa</w:t>
      </w:r>
    </w:p>
    <w:p w:rsidR="004E5F18" w:rsidRPr="000D432D" w:rsidRDefault="004E5F18" w:rsidP="004E5F18">
      <w:pPr>
        <w:tabs>
          <w:tab w:val="num" w:pos="2149"/>
        </w:tabs>
        <w:spacing w:after="120"/>
        <w:jc w:val="both"/>
        <w:rPr>
          <w:sz w:val="24"/>
          <w:szCs w:val="24"/>
        </w:rPr>
      </w:pPr>
      <w:r w:rsidRPr="000D432D">
        <w:rPr>
          <w:sz w:val="24"/>
          <w:szCs w:val="24"/>
        </w:rPr>
        <w:t>3.4.1. Wykonawca jest odpowiedzialny za bezpieczeństwo wszelkich działań na terenie budowy.</w:t>
      </w:r>
    </w:p>
    <w:p w:rsidR="004E5F18" w:rsidRPr="000D432D" w:rsidRDefault="004E5F18" w:rsidP="004E5F18">
      <w:pPr>
        <w:tabs>
          <w:tab w:val="num" w:pos="2149"/>
        </w:tabs>
        <w:spacing w:after="120"/>
        <w:jc w:val="both"/>
        <w:rPr>
          <w:sz w:val="24"/>
          <w:szCs w:val="24"/>
        </w:rPr>
      </w:pPr>
      <w:r w:rsidRPr="000D432D">
        <w:rPr>
          <w:sz w:val="24"/>
          <w:szCs w:val="24"/>
        </w:rPr>
        <w:t>3.4.2. Jeżeli Wykonawca wykonuje roboty bez zamykania ruchu, ma on obowiązek zapewnić bezpieczeństwo ruchu na terenie budowy.</w:t>
      </w:r>
    </w:p>
    <w:p w:rsidR="004E5F18" w:rsidRDefault="004E5F18" w:rsidP="004E5F18">
      <w:pPr>
        <w:tabs>
          <w:tab w:val="num" w:pos="2149"/>
        </w:tabs>
        <w:spacing w:after="120"/>
        <w:jc w:val="both"/>
        <w:rPr>
          <w:sz w:val="24"/>
          <w:szCs w:val="24"/>
        </w:rPr>
      </w:pPr>
      <w:r w:rsidRPr="000D432D">
        <w:rPr>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4E5F18" w:rsidRPr="000D432D" w:rsidRDefault="004E5F18" w:rsidP="004E5F18">
      <w:pPr>
        <w:tabs>
          <w:tab w:val="num" w:pos="2149"/>
        </w:tabs>
        <w:spacing w:after="120"/>
        <w:jc w:val="both"/>
        <w:rPr>
          <w:sz w:val="24"/>
          <w:szCs w:val="24"/>
        </w:rPr>
      </w:pPr>
      <w:r>
        <w:rPr>
          <w:sz w:val="24"/>
          <w:szCs w:val="24"/>
        </w:rPr>
        <w:t>3.4.4. Wykonawca ponosi odpowiedzialność za szkody i straty spowodowane przez niego lub podwykonawców przy usuwaniu wad w okresie rękojmi.</w:t>
      </w:r>
    </w:p>
    <w:p w:rsidR="004E5F18" w:rsidRPr="000D432D" w:rsidRDefault="004E5F18" w:rsidP="004E5F18">
      <w:pPr>
        <w:tabs>
          <w:tab w:val="num" w:pos="2149"/>
        </w:tabs>
        <w:spacing w:after="120"/>
        <w:jc w:val="both"/>
        <w:rPr>
          <w:b/>
          <w:sz w:val="24"/>
          <w:szCs w:val="24"/>
        </w:rPr>
      </w:pPr>
      <w:r w:rsidRPr="000D432D">
        <w:rPr>
          <w:b/>
          <w:sz w:val="24"/>
          <w:szCs w:val="24"/>
        </w:rPr>
        <w:t>3.5. Zastrzeżenia Zamawiającego</w:t>
      </w:r>
    </w:p>
    <w:p w:rsidR="004E5F18" w:rsidRPr="000D432D" w:rsidRDefault="004E5F18" w:rsidP="004E5F18">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4E5F18" w:rsidRPr="000D432D" w:rsidRDefault="004E5F18" w:rsidP="004E5F18">
      <w:pPr>
        <w:spacing w:after="120"/>
        <w:jc w:val="both"/>
        <w:rPr>
          <w:sz w:val="24"/>
          <w:szCs w:val="24"/>
        </w:rPr>
      </w:pPr>
      <w:r w:rsidRPr="000D432D">
        <w:rPr>
          <w:sz w:val="24"/>
          <w:szCs w:val="24"/>
        </w:rPr>
        <w:lastRenderedPageBreak/>
        <w:t>3.5.2.</w:t>
      </w:r>
      <w:r w:rsidRPr="000D432D">
        <w:rPr>
          <w:szCs w:val="24"/>
        </w:rPr>
        <w:t xml:space="preserve">  </w:t>
      </w:r>
      <w:r w:rsidRPr="000D432D">
        <w:rPr>
          <w:sz w:val="24"/>
          <w:szCs w:val="24"/>
        </w:rPr>
        <w:t>Zamawiający (w wyjątkowych sytuacjach, których nie dało się</w:t>
      </w:r>
      <w:r>
        <w:rPr>
          <w:sz w:val="24"/>
          <w:szCs w:val="24"/>
        </w:rPr>
        <w:t xml:space="preserve"> wcześniej</w:t>
      </w:r>
      <w:r w:rsidRPr="000D432D">
        <w:rPr>
          <w:sz w:val="24"/>
          <w:szCs w:val="24"/>
        </w:rPr>
        <w:t xml:space="preserve"> przewidzieć) zastrzega sobie prawo do zmniejszenia</w:t>
      </w:r>
      <w:r>
        <w:rPr>
          <w:sz w:val="24"/>
          <w:szCs w:val="24"/>
        </w:rPr>
        <w:t xml:space="preserve"> lub zwiększenia </w:t>
      </w:r>
      <w:r w:rsidRPr="000D432D">
        <w:rPr>
          <w:sz w:val="24"/>
          <w:szCs w:val="24"/>
        </w:rPr>
        <w:t xml:space="preserve"> ilości i zakresu robót przewidzianych do wykonania, wymienionych w rozdziale III SIWZ oraz określonych szczegółowo </w:t>
      </w:r>
      <w:r>
        <w:rPr>
          <w:sz w:val="24"/>
          <w:szCs w:val="24"/>
        </w:rPr>
        <w:t xml:space="preserve">                     </w:t>
      </w:r>
      <w:r w:rsidRPr="000D432D">
        <w:rPr>
          <w:sz w:val="24"/>
          <w:szCs w:val="24"/>
        </w:rPr>
        <w:t>w d</w:t>
      </w:r>
      <w:r>
        <w:rPr>
          <w:sz w:val="24"/>
          <w:szCs w:val="24"/>
        </w:rPr>
        <w:t xml:space="preserve">okumentach </w:t>
      </w:r>
      <w:r w:rsidRPr="000D432D">
        <w:rPr>
          <w:sz w:val="24"/>
          <w:szCs w:val="24"/>
        </w:rPr>
        <w:t xml:space="preserve">o których mowa w </w:t>
      </w:r>
      <w:proofErr w:type="spellStart"/>
      <w:r w:rsidRPr="000D432D">
        <w:rPr>
          <w:sz w:val="24"/>
          <w:szCs w:val="24"/>
        </w:rPr>
        <w:t>pkt</w:t>
      </w:r>
      <w:proofErr w:type="spellEnd"/>
      <w:r w:rsidRPr="000D432D">
        <w:rPr>
          <w:sz w:val="24"/>
          <w:szCs w:val="24"/>
        </w:rPr>
        <w:t xml:space="preserve"> 1.4. i 1.5. umowy, stanow</w:t>
      </w:r>
      <w:r>
        <w:rPr>
          <w:sz w:val="24"/>
          <w:szCs w:val="24"/>
        </w:rPr>
        <w:t>iących integralną część umowy.</w:t>
      </w:r>
    </w:p>
    <w:p w:rsidR="004E5F18" w:rsidRDefault="004E5F18" w:rsidP="004E5F18">
      <w:pPr>
        <w:spacing w:after="120"/>
        <w:rPr>
          <w:b/>
          <w:sz w:val="24"/>
          <w:szCs w:val="24"/>
        </w:rPr>
      </w:pPr>
      <w:r w:rsidRPr="000D432D">
        <w:rPr>
          <w:sz w:val="24"/>
          <w:szCs w:val="24"/>
        </w:rPr>
        <w:t>3.5.3. Zamawiający zastrzega sobie możliwość wprowadzenia zmian do  niniejszej umowy,</w:t>
      </w:r>
      <w:r>
        <w:rPr>
          <w:sz w:val="24"/>
          <w:szCs w:val="24"/>
        </w:rPr>
        <w:t xml:space="preserve"> które przewidziano w § 11  umowy.</w:t>
      </w:r>
      <w:r w:rsidRPr="00BB24A7">
        <w:rPr>
          <w:b/>
          <w:sz w:val="24"/>
          <w:szCs w:val="24"/>
        </w:rPr>
        <w:t xml:space="preserve"> </w:t>
      </w:r>
    </w:p>
    <w:p w:rsidR="004E5F18" w:rsidRDefault="004E5F18" w:rsidP="004E5F18">
      <w:pPr>
        <w:spacing w:after="120"/>
        <w:rPr>
          <w:sz w:val="24"/>
          <w:szCs w:val="24"/>
        </w:rPr>
      </w:pPr>
      <w:r w:rsidRPr="00CD58F9">
        <w:rPr>
          <w:sz w:val="24"/>
          <w:szCs w:val="24"/>
        </w:rPr>
        <w:t>3.5.4.</w:t>
      </w:r>
      <w:r>
        <w:rPr>
          <w:sz w:val="24"/>
          <w:szCs w:val="24"/>
        </w:rPr>
        <w:t xml:space="preserve"> Zamawiający zastrzega sobie prawo do dokonania odbioru końcowego nie wcześniej niż po terminie wyznaczonym na realizację zamówienia, tj. po 30.09.2017</w:t>
      </w:r>
      <w:r w:rsidRPr="00990CEB">
        <w:rPr>
          <w:sz w:val="24"/>
          <w:szCs w:val="24"/>
        </w:rPr>
        <w:t>r.</w:t>
      </w:r>
    </w:p>
    <w:p w:rsidR="004E5F18" w:rsidRDefault="004E5F18" w:rsidP="004E5F18">
      <w:pPr>
        <w:rPr>
          <w:b/>
          <w:sz w:val="24"/>
          <w:szCs w:val="24"/>
        </w:rPr>
      </w:pPr>
    </w:p>
    <w:p w:rsidR="004E5F18" w:rsidRPr="001E1C24" w:rsidRDefault="004E5F18" w:rsidP="004E5F18">
      <w:pPr>
        <w:rPr>
          <w:b/>
          <w:color w:val="FF0000"/>
          <w:sz w:val="24"/>
          <w:szCs w:val="24"/>
        </w:rPr>
      </w:pPr>
    </w:p>
    <w:p w:rsidR="004E5F18" w:rsidRPr="002F2970" w:rsidRDefault="004E5F18" w:rsidP="004E5F18">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4E5F18" w:rsidRPr="002F2970" w:rsidRDefault="004E5F18" w:rsidP="004E5F18">
      <w:pPr>
        <w:spacing w:after="240"/>
        <w:jc w:val="center"/>
        <w:rPr>
          <w:sz w:val="24"/>
          <w:szCs w:val="24"/>
        </w:rPr>
      </w:pPr>
      <w:r w:rsidRPr="002F2970">
        <w:rPr>
          <w:sz w:val="24"/>
          <w:szCs w:val="24"/>
        </w:rPr>
        <w:t>TERMINY</w:t>
      </w:r>
    </w:p>
    <w:p w:rsidR="004E5F18" w:rsidRPr="002F2970" w:rsidRDefault="004E5F18" w:rsidP="004E5F18">
      <w:pPr>
        <w:tabs>
          <w:tab w:val="num" w:pos="1501"/>
          <w:tab w:val="left" w:leader="dot" w:pos="7513"/>
          <w:tab w:val="right" w:pos="9637"/>
        </w:tabs>
        <w:spacing w:after="120"/>
        <w:jc w:val="both"/>
        <w:rPr>
          <w:sz w:val="24"/>
          <w:szCs w:val="24"/>
        </w:rPr>
      </w:pPr>
      <w:r w:rsidRPr="002F2970">
        <w:rPr>
          <w:sz w:val="24"/>
          <w:szCs w:val="24"/>
        </w:rPr>
        <w:t xml:space="preserve">4.1. Termin rozpoczęcia robót budowlanych nastąpi w dniu …………………..                                </w:t>
      </w:r>
    </w:p>
    <w:p w:rsidR="004E5F18" w:rsidRPr="002F2970" w:rsidRDefault="004E5F18" w:rsidP="004E5F18">
      <w:pPr>
        <w:tabs>
          <w:tab w:val="num" w:pos="1501"/>
          <w:tab w:val="left" w:leader="dot" w:pos="7513"/>
          <w:tab w:val="right" w:pos="9637"/>
        </w:tabs>
        <w:spacing w:after="120"/>
        <w:jc w:val="both"/>
        <w:rPr>
          <w:sz w:val="24"/>
          <w:szCs w:val="24"/>
        </w:rPr>
      </w:pPr>
      <w:r w:rsidRPr="002F2970">
        <w:rPr>
          <w:sz w:val="24"/>
          <w:szCs w:val="24"/>
        </w:rPr>
        <w:t xml:space="preserve">4.2. Termin zakończenia prac budowlanych i wykonania przedmiotu umowy nastąpi               do dnia </w:t>
      </w:r>
      <w:r>
        <w:rPr>
          <w:b/>
          <w:sz w:val="24"/>
          <w:szCs w:val="24"/>
        </w:rPr>
        <w:t>30.09</w:t>
      </w:r>
      <w:r w:rsidRPr="002F2970">
        <w:rPr>
          <w:b/>
          <w:sz w:val="24"/>
          <w:szCs w:val="24"/>
        </w:rPr>
        <w:t>.2017r.</w:t>
      </w:r>
    </w:p>
    <w:p w:rsidR="004E5F18" w:rsidRPr="002F2970" w:rsidRDefault="004E5F18" w:rsidP="004E5F18">
      <w:pPr>
        <w:tabs>
          <w:tab w:val="num" w:pos="1501"/>
        </w:tabs>
        <w:spacing w:after="120"/>
        <w:jc w:val="both"/>
        <w:rPr>
          <w:sz w:val="24"/>
          <w:szCs w:val="24"/>
        </w:rPr>
      </w:pPr>
      <w:r w:rsidRPr="002F2970">
        <w:rPr>
          <w:sz w:val="24"/>
          <w:szCs w:val="24"/>
        </w:rPr>
        <w:t>4.3. Wykonawca zobowiązuje się przestrzegać powyższych terminów i wykonać przedmiot umowy w terminach zapisanych w niniejszej umowie.</w:t>
      </w:r>
    </w:p>
    <w:p w:rsidR="004E5F18" w:rsidRPr="002F2970" w:rsidRDefault="004E5F18" w:rsidP="004E5F18">
      <w:pPr>
        <w:tabs>
          <w:tab w:val="num" w:pos="1501"/>
        </w:tabs>
        <w:spacing w:after="120"/>
        <w:jc w:val="both"/>
        <w:rPr>
          <w:sz w:val="24"/>
          <w:szCs w:val="24"/>
        </w:rPr>
      </w:pPr>
      <w:r w:rsidRPr="002F2970">
        <w:rPr>
          <w:sz w:val="24"/>
          <w:szCs w:val="24"/>
        </w:rPr>
        <w:t>4.4.Wykonawca przekaże po zakończeniu robót budowlanych Zamawiającemu teren budowy.</w:t>
      </w:r>
    </w:p>
    <w:p w:rsidR="004E5F18" w:rsidRPr="002F2970" w:rsidRDefault="004E5F18" w:rsidP="004E5F18">
      <w:pPr>
        <w:spacing w:after="120"/>
        <w:jc w:val="both"/>
        <w:rPr>
          <w:sz w:val="24"/>
          <w:szCs w:val="24"/>
        </w:rPr>
      </w:pPr>
      <w:r w:rsidRPr="002F2970">
        <w:rPr>
          <w:sz w:val="24"/>
          <w:szCs w:val="24"/>
        </w:rPr>
        <w:t>4.5. Wszelkie terminy określone w niniejszej umowie są liczone od dnia roboczego następującego po dniu doręczenia pisma.</w:t>
      </w:r>
    </w:p>
    <w:p w:rsidR="004E5F18" w:rsidRDefault="004E5F18" w:rsidP="004E5F18">
      <w:pPr>
        <w:spacing w:after="120"/>
        <w:jc w:val="both"/>
        <w:rPr>
          <w:sz w:val="24"/>
          <w:szCs w:val="24"/>
        </w:rPr>
      </w:pPr>
      <w:r>
        <w:rPr>
          <w:sz w:val="24"/>
          <w:szCs w:val="24"/>
        </w:rPr>
        <w:t>4.6. Termin zakończenia prac budowlanych i wykonania przedmiotu umowy oznacza datę bezusterkowego protokolarnego jego przejęcia przez Zamawiającego.</w:t>
      </w:r>
    </w:p>
    <w:p w:rsidR="004E5F18" w:rsidRPr="000F5FDC" w:rsidRDefault="004E5F18" w:rsidP="004E5F18">
      <w:pPr>
        <w:spacing w:after="120"/>
        <w:jc w:val="both"/>
        <w:rPr>
          <w:sz w:val="24"/>
          <w:szCs w:val="24"/>
        </w:rPr>
      </w:pPr>
      <w:r>
        <w:rPr>
          <w:sz w:val="24"/>
          <w:szCs w:val="24"/>
        </w:rPr>
        <w:t xml:space="preserve">4.7. </w:t>
      </w:r>
      <w:r w:rsidRPr="000F5FDC">
        <w:rPr>
          <w:sz w:val="24"/>
          <w:szCs w:val="24"/>
        </w:rPr>
        <w:t>Strony zgodnie postanawiają, że zmiana umownego terminu</w:t>
      </w:r>
      <w:r>
        <w:rPr>
          <w:sz w:val="24"/>
          <w:szCs w:val="24"/>
        </w:rPr>
        <w:t xml:space="preserve"> zakończenia przedmiotu Umowy </w:t>
      </w:r>
      <w:r w:rsidRPr="000F5FDC">
        <w:rPr>
          <w:sz w:val="24"/>
          <w:szCs w:val="24"/>
        </w:rPr>
        <w:t xml:space="preserve"> będzie następowała w następujących przypadkach:</w:t>
      </w:r>
    </w:p>
    <w:p w:rsidR="004E5F18" w:rsidRPr="005A0C63" w:rsidRDefault="004E5F18" w:rsidP="004E5F18">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4E5F18" w:rsidRPr="005A0C63" w:rsidRDefault="004E5F18" w:rsidP="004E5F18">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4E5F18" w:rsidRPr="000F5FDC" w:rsidRDefault="004E5F18" w:rsidP="004E5F18">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4E5F18" w:rsidRPr="000F5FDC" w:rsidRDefault="004E5F18" w:rsidP="004E5F18">
      <w:pPr>
        <w:pStyle w:val="Tekstpodstawowy"/>
        <w:numPr>
          <w:ilvl w:val="0"/>
          <w:numId w:val="41"/>
        </w:numPr>
        <w:tabs>
          <w:tab w:val="left" w:pos="1080"/>
        </w:tabs>
        <w:suppressAutoHyphens/>
        <w:spacing w:after="0"/>
        <w:jc w:val="both"/>
        <w:rPr>
          <w:sz w:val="24"/>
          <w:szCs w:val="24"/>
        </w:rPr>
      </w:pPr>
      <w:r w:rsidRPr="000F5FDC">
        <w:rPr>
          <w:sz w:val="24"/>
          <w:szCs w:val="24"/>
        </w:rPr>
        <w:t xml:space="preserve">klęskę żywiołową, </w:t>
      </w:r>
    </w:p>
    <w:p w:rsidR="004E5F18" w:rsidRPr="000F5FDC" w:rsidRDefault="004E5F18" w:rsidP="004E5F18">
      <w:pPr>
        <w:pStyle w:val="Tekstpodstawowy"/>
        <w:numPr>
          <w:ilvl w:val="0"/>
          <w:numId w:val="41"/>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4E5F18" w:rsidRPr="000F5FDC" w:rsidRDefault="004E5F18" w:rsidP="004E5F18">
      <w:pPr>
        <w:pStyle w:val="Tekstpodstawowy"/>
        <w:numPr>
          <w:ilvl w:val="0"/>
          <w:numId w:val="41"/>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4E5F18" w:rsidRPr="000F5FDC" w:rsidRDefault="004E5F18" w:rsidP="004E5F18">
      <w:pPr>
        <w:pStyle w:val="Tekstpodstawowy"/>
        <w:numPr>
          <w:ilvl w:val="0"/>
          <w:numId w:val="41"/>
        </w:numPr>
        <w:tabs>
          <w:tab w:val="left" w:pos="1080"/>
        </w:tabs>
        <w:suppressAutoHyphens/>
        <w:spacing w:after="0"/>
        <w:jc w:val="both"/>
        <w:rPr>
          <w:sz w:val="24"/>
          <w:szCs w:val="24"/>
        </w:rPr>
      </w:pPr>
      <w:r w:rsidRPr="000F5FDC">
        <w:rPr>
          <w:sz w:val="24"/>
          <w:szCs w:val="24"/>
        </w:rPr>
        <w:t xml:space="preserve">powódź, pożar, który nie powstał z winy Wykonawcy, </w:t>
      </w:r>
    </w:p>
    <w:p w:rsidR="004E5F18" w:rsidRPr="000F5FDC" w:rsidRDefault="004E5F18" w:rsidP="004E5F18">
      <w:pPr>
        <w:pStyle w:val="Tekstpodstawowy"/>
        <w:numPr>
          <w:ilvl w:val="0"/>
          <w:numId w:val="41"/>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4E5F18" w:rsidRPr="000F5FDC" w:rsidRDefault="004E5F18" w:rsidP="004E5F18">
      <w:pPr>
        <w:pStyle w:val="Tekstpodstawowy"/>
        <w:numPr>
          <w:ilvl w:val="0"/>
          <w:numId w:val="41"/>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4E5F18" w:rsidRPr="000F5FDC" w:rsidRDefault="004E5F18" w:rsidP="004E5F18">
      <w:pPr>
        <w:pStyle w:val="Tekstpodstawowy"/>
        <w:numPr>
          <w:ilvl w:val="0"/>
          <w:numId w:val="41"/>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w:t>
      </w:r>
      <w:r w:rsidRPr="000F5FDC">
        <w:rPr>
          <w:sz w:val="24"/>
          <w:szCs w:val="24"/>
        </w:rPr>
        <w:lastRenderedPageBreak/>
        <w:t xml:space="preserve">radioaktywny toksyczny materiał wybuchowy lub inne ryzykowne właściwości mieszaniny jądrowej lub jądrowych składników takiej mieszaniny, </w:t>
      </w:r>
    </w:p>
    <w:p w:rsidR="004E5F18" w:rsidRPr="005A0C63" w:rsidRDefault="004E5F18" w:rsidP="004E5F18">
      <w:pPr>
        <w:pStyle w:val="Tekstpodstawowy"/>
        <w:numPr>
          <w:ilvl w:val="0"/>
          <w:numId w:val="41"/>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4E5F18" w:rsidRPr="000F5FDC" w:rsidRDefault="004E5F18" w:rsidP="004E5F18">
      <w:pPr>
        <w:pStyle w:val="Tekstpodstawowy"/>
        <w:tabs>
          <w:tab w:val="left" w:pos="1080"/>
          <w:tab w:val="left" w:pos="1440"/>
        </w:tabs>
        <w:jc w:val="both"/>
        <w:rPr>
          <w:sz w:val="24"/>
          <w:szCs w:val="24"/>
        </w:rPr>
      </w:pPr>
      <w:r w:rsidRPr="000F5FDC">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4E5F18" w:rsidRPr="00714F1B" w:rsidRDefault="004E5F18" w:rsidP="004E5F18">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4E5F18" w:rsidRPr="00501FCB" w:rsidRDefault="004E5F18" w:rsidP="004E5F18">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4E5F18" w:rsidRPr="00C01750" w:rsidRDefault="004E5F18" w:rsidP="004E5F18">
      <w:pPr>
        <w:tabs>
          <w:tab w:val="num" w:pos="1501"/>
        </w:tabs>
        <w:jc w:val="both"/>
        <w:rPr>
          <w:sz w:val="24"/>
          <w:szCs w:val="24"/>
          <w:u w:val="double"/>
        </w:rPr>
      </w:pPr>
    </w:p>
    <w:p w:rsidR="004E5F18" w:rsidRPr="00E36059" w:rsidRDefault="004E5F18" w:rsidP="004E5F18">
      <w:pPr>
        <w:spacing w:after="120"/>
        <w:jc w:val="center"/>
        <w:rPr>
          <w:b/>
          <w:sz w:val="24"/>
          <w:szCs w:val="24"/>
        </w:rPr>
      </w:pPr>
      <w:r w:rsidRPr="00E36059">
        <w:rPr>
          <w:b/>
          <w:sz w:val="24"/>
          <w:szCs w:val="24"/>
        </w:rPr>
        <w:t>§ 5</w:t>
      </w:r>
    </w:p>
    <w:p w:rsidR="004E5F18" w:rsidRDefault="004E5F18" w:rsidP="004E5F18">
      <w:pPr>
        <w:spacing w:after="240"/>
        <w:jc w:val="center"/>
        <w:rPr>
          <w:sz w:val="24"/>
          <w:szCs w:val="24"/>
        </w:rPr>
      </w:pPr>
      <w:r w:rsidRPr="003B3D80">
        <w:rPr>
          <w:sz w:val="24"/>
          <w:szCs w:val="24"/>
        </w:rPr>
        <w:t>ODBIORY I PROCEDURA</w:t>
      </w:r>
    </w:p>
    <w:p w:rsidR="004E5F18" w:rsidRDefault="004E5F18" w:rsidP="004E5F18">
      <w:pPr>
        <w:spacing w:after="120"/>
        <w:jc w:val="both"/>
        <w:rPr>
          <w:sz w:val="24"/>
          <w:szCs w:val="24"/>
        </w:rPr>
      </w:pPr>
      <w:r>
        <w:rPr>
          <w:sz w:val="24"/>
          <w:szCs w:val="24"/>
        </w:rPr>
        <w:t>5.1. Strony zgodnie postanawiają, że będą stosowane następujące rodzaje odbiorów robót:</w:t>
      </w:r>
    </w:p>
    <w:p w:rsidR="004E5F18" w:rsidRDefault="004E5F18" w:rsidP="004E5F18">
      <w:pPr>
        <w:spacing w:after="120"/>
        <w:jc w:val="both"/>
        <w:rPr>
          <w:sz w:val="24"/>
          <w:szCs w:val="24"/>
        </w:rPr>
      </w:pPr>
      <w:r>
        <w:rPr>
          <w:sz w:val="24"/>
          <w:szCs w:val="24"/>
        </w:rPr>
        <w:t>a)  odbiory robót zanikających oraz robót ulegających zakryciu – na bieżąco przez Inspektora Nadzoru (potwierdzony wpisem do dziennika budowy lub protokołem odbioru robót zanikających bądź ulegających zakryciu);</w:t>
      </w:r>
    </w:p>
    <w:p w:rsidR="004E5F18" w:rsidRDefault="004E5F18" w:rsidP="004E5F18">
      <w:pPr>
        <w:spacing w:after="120"/>
        <w:jc w:val="both"/>
        <w:rPr>
          <w:b/>
          <w:sz w:val="24"/>
          <w:szCs w:val="24"/>
        </w:rPr>
      </w:pPr>
      <w:r>
        <w:rPr>
          <w:sz w:val="24"/>
          <w:szCs w:val="24"/>
        </w:rPr>
        <w:t xml:space="preserve">b) odbiór końcowy – stanowiący podstawę do rozliczenia niniejszej umowy. </w:t>
      </w:r>
    </w:p>
    <w:p w:rsidR="004E5F18" w:rsidRPr="003B3D80" w:rsidRDefault="004E5F18" w:rsidP="004E5F18">
      <w:pPr>
        <w:spacing w:after="120"/>
        <w:jc w:val="both"/>
        <w:rPr>
          <w:sz w:val="24"/>
          <w:szCs w:val="24"/>
        </w:rPr>
      </w:pPr>
      <w:r>
        <w:rPr>
          <w:sz w:val="24"/>
          <w:szCs w:val="24"/>
        </w:rPr>
        <w:t>c)  odbiór pogwarancyjny.</w:t>
      </w:r>
    </w:p>
    <w:p w:rsidR="004E5F18" w:rsidRPr="003B3D80" w:rsidRDefault="004E5F18" w:rsidP="004E5F18">
      <w:pPr>
        <w:jc w:val="both"/>
        <w:rPr>
          <w:sz w:val="24"/>
          <w:szCs w:val="24"/>
        </w:rPr>
      </w:pPr>
      <w:r>
        <w:rPr>
          <w:sz w:val="24"/>
          <w:szCs w:val="24"/>
        </w:rPr>
        <w:t>5.2</w:t>
      </w:r>
      <w:r w:rsidRPr="003B3D80">
        <w:rPr>
          <w:sz w:val="24"/>
          <w:szCs w:val="24"/>
        </w:rPr>
        <w:t xml:space="preserve"> </w:t>
      </w:r>
      <w:r w:rsidRPr="00BC4EDB">
        <w:rPr>
          <w:b/>
          <w:sz w:val="24"/>
          <w:szCs w:val="24"/>
        </w:rPr>
        <w:t>Protokół odbioru końcowego</w:t>
      </w:r>
    </w:p>
    <w:p w:rsidR="004E5F18" w:rsidRPr="003B3D80" w:rsidRDefault="004E5F18" w:rsidP="004E5F18">
      <w:pPr>
        <w:spacing w:after="120"/>
        <w:jc w:val="both"/>
        <w:rPr>
          <w:sz w:val="24"/>
          <w:szCs w:val="24"/>
        </w:rPr>
      </w:pPr>
      <w:r>
        <w:rPr>
          <w:sz w:val="24"/>
          <w:szCs w:val="24"/>
        </w:rPr>
        <w:t>5.2</w:t>
      </w:r>
      <w:r w:rsidRPr="003B3D80">
        <w:rPr>
          <w:sz w:val="24"/>
          <w:szCs w:val="24"/>
        </w:rPr>
        <w:t>.1</w:t>
      </w:r>
      <w:r>
        <w:rPr>
          <w:sz w:val="24"/>
          <w:szCs w:val="24"/>
        </w:rPr>
        <w:t xml:space="preserve"> </w:t>
      </w:r>
      <w:r w:rsidRPr="003B3D80">
        <w:rPr>
          <w:sz w:val="24"/>
          <w:szCs w:val="24"/>
        </w:rPr>
        <w:t>Po zakończeniu rob</w:t>
      </w:r>
      <w:r>
        <w:rPr>
          <w:sz w:val="24"/>
          <w:szCs w:val="24"/>
        </w:rPr>
        <w:t>ót  Wykonawca zawiadomi pisemnie Zamawiającego</w:t>
      </w:r>
      <w:r w:rsidRPr="003B3D80">
        <w:rPr>
          <w:sz w:val="24"/>
          <w:szCs w:val="24"/>
        </w:rPr>
        <w:t xml:space="preserve"> o gotowości odbioru. Przy zawiadomieniu Wykonawca załączy następujące dokumenty:</w:t>
      </w:r>
    </w:p>
    <w:p w:rsidR="004E5F18" w:rsidRPr="003B3D80" w:rsidRDefault="004E5F18" w:rsidP="004E5F18">
      <w:pPr>
        <w:numPr>
          <w:ilvl w:val="0"/>
          <w:numId w:val="32"/>
        </w:numPr>
        <w:spacing w:after="120"/>
        <w:ind w:left="851" w:hanging="284"/>
        <w:jc w:val="both"/>
        <w:rPr>
          <w:sz w:val="24"/>
          <w:szCs w:val="24"/>
        </w:rPr>
      </w:pPr>
      <w:r>
        <w:rPr>
          <w:sz w:val="24"/>
          <w:szCs w:val="24"/>
        </w:rPr>
        <w:t>protoko</w:t>
      </w:r>
      <w:r w:rsidRPr="003B3D80">
        <w:rPr>
          <w:sz w:val="24"/>
          <w:szCs w:val="24"/>
        </w:rPr>
        <w:t>ły odbiorów technicznych, atesty na wbudowane materiały,</w:t>
      </w:r>
      <w:r>
        <w:rPr>
          <w:sz w:val="24"/>
          <w:szCs w:val="24"/>
        </w:rPr>
        <w:t xml:space="preserve"> świadectwa zgodności, certyfikaty jakości, aprobaty techniczne, itp.</w:t>
      </w:r>
    </w:p>
    <w:p w:rsidR="004E5F18" w:rsidRPr="003B3D80" w:rsidRDefault="004E5F18" w:rsidP="004E5F18">
      <w:pPr>
        <w:numPr>
          <w:ilvl w:val="0"/>
          <w:numId w:val="32"/>
        </w:numPr>
        <w:spacing w:after="120"/>
        <w:ind w:left="851" w:hanging="284"/>
        <w:jc w:val="both"/>
        <w:rPr>
          <w:sz w:val="24"/>
          <w:szCs w:val="24"/>
        </w:rPr>
      </w:pPr>
      <w:r w:rsidRPr="003B3D80">
        <w:rPr>
          <w:sz w:val="24"/>
          <w:szCs w:val="24"/>
        </w:rPr>
        <w:t>oświadczenie kierownika budowy o zgodności wykonania obiektu z zakresem umownym, obowiązującymi przepisami i Polskimi Normami,</w:t>
      </w:r>
    </w:p>
    <w:p w:rsidR="004E5F18" w:rsidRDefault="004E5F18" w:rsidP="004E5F18">
      <w:pPr>
        <w:numPr>
          <w:ilvl w:val="0"/>
          <w:numId w:val="32"/>
        </w:numPr>
        <w:spacing w:after="120"/>
        <w:ind w:left="851" w:hanging="284"/>
        <w:jc w:val="both"/>
        <w:rPr>
          <w:sz w:val="24"/>
          <w:szCs w:val="24"/>
        </w:rPr>
      </w:pPr>
      <w:r>
        <w:rPr>
          <w:sz w:val="24"/>
          <w:szCs w:val="24"/>
        </w:rPr>
        <w:t>protoko</w:t>
      </w:r>
      <w:r w:rsidRPr="003B3D80">
        <w:rPr>
          <w:sz w:val="24"/>
          <w:szCs w:val="24"/>
        </w:rPr>
        <w:t xml:space="preserve">ły badań i sprawdzeń, </w:t>
      </w:r>
    </w:p>
    <w:p w:rsidR="004E5F18" w:rsidRDefault="004E5F18" w:rsidP="004E5F18">
      <w:pPr>
        <w:numPr>
          <w:ilvl w:val="0"/>
          <w:numId w:val="32"/>
        </w:numPr>
        <w:spacing w:after="120"/>
        <w:ind w:left="851" w:hanging="284"/>
        <w:jc w:val="both"/>
        <w:rPr>
          <w:sz w:val="24"/>
          <w:szCs w:val="24"/>
        </w:rPr>
      </w:pPr>
      <w:r>
        <w:rPr>
          <w:sz w:val="24"/>
          <w:szCs w:val="24"/>
        </w:rPr>
        <w:t>dokumentację powykonawczą wraz z inwentaryzacją geodezyjną powykonawczą.</w:t>
      </w:r>
    </w:p>
    <w:p w:rsidR="004E5F18" w:rsidRPr="003B3D80" w:rsidRDefault="004E5F18" w:rsidP="004E5F18">
      <w:pPr>
        <w:numPr>
          <w:ilvl w:val="0"/>
          <w:numId w:val="32"/>
        </w:numPr>
        <w:spacing w:after="120"/>
        <w:ind w:left="851" w:hanging="284"/>
        <w:jc w:val="both"/>
        <w:rPr>
          <w:sz w:val="24"/>
          <w:szCs w:val="24"/>
        </w:rPr>
      </w:pPr>
      <w:r>
        <w:rPr>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4E5F18" w:rsidRDefault="004E5F18" w:rsidP="004E5F18">
      <w:pPr>
        <w:spacing w:after="120"/>
        <w:jc w:val="both"/>
        <w:rPr>
          <w:sz w:val="24"/>
          <w:szCs w:val="24"/>
        </w:rPr>
      </w:pPr>
      <w:r>
        <w:rPr>
          <w:sz w:val="24"/>
          <w:szCs w:val="24"/>
        </w:rPr>
        <w:t>5.2.2 Zamawiający</w:t>
      </w:r>
      <w:r w:rsidRPr="003B3D80">
        <w:rPr>
          <w:sz w:val="24"/>
          <w:szCs w:val="24"/>
        </w:rPr>
        <w:t xml:space="preserve"> wyznaczy datę i rozpocznie czynności odbioru końcowego robót stanowiących przedmiot umowy w ciągu 14 dni od daty zawiadomienia i powiadomi uczestników odbioru.</w:t>
      </w:r>
    </w:p>
    <w:p w:rsidR="004E5F18" w:rsidRPr="003B3D80" w:rsidRDefault="004E5F18" w:rsidP="004E5F18">
      <w:pPr>
        <w:pStyle w:val="Tekstpodstawowy"/>
        <w:tabs>
          <w:tab w:val="left" w:pos="426"/>
          <w:tab w:val="left" w:pos="851"/>
        </w:tabs>
        <w:suppressAutoHyphens/>
        <w:jc w:val="both"/>
        <w:rPr>
          <w:sz w:val="24"/>
          <w:szCs w:val="24"/>
        </w:rPr>
      </w:pPr>
      <w:r>
        <w:rPr>
          <w:sz w:val="24"/>
          <w:szCs w:val="24"/>
        </w:rPr>
        <w:lastRenderedPageBreak/>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wykonania i odbioru robót, wskazaniami Nadzoru Inwestorskiego, obowiązującymi przepisami, w tym przepisami BHP, przeciwpożarowymi i sanitarnymi.</w:t>
      </w:r>
    </w:p>
    <w:p w:rsidR="004E5F18" w:rsidRDefault="004E5F18" w:rsidP="004E5F18">
      <w:pPr>
        <w:spacing w:after="120"/>
        <w:jc w:val="both"/>
        <w:rPr>
          <w:sz w:val="24"/>
          <w:szCs w:val="24"/>
        </w:rPr>
      </w:pPr>
      <w:r>
        <w:rPr>
          <w:sz w:val="24"/>
          <w:szCs w:val="24"/>
        </w:rPr>
        <w:t>5.2.4</w:t>
      </w:r>
      <w:r w:rsidRPr="003B3D80">
        <w:rPr>
          <w:sz w:val="24"/>
          <w:szCs w:val="24"/>
        </w:rPr>
        <w:t xml:space="preserve"> Zakończenie czynności odbioru powinno nastąpić (zakończyć</w:t>
      </w:r>
      <w:r>
        <w:rPr>
          <w:sz w:val="24"/>
          <w:szCs w:val="24"/>
        </w:rPr>
        <w:t xml:space="preserve"> się</w:t>
      </w:r>
      <w:r w:rsidRPr="003B3D80">
        <w:rPr>
          <w:sz w:val="24"/>
          <w:szCs w:val="24"/>
        </w:rPr>
        <w:t>) w ciągu 14 dni roboczych licząc od daty rozpoczęcia odbioru.</w:t>
      </w:r>
      <w:r>
        <w:rPr>
          <w:sz w:val="24"/>
          <w:szCs w:val="24"/>
        </w:rPr>
        <w:t xml:space="preserve"> Z czynności odbioru sporządza się protokół, który powinien zawierać ustalenia poczynione w toku odbioru.</w:t>
      </w:r>
    </w:p>
    <w:p w:rsidR="004E5F18" w:rsidRDefault="004E5F18" w:rsidP="004E5F18">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4E5F18" w:rsidRDefault="004E5F18" w:rsidP="004E5F18">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4E5F18" w:rsidRPr="003B3D80" w:rsidRDefault="004E5F18" w:rsidP="004E5F18">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4E5F18" w:rsidRDefault="004E5F18" w:rsidP="004E5F18">
      <w:pPr>
        <w:jc w:val="both"/>
        <w:rPr>
          <w:sz w:val="24"/>
          <w:szCs w:val="24"/>
        </w:rPr>
      </w:pPr>
      <w:r>
        <w:rPr>
          <w:sz w:val="24"/>
          <w:szCs w:val="24"/>
        </w:rPr>
        <w:t>5.2.8</w:t>
      </w:r>
      <w:r w:rsidRPr="003B3D80">
        <w:rPr>
          <w:sz w:val="24"/>
          <w:szCs w:val="24"/>
        </w:rPr>
        <w:t>.</w:t>
      </w:r>
      <w:r>
        <w:rPr>
          <w:sz w:val="24"/>
          <w:szCs w:val="24"/>
        </w:rPr>
        <w:t xml:space="preserve">  </w:t>
      </w:r>
      <w:r w:rsidRPr="003B3D80">
        <w:rPr>
          <w:sz w:val="24"/>
          <w:szCs w:val="24"/>
        </w:rPr>
        <w:t>Protokół odbi</w:t>
      </w:r>
      <w:r>
        <w:rPr>
          <w:sz w:val="24"/>
          <w:szCs w:val="24"/>
        </w:rPr>
        <w:t>oru końcowego sporządzi Zamawiający</w:t>
      </w:r>
      <w:r w:rsidRPr="003B3D80">
        <w:rPr>
          <w:sz w:val="24"/>
          <w:szCs w:val="24"/>
        </w:rPr>
        <w:t xml:space="preserve"> na formu</w:t>
      </w:r>
      <w:r>
        <w:rPr>
          <w:sz w:val="24"/>
          <w:szCs w:val="24"/>
        </w:rPr>
        <w:t>larzu określonym przez Zamawiającego</w:t>
      </w:r>
      <w:r w:rsidRPr="003B3D80">
        <w:rPr>
          <w:sz w:val="24"/>
          <w:szCs w:val="24"/>
        </w:rPr>
        <w:t xml:space="preserve"> i doręczy Wykonawcy w dniu zakończenia odbioru</w:t>
      </w:r>
      <w:r>
        <w:rPr>
          <w:sz w:val="24"/>
          <w:szCs w:val="24"/>
        </w:rPr>
        <w:t>.</w:t>
      </w:r>
    </w:p>
    <w:p w:rsidR="004E5F18" w:rsidRPr="003B3D80" w:rsidRDefault="004E5F18" w:rsidP="004E5F18">
      <w:pPr>
        <w:jc w:val="both"/>
        <w:rPr>
          <w:sz w:val="24"/>
          <w:szCs w:val="24"/>
        </w:rPr>
      </w:pPr>
    </w:p>
    <w:p w:rsidR="004E5F18" w:rsidRPr="00BC4EDB" w:rsidRDefault="004E5F18" w:rsidP="004E5F18">
      <w:pPr>
        <w:jc w:val="both"/>
        <w:rPr>
          <w:b/>
          <w:sz w:val="24"/>
          <w:szCs w:val="24"/>
        </w:rPr>
      </w:pPr>
      <w:r>
        <w:rPr>
          <w:sz w:val="24"/>
          <w:szCs w:val="24"/>
        </w:rPr>
        <w:t xml:space="preserve">5.3 </w:t>
      </w:r>
      <w:r w:rsidRPr="003B3D80">
        <w:rPr>
          <w:sz w:val="24"/>
          <w:szCs w:val="24"/>
        </w:rPr>
        <w:t xml:space="preserve"> </w:t>
      </w:r>
      <w:r w:rsidRPr="00BC4EDB">
        <w:rPr>
          <w:b/>
          <w:sz w:val="24"/>
          <w:szCs w:val="24"/>
        </w:rPr>
        <w:t>Wady ujawnione w trakcie odbioru.</w:t>
      </w:r>
    </w:p>
    <w:p w:rsidR="004E5F18" w:rsidRPr="003B3D80" w:rsidRDefault="004E5F18" w:rsidP="004E5F18">
      <w:pPr>
        <w:spacing w:after="120"/>
        <w:jc w:val="both"/>
        <w:rPr>
          <w:sz w:val="24"/>
          <w:szCs w:val="24"/>
        </w:rPr>
      </w:pPr>
      <w:r>
        <w:rPr>
          <w:sz w:val="24"/>
          <w:szCs w:val="24"/>
        </w:rPr>
        <w:t>5.3</w:t>
      </w:r>
      <w:r w:rsidRPr="003B3D80">
        <w:rPr>
          <w:sz w:val="24"/>
          <w:szCs w:val="24"/>
        </w:rPr>
        <w:t>.1 Jeżeli w toku</w:t>
      </w:r>
      <w:r>
        <w:rPr>
          <w:sz w:val="24"/>
          <w:szCs w:val="24"/>
        </w:rPr>
        <w:t xml:space="preserve"> czynności odbioru </w:t>
      </w:r>
      <w:r w:rsidRPr="003B3D80">
        <w:rPr>
          <w:sz w:val="24"/>
          <w:szCs w:val="24"/>
        </w:rPr>
        <w:t xml:space="preserve"> końcowego zostaną stwierdzone wady, </w:t>
      </w:r>
      <w:r>
        <w:rPr>
          <w:sz w:val="24"/>
          <w:szCs w:val="24"/>
        </w:rPr>
        <w:t xml:space="preserve">to Zamawiającemu </w:t>
      </w:r>
      <w:r w:rsidRPr="003B3D80">
        <w:rPr>
          <w:sz w:val="24"/>
          <w:szCs w:val="24"/>
        </w:rPr>
        <w:t xml:space="preserve"> przysługują następujące uprawnienia:</w:t>
      </w:r>
    </w:p>
    <w:p w:rsidR="004E5F18" w:rsidRPr="003B3D80" w:rsidRDefault="004E5F18" w:rsidP="004E5F18">
      <w:pPr>
        <w:numPr>
          <w:ilvl w:val="0"/>
          <w:numId w:val="33"/>
        </w:numPr>
        <w:spacing w:after="120"/>
        <w:ind w:left="993" w:hanging="426"/>
        <w:jc w:val="both"/>
        <w:rPr>
          <w:sz w:val="24"/>
          <w:szCs w:val="24"/>
        </w:rPr>
      </w:pPr>
      <w:r w:rsidRPr="003B3D80">
        <w:rPr>
          <w:sz w:val="24"/>
          <w:szCs w:val="24"/>
        </w:rPr>
        <w:t xml:space="preserve">jeżeli wady nadają się do usunięcia, </w:t>
      </w:r>
      <w:r>
        <w:rPr>
          <w:sz w:val="24"/>
          <w:szCs w:val="24"/>
        </w:rPr>
        <w:t xml:space="preserve">a uniemożliwiają normalne funkcjonowanie przedmiotu niniejszej Umowy, </w:t>
      </w:r>
      <w:r w:rsidRPr="003B3D80">
        <w:rPr>
          <w:sz w:val="24"/>
          <w:szCs w:val="24"/>
        </w:rPr>
        <w:t>może odmówić odbioru do czasu usunięcia wad;</w:t>
      </w:r>
    </w:p>
    <w:p w:rsidR="004E5F18" w:rsidRPr="003B3D80" w:rsidRDefault="004E5F18" w:rsidP="004E5F18">
      <w:pPr>
        <w:numPr>
          <w:ilvl w:val="0"/>
          <w:numId w:val="33"/>
        </w:numPr>
        <w:spacing w:after="120"/>
        <w:ind w:left="993" w:hanging="426"/>
        <w:jc w:val="both"/>
        <w:rPr>
          <w:sz w:val="24"/>
          <w:szCs w:val="24"/>
        </w:rPr>
      </w:pPr>
      <w:r w:rsidRPr="003B3D80">
        <w:rPr>
          <w:sz w:val="24"/>
          <w:szCs w:val="24"/>
        </w:rPr>
        <w:t>jeżeli wady nie nadają się do usunięcia to:</w:t>
      </w:r>
    </w:p>
    <w:p w:rsidR="004E5F18" w:rsidRPr="003B3D80" w:rsidRDefault="004E5F18" w:rsidP="004E5F18">
      <w:pPr>
        <w:numPr>
          <w:ilvl w:val="1"/>
          <w:numId w:val="33"/>
        </w:numPr>
        <w:tabs>
          <w:tab w:val="num" w:pos="1276"/>
        </w:tabs>
        <w:spacing w:after="120"/>
        <w:ind w:left="1276" w:hanging="283"/>
        <w:jc w:val="both"/>
        <w:rPr>
          <w:sz w:val="24"/>
          <w:szCs w:val="24"/>
        </w:rPr>
      </w:pPr>
      <w:r>
        <w:rPr>
          <w:sz w:val="24"/>
          <w:szCs w:val="24"/>
        </w:rPr>
        <w:t xml:space="preserve">jeżeli wady umożliwiają </w:t>
      </w:r>
      <w:r w:rsidRPr="003B3D80">
        <w:rPr>
          <w:sz w:val="24"/>
          <w:szCs w:val="24"/>
        </w:rPr>
        <w:t xml:space="preserve"> użytkowania przedmiotu </w:t>
      </w:r>
      <w:r>
        <w:rPr>
          <w:sz w:val="24"/>
          <w:szCs w:val="24"/>
        </w:rPr>
        <w:t xml:space="preserve">niniejszej Umowy </w:t>
      </w:r>
      <w:r w:rsidRPr="003B3D80">
        <w:rPr>
          <w:sz w:val="24"/>
          <w:szCs w:val="24"/>
        </w:rPr>
        <w:t xml:space="preserve"> zg</w:t>
      </w:r>
      <w:r>
        <w:rPr>
          <w:sz w:val="24"/>
          <w:szCs w:val="24"/>
        </w:rPr>
        <w:t>odnie z przeznaczeniem, Zamawiający</w:t>
      </w:r>
      <w:r w:rsidRPr="003B3D80">
        <w:rPr>
          <w:sz w:val="24"/>
          <w:szCs w:val="24"/>
        </w:rPr>
        <w:t xml:space="preserve"> może ob</w:t>
      </w:r>
      <w:r>
        <w:rPr>
          <w:sz w:val="24"/>
          <w:szCs w:val="24"/>
        </w:rPr>
        <w:t>niżyć odpowiednio wynagrodzenie do wysokości uzgodnionej przez Strony, w takiej proporcji, w jakiej pozostaje wartość obiektu wolnego od wad do wartości obiektu wadliwego,</w:t>
      </w:r>
    </w:p>
    <w:p w:rsidR="004E5F18" w:rsidRPr="003B3D80" w:rsidRDefault="004E5F18" w:rsidP="004E5F18">
      <w:pPr>
        <w:numPr>
          <w:ilvl w:val="1"/>
          <w:numId w:val="33"/>
        </w:numPr>
        <w:tabs>
          <w:tab w:val="num" w:pos="1276"/>
        </w:tabs>
        <w:spacing w:after="120"/>
        <w:ind w:left="1276" w:hanging="283"/>
        <w:jc w:val="both"/>
        <w:rPr>
          <w:sz w:val="24"/>
          <w:szCs w:val="24"/>
        </w:rPr>
      </w:pPr>
      <w:r>
        <w:rPr>
          <w:sz w:val="24"/>
          <w:szCs w:val="24"/>
        </w:rPr>
        <w:t>jeżeli wady uniemożliwiają</w:t>
      </w:r>
      <w:r w:rsidRPr="003B3D80">
        <w:rPr>
          <w:sz w:val="24"/>
          <w:szCs w:val="24"/>
        </w:rPr>
        <w:t xml:space="preserve"> użytkowanie </w:t>
      </w:r>
      <w:r>
        <w:rPr>
          <w:sz w:val="24"/>
          <w:szCs w:val="24"/>
        </w:rPr>
        <w:t xml:space="preserve">przedmiotu niniejszej Umowy </w:t>
      </w:r>
      <w:r w:rsidRPr="003B3D80">
        <w:rPr>
          <w:sz w:val="24"/>
          <w:szCs w:val="24"/>
        </w:rPr>
        <w:t>zgodnie z przeznaczeniem</w:t>
      </w:r>
      <w:r>
        <w:rPr>
          <w:sz w:val="24"/>
          <w:szCs w:val="24"/>
        </w:rPr>
        <w:t>, Zamawiający</w:t>
      </w:r>
      <w:r w:rsidRPr="003B3D80">
        <w:rPr>
          <w:sz w:val="24"/>
          <w:szCs w:val="24"/>
        </w:rPr>
        <w:t xml:space="preserve"> może odstąpić od umowy lub żądać wykonania przedmiotu umowy po raz drugi. </w:t>
      </w:r>
    </w:p>
    <w:p w:rsidR="004E5F18" w:rsidRPr="003B3D80" w:rsidRDefault="004E5F18" w:rsidP="004E5F18">
      <w:pPr>
        <w:spacing w:after="120"/>
        <w:jc w:val="both"/>
        <w:rPr>
          <w:sz w:val="24"/>
          <w:szCs w:val="24"/>
        </w:rPr>
      </w:pPr>
      <w:r>
        <w:rPr>
          <w:sz w:val="24"/>
          <w:szCs w:val="24"/>
        </w:rPr>
        <w:t>5.3</w:t>
      </w:r>
      <w:r w:rsidRPr="003B3D80">
        <w:rPr>
          <w:sz w:val="24"/>
          <w:szCs w:val="24"/>
        </w:rPr>
        <w:t>.2 Wykonawca zobowiązan</w:t>
      </w:r>
      <w:r>
        <w:rPr>
          <w:sz w:val="24"/>
          <w:szCs w:val="24"/>
        </w:rPr>
        <w:t>y jest do zawiadomienia Zamawiającego o usunięciu wad oraz do żądania wyznaczenia terminu na odbiór zakwestionowanych uprzednio robót jako wadliwych.</w:t>
      </w:r>
      <w:r w:rsidRPr="003B3D80">
        <w:rPr>
          <w:sz w:val="24"/>
          <w:szCs w:val="24"/>
        </w:rPr>
        <w:t xml:space="preserve"> </w:t>
      </w:r>
    </w:p>
    <w:p w:rsidR="004E5F18" w:rsidRPr="0045071D" w:rsidRDefault="004E5F18" w:rsidP="004E5F18">
      <w:pPr>
        <w:pStyle w:val="Tekstpodstawowy"/>
        <w:tabs>
          <w:tab w:val="left" w:pos="426"/>
          <w:tab w:val="left" w:pos="851"/>
        </w:tabs>
        <w:suppressAutoHyphens/>
        <w:jc w:val="both"/>
        <w:rPr>
          <w:sz w:val="24"/>
          <w:szCs w:val="24"/>
        </w:rPr>
      </w:pPr>
      <w:r>
        <w:rPr>
          <w:sz w:val="24"/>
          <w:szCs w:val="24"/>
        </w:rPr>
        <w:lastRenderedPageBreak/>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4E5F18" w:rsidRDefault="004E5F18" w:rsidP="004E5F18">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4E5F18" w:rsidRDefault="004E5F18" w:rsidP="004E5F18">
      <w:pPr>
        <w:pStyle w:val="Tekstpodstawowy"/>
        <w:tabs>
          <w:tab w:val="left" w:pos="426"/>
          <w:tab w:val="left" w:pos="851"/>
        </w:tabs>
        <w:suppressAutoHyphens/>
        <w:jc w:val="both"/>
        <w:rPr>
          <w:sz w:val="24"/>
          <w:szCs w:val="24"/>
        </w:rPr>
      </w:pPr>
    </w:p>
    <w:p w:rsidR="004E5F18" w:rsidRPr="00F41B8F" w:rsidRDefault="004E5F18" w:rsidP="004E5F18">
      <w:pPr>
        <w:pStyle w:val="Tekstpodstawowy"/>
        <w:tabs>
          <w:tab w:val="left" w:pos="426"/>
          <w:tab w:val="left" w:pos="851"/>
        </w:tabs>
        <w:suppressAutoHyphens/>
        <w:jc w:val="both"/>
        <w:rPr>
          <w:b/>
          <w:sz w:val="24"/>
          <w:szCs w:val="24"/>
        </w:rPr>
      </w:pPr>
      <w:r w:rsidRPr="00F41B8F">
        <w:rPr>
          <w:b/>
          <w:sz w:val="24"/>
          <w:szCs w:val="24"/>
        </w:rPr>
        <w:t>5.4. Odbiór pogwarancyjny</w:t>
      </w:r>
    </w:p>
    <w:p w:rsidR="004E5F18" w:rsidRDefault="004E5F18" w:rsidP="004E5F18">
      <w:pPr>
        <w:pStyle w:val="Tekstpodstawowy"/>
        <w:tabs>
          <w:tab w:val="left" w:pos="426"/>
          <w:tab w:val="left" w:pos="851"/>
        </w:tabs>
        <w:suppressAutoHyphens/>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4E5F18" w:rsidRPr="00EC00DB" w:rsidRDefault="004E5F18" w:rsidP="004E5F18">
      <w:pPr>
        <w:pStyle w:val="Tekstpodstawowy"/>
        <w:tabs>
          <w:tab w:val="left" w:pos="426"/>
          <w:tab w:val="left" w:pos="851"/>
        </w:tabs>
        <w:suppressAutoHyphens/>
        <w:jc w:val="both"/>
        <w:rPr>
          <w:sz w:val="24"/>
          <w:szCs w:val="24"/>
        </w:rPr>
      </w:pPr>
    </w:p>
    <w:p w:rsidR="004E5F18" w:rsidRPr="00E36059" w:rsidRDefault="004E5F18" w:rsidP="004E5F18">
      <w:pPr>
        <w:pStyle w:val="Nagwek2"/>
        <w:spacing w:before="0" w:after="120"/>
        <w:jc w:val="center"/>
        <w:rPr>
          <w:b w:val="0"/>
          <w:i/>
          <w:color w:val="auto"/>
          <w:sz w:val="24"/>
          <w:szCs w:val="24"/>
        </w:rPr>
      </w:pPr>
      <w:r w:rsidRPr="00E36059">
        <w:rPr>
          <w:color w:val="auto"/>
          <w:sz w:val="24"/>
          <w:szCs w:val="24"/>
        </w:rPr>
        <w:t>§ 6</w:t>
      </w:r>
    </w:p>
    <w:p w:rsidR="004E5F18" w:rsidRDefault="004E5F18" w:rsidP="004E5F18">
      <w:pPr>
        <w:spacing w:after="240"/>
        <w:jc w:val="center"/>
        <w:rPr>
          <w:sz w:val="24"/>
          <w:szCs w:val="24"/>
        </w:rPr>
      </w:pPr>
      <w:r w:rsidRPr="00E36059">
        <w:rPr>
          <w:sz w:val="24"/>
          <w:szCs w:val="24"/>
        </w:rPr>
        <w:t>ZASADY WSPÓŁDZIAŁANIA STRON</w:t>
      </w:r>
    </w:p>
    <w:p w:rsidR="004E5F18" w:rsidRPr="0045071D" w:rsidRDefault="004E5F18" w:rsidP="004E5F18">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4E5F18" w:rsidRPr="0045071D" w:rsidRDefault="004E5F18" w:rsidP="004E5F18">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4E5F18" w:rsidRPr="00E36059" w:rsidRDefault="004E5F18" w:rsidP="004E5F18">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4E5F18" w:rsidRPr="00E36059" w:rsidRDefault="004E5F18" w:rsidP="004E5F18">
      <w:pPr>
        <w:spacing w:after="120"/>
        <w:jc w:val="both"/>
        <w:rPr>
          <w:sz w:val="24"/>
          <w:szCs w:val="24"/>
        </w:rPr>
      </w:pPr>
      <w:r>
        <w:rPr>
          <w:sz w:val="24"/>
          <w:szCs w:val="24"/>
        </w:rPr>
        <w:t>6.4</w:t>
      </w:r>
      <w:r w:rsidRPr="00E36059">
        <w:rPr>
          <w:sz w:val="24"/>
          <w:szCs w:val="24"/>
        </w:rPr>
        <w:t>.</w:t>
      </w:r>
      <w:r w:rsidRPr="00524942">
        <w:rPr>
          <w:b/>
          <w:sz w:val="24"/>
          <w:szCs w:val="24"/>
        </w:rPr>
        <w:t>Wykonanie wskazówek i poleceń Zamawiającego</w:t>
      </w:r>
    </w:p>
    <w:p w:rsidR="004E5F18" w:rsidRDefault="004E5F18" w:rsidP="004E5F18">
      <w:pPr>
        <w:spacing w:after="120"/>
        <w:ind w:left="567"/>
        <w:jc w:val="both"/>
        <w:rPr>
          <w:sz w:val="24"/>
          <w:szCs w:val="24"/>
        </w:rPr>
      </w:pPr>
      <w:r w:rsidRPr="00E36059">
        <w:rPr>
          <w:sz w:val="24"/>
          <w:szCs w:val="24"/>
        </w:rPr>
        <w:t>Wykonawca zobowiązuje się do:</w:t>
      </w:r>
    </w:p>
    <w:p w:rsidR="004E5F18" w:rsidRPr="00E36059" w:rsidRDefault="004E5F18" w:rsidP="004E5F18">
      <w:pPr>
        <w:spacing w:after="120"/>
        <w:ind w:left="567"/>
        <w:jc w:val="both"/>
        <w:rPr>
          <w:sz w:val="24"/>
          <w:szCs w:val="24"/>
        </w:rPr>
      </w:pPr>
      <w:r>
        <w:rPr>
          <w:sz w:val="24"/>
          <w:szCs w:val="24"/>
        </w:rPr>
        <w:t>- konsultowania wszelkich wątpliwości dotyczących przedmiotu zamówienia                         z Inspektorem Nadzoru Inwestorskiego,</w:t>
      </w:r>
    </w:p>
    <w:p w:rsidR="004E5F18" w:rsidRPr="00E36059" w:rsidRDefault="004E5F18" w:rsidP="004E5F18">
      <w:pPr>
        <w:numPr>
          <w:ilvl w:val="0"/>
          <w:numId w:val="34"/>
        </w:numPr>
        <w:spacing w:after="120"/>
        <w:ind w:left="851" w:hanging="284"/>
        <w:jc w:val="both"/>
        <w:rPr>
          <w:sz w:val="24"/>
          <w:szCs w:val="24"/>
        </w:rPr>
      </w:pPr>
      <w:r w:rsidRPr="00E36059">
        <w:rPr>
          <w:sz w:val="24"/>
          <w:szCs w:val="24"/>
        </w:rPr>
        <w:t>stosowania się do pisemny</w:t>
      </w:r>
      <w:r>
        <w:rPr>
          <w:sz w:val="24"/>
          <w:szCs w:val="24"/>
        </w:rPr>
        <w:t>ch poleceń i wskazówek Zamawiającego</w:t>
      </w:r>
      <w:r w:rsidRPr="00E36059">
        <w:rPr>
          <w:sz w:val="24"/>
          <w:szCs w:val="24"/>
        </w:rPr>
        <w:t xml:space="preserve"> w trakcie wykonywania przedmiotu umowy;</w:t>
      </w:r>
    </w:p>
    <w:p w:rsidR="004E5F18" w:rsidRDefault="004E5F18" w:rsidP="004E5F18">
      <w:pPr>
        <w:numPr>
          <w:ilvl w:val="0"/>
          <w:numId w:val="34"/>
        </w:numPr>
        <w:spacing w:after="120"/>
        <w:ind w:left="851" w:hanging="284"/>
        <w:jc w:val="both"/>
        <w:rPr>
          <w:sz w:val="24"/>
          <w:szCs w:val="24"/>
        </w:rPr>
      </w:pPr>
      <w:r>
        <w:rPr>
          <w:sz w:val="24"/>
          <w:szCs w:val="24"/>
        </w:rPr>
        <w:t>przedłożenia Zamawiającemu</w:t>
      </w:r>
      <w:r w:rsidRPr="00E36059">
        <w:rPr>
          <w:sz w:val="24"/>
          <w:szCs w:val="24"/>
        </w:rPr>
        <w:t xml:space="preserve"> na jego pisemne żądanie zgłoszone w każdym czasie trwania Umowy, wszelkich dokumentów, materiałów i info</w:t>
      </w:r>
      <w:r>
        <w:rPr>
          <w:sz w:val="24"/>
          <w:szCs w:val="24"/>
        </w:rPr>
        <w:t xml:space="preserve">rmacji potrzebnych  mu  </w:t>
      </w:r>
      <w:r w:rsidRPr="00E36059">
        <w:rPr>
          <w:sz w:val="24"/>
          <w:szCs w:val="24"/>
        </w:rPr>
        <w:t>do oceny prawidłowości wykonania Umowy.</w:t>
      </w:r>
    </w:p>
    <w:p w:rsidR="004E5F18" w:rsidRPr="00E36059" w:rsidRDefault="004E5F18" w:rsidP="004E5F18">
      <w:pPr>
        <w:spacing w:after="120"/>
        <w:jc w:val="both"/>
        <w:rPr>
          <w:sz w:val="24"/>
          <w:szCs w:val="24"/>
        </w:rPr>
      </w:pPr>
    </w:p>
    <w:p w:rsidR="004E5F18" w:rsidRDefault="004E5F18" w:rsidP="004E5F18">
      <w:pPr>
        <w:spacing w:after="120"/>
        <w:jc w:val="both"/>
        <w:rPr>
          <w:b/>
          <w:sz w:val="24"/>
          <w:szCs w:val="24"/>
        </w:rPr>
      </w:pPr>
      <w:r>
        <w:rPr>
          <w:sz w:val="24"/>
          <w:szCs w:val="24"/>
        </w:rPr>
        <w:t>6.5</w:t>
      </w:r>
      <w:r w:rsidRPr="00E36059">
        <w:rPr>
          <w:sz w:val="24"/>
          <w:szCs w:val="24"/>
        </w:rPr>
        <w:t xml:space="preserve">. </w:t>
      </w:r>
      <w:r w:rsidRPr="00524942">
        <w:rPr>
          <w:b/>
          <w:sz w:val="24"/>
          <w:szCs w:val="24"/>
        </w:rPr>
        <w:t>Podwykonawstwo</w:t>
      </w:r>
    </w:p>
    <w:p w:rsidR="004E5F18" w:rsidRDefault="004E5F18" w:rsidP="004E5F18">
      <w:pPr>
        <w:spacing w:after="120"/>
        <w:jc w:val="both"/>
        <w:rPr>
          <w:sz w:val="24"/>
          <w:szCs w:val="24"/>
        </w:rPr>
      </w:pPr>
      <w:r w:rsidRPr="00CC48DC">
        <w:rPr>
          <w:sz w:val="24"/>
          <w:szCs w:val="24"/>
        </w:rPr>
        <w:t xml:space="preserve">6.5.1. </w:t>
      </w:r>
      <w:r>
        <w:rPr>
          <w:sz w:val="24"/>
          <w:szCs w:val="24"/>
        </w:rPr>
        <w:t xml:space="preserve">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w:t>
      </w:r>
      <w:r>
        <w:rPr>
          <w:sz w:val="24"/>
          <w:szCs w:val="24"/>
        </w:rPr>
        <w:lastRenderedPageBreak/>
        <w:t>już znane w dniu przystąpienia do realizacji zamówienia. Zamawiający nie zastrzega obowiązku osobistego wykonania przez Wykonawcę kluczowych części zamówienia.</w:t>
      </w:r>
    </w:p>
    <w:p w:rsidR="004E5F18" w:rsidRDefault="004E5F18" w:rsidP="004E5F18">
      <w:pPr>
        <w:spacing w:after="120"/>
        <w:jc w:val="both"/>
        <w:rPr>
          <w:sz w:val="24"/>
          <w:szCs w:val="24"/>
        </w:rPr>
      </w:pPr>
      <w:r>
        <w:rPr>
          <w:sz w:val="24"/>
          <w:szCs w:val="24"/>
        </w:rP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4E5F18" w:rsidRDefault="004E5F18" w:rsidP="004E5F18">
      <w:pPr>
        <w:spacing w:after="120"/>
        <w:jc w:val="both"/>
        <w:rPr>
          <w:sz w:val="24"/>
          <w:szCs w:val="24"/>
        </w:rPr>
      </w:pPr>
      <w:r>
        <w:rPr>
          <w:sz w:val="24"/>
          <w:szCs w:val="24"/>
        </w:rPr>
        <w:t>a) Podwykonawca lub dalszy Podwykonawca każdorazowo w ciągu 7 dni od daty wystawienia faktury przedłoży do Zamawiającego kopię faktury wystawionej na podstawie zawartej umowy o podwykonawstwo;</w:t>
      </w:r>
    </w:p>
    <w:p w:rsidR="004E5F18" w:rsidRDefault="004E5F18" w:rsidP="004E5F18">
      <w:pPr>
        <w:spacing w:after="120"/>
        <w:jc w:val="both"/>
        <w:rPr>
          <w:sz w:val="24"/>
          <w:szCs w:val="24"/>
        </w:rPr>
      </w:pPr>
      <w:r>
        <w:rPr>
          <w:sz w:val="24"/>
          <w:szCs w:val="24"/>
        </w:rPr>
        <w:t>b) Przedmiot zamówienia umowy o podwykonawstwo musi być tożsamy z zakresem prac wynikającym z zamówienia podstawowego;</w:t>
      </w:r>
    </w:p>
    <w:p w:rsidR="004E5F18" w:rsidRDefault="004E5F18" w:rsidP="004E5F18">
      <w:pPr>
        <w:spacing w:after="120"/>
        <w:jc w:val="both"/>
        <w:rPr>
          <w:sz w:val="24"/>
          <w:szCs w:val="24"/>
        </w:rPr>
      </w:pPr>
      <w:r>
        <w:rPr>
          <w:sz w:val="24"/>
          <w:szCs w:val="24"/>
        </w:rPr>
        <w:t>c) Termin zapłaty wynagrodzenia nie może być dłuższy niż 30 dni od dnia doręczenia Wykonawcy, Podwykonawcy lub dalszemu Podwykonawcy prawidłowo wystawionej faktury lub rachunku, potwierdzających wykonanie zleconej roboty;</w:t>
      </w:r>
    </w:p>
    <w:p w:rsidR="004E5F18" w:rsidRDefault="004E5F18" w:rsidP="004E5F18">
      <w:pPr>
        <w:spacing w:after="120"/>
        <w:jc w:val="both"/>
        <w:rPr>
          <w:sz w:val="24"/>
          <w:szCs w:val="24"/>
        </w:rPr>
      </w:pPr>
      <w:r>
        <w:rPr>
          <w:sz w:val="24"/>
          <w:szCs w:val="24"/>
        </w:rPr>
        <w:t>d) Wartość umowy o podwykonawstwo lub dalsze podwykonawstwo nie może być wyższa niż to wynika z oferty Wykonawcy;</w:t>
      </w:r>
    </w:p>
    <w:p w:rsidR="004E5F18" w:rsidRDefault="004E5F18" w:rsidP="004E5F18">
      <w:pPr>
        <w:spacing w:after="120"/>
        <w:jc w:val="both"/>
        <w:rPr>
          <w:sz w:val="24"/>
          <w:szCs w:val="24"/>
        </w:rPr>
      </w:pPr>
      <w:r>
        <w:rPr>
          <w:sz w:val="24"/>
          <w:szCs w:val="24"/>
        </w:rPr>
        <w:t>e) Umowa o podwykonawstwo nie może zawierać postanowień uzależniających uzyskanie przez Podwykonawcę płatności od Wykonawcy wynagrodzenia obejmującego zakres robót wykonanych przez Podwykonawcę;</w:t>
      </w:r>
    </w:p>
    <w:p w:rsidR="004E5F18" w:rsidRDefault="004E5F18" w:rsidP="004E5F18">
      <w:pPr>
        <w:spacing w:after="120"/>
        <w:jc w:val="both"/>
        <w:rPr>
          <w:sz w:val="24"/>
          <w:szCs w:val="24"/>
        </w:rPr>
      </w:pPr>
      <w:r>
        <w:rPr>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4E5F18" w:rsidRDefault="004E5F18" w:rsidP="004E5F18">
      <w:pPr>
        <w:spacing w:after="120"/>
        <w:jc w:val="both"/>
        <w:rPr>
          <w:sz w:val="24"/>
          <w:szCs w:val="24"/>
        </w:rPr>
      </w:pPr>
      <w:r>
        <w:rPr>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4E5F18" w:rsidRDefault="004E5F18" w:rsidP="004E5F18">
      <w:pPr>
        <w:spacing w:after="120"/>
        <w:jc w:val="both"/>
        <w:rPr>
          <w:sz w:val="24"/>
          <w:szCs w:val="24"/>
        </w:rPr>
      </w:pPr>
      <w:r>
        <w:rPr>
          <w:sz w:val="24"/>
          <w:szCs w:val="24"/>
        </w:rPr>
        <w:t xml:space="preserve">6.5.4. Zamawiający w terminie 7 dni od daty otrzymania zgody, o której mowa w </w:t>
      </w:r>
      <w:proofErr w:type="spellStart"/>
      <w:r>
        <w:rPr>
          <w:sz w:val="24"/>
          <w:szCs w:val="24"/>
        </w:rPr>
        <w:t>pkt</w:t>
      </w:r>
      <w:proofErr w:type="spellEnd"/>
      <w:r>
        <w:rPr>
          <w:sz w:val="24"/>
          <w:szCs w:val="24"/>
        </w:rPr>
        <w:t xml:space="preserve"> 6.5.3., zgłasza w formie pisemnej zastrzeżenia do projektu umowy o podwykonawstwo,                   w przypadku  niespełniania wymagań określonych w </w:t>
      </w:r>
      <w:proofErr w:type="spellStart"/>
      <w:r>
        <w:rPr>
          <w:sz w:val="24"/>
          <w:szCs w:val="24"/>
        </w:rPr>
        <w:t>pkt</w:t>
      </w:r>
      <w:proofErr w:type="spellEnd"/>
      <w:r>
        <w:rPr>
          <w:sz w:val="24"/>
          <w:szCs w:val="24"/>
        </w:rPr>
        <w:t xml:space="preserve"> 6.5.2.</w:t>
      </w:r>
    </w:p>
    <w:p w:rsidR="004E5F18" w:rsidRDefault="004E5F18" w:rsidP="004E5F18">
      <w:pPr>
        <w:spacing w:after="120"/>
        <w:jc w:val="both"/>
        <w:rPr>
          <w:sz w:val="24"/>
          <w:szCs w:val="24"/>
        </w:rPr>
      </w:pPr>
      <w:r>
        <w:rPr>
          <w:sz w:val="24"/>
          <w:szCs w:val="24"/>
        </w:rPr>
        <w:t xml:space="preserve">6.5.5. Niezgłoszenie w formie pisemnej zastrzeżeń do przedłożonego projektu umowy                   o podwykonawstwo, której przedmiotem są roboty budowlane, w terminie określonym w </w:t>
      </w:r>
      <w:proofErr w:type="spellStart"/>
      <w:r>
        <w:rPr>
          <w:sz w:val="24"/>
          <w:szCs w:val="24"/>
        </w:rPr>
        <w:t>pkt</w:t>
      </w:r>
      <w:proofErr w:type="spellEnd"/>
      <w:r>
        <w:rPr>
          <w:sz w:val="24"/>
          <w:szCs w:val="24"/>
        </w:rPr>
        <w:t xml:space="preserve"> 4.2, uważa się za akceptację projektu umowy przez Zamawiającego.</w:t>
      </w:r>
    </w:p>
    <w:p w:rsidR="004E5F18" w:rsidRDefault="004E5F18" w:rsidP="004E5F18">
      <w:pPr>
        <w:spacing w:after="120"/>
        <w:jc w:val="both"/>
        <w:rPr>
          <w:sz w:val="24"/>
          <w:szCs w:val="24"/>
        </w:rPr>
      </w:pPr>
      <w:r>
        <w:rPr>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4E5F18" w:rsidRPr="00D96B66" w:rsidRDefault="004E5F18" w:rsidP="004E5F18">
      <w:pPr>
        <w:spacing w:after="120"/>
        <w:jc w:val="both"/>
        <w:rPr>
          <w:sz w:val="24"/>
          <w:szCs w:val="24"/>
        </w:rPr>
      </w:pPr>
      <w:r w:rsidRPr="00D96B66">
        <w:rPr>
          <w:sz w:val="24"/>
          <w:szCs w:val="24"/>
        </w:rPr>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D96B66">
        <w:rPr>
          <w:sz w:val="24"/>
          <w:szCs w:val="24"/>
        </w:rPr>
        <w:t>pkt</w:t>
      </w:r>
      <w:proofErr w:type="spellEnd"/>
      <w:r w:rsidRPr="00D96B66">
        <w:rPr>
          <w:sz w:val="24"/>
          <w:szCs w:val="24"/>
        </w:rPr>
        <w:t xml:space="preserve"> 6.5.2.</w:t>
      </w:r>
    </w:p>
    <w:p w:rsidR="004E5F18" w:rsidRDefault="004E5F18" w:rsidP="004E5F18">
      <w:pPr>
        <w:spacing w:after="120"/>
        <w:jc w:val="both"/>
        <w:rPr>
          <w:sz w:val="24"/>
          <w:szCs w:val="24"/>
        </w:rPr>
      </w:pPr>
      <w:r>
        <w:rPr>
          <w:sz w:val="24"/>
          <w:szCs w:val="24"/>
        </w:rPr>
        <w:lastRenderedPageBreak/>
        <w:t xml:space="preserve">6.5.8. Niezgłoszenie w formie pisemnej sprzeciwu do przedłożonej umowy                                     o podwykonawstwo, której przedmiotem są roboty budowlane, w terminie o którym mowa               w </w:t>
      </w:r>
      <w:proofErr w:type="spellStart"/>
      <w:r>
        <w:rPr>
          <w:sz w:val="24"/>
          <w:szCs w:val="24"/>
        </w:rPr>
        <w:t>pkt</w:t>
      </w:r>
      <w:proofErr w:type="spellEnd"/>
      <w:r>
        <w:rPr>
          <w:sz w:val="24"/>
          <w:szCs w:val="24"/>
        </w:rPr>
        <w:t xml:space="preserve"> 6.5.7., uważa się za akceptację umowy przez Zamawiającego.</w:t>
      </w:r>
    </w:p>
    <w:p w:rsidR="004E5F18" w:rsidRDefault="004E5F18" w:rsidP="004E5F18">
      <w:pPr>
        <w:spacing w:after="120"/>
        <w:jc w:val="both"/>
        <w:rPr>
          <w:sz w:val="24"/>
          <w:szCs w:val="24"/>
        </w:rPr>
      </w:pPr>
      <w:r>
        <w:rPr>
          <w:sz w:val="24"/>
          <w:szCs w:val="24"/>
        </w:rP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Pr>
          <w:sz w:val="24"/>
          <w:szCs w:val="24"/>
        </w:rPr>
        <w:t>pkt</w:t>
      </w:r>
      <w:proofErr w:type="spellEnd"/>
      <w:r>
        <w:rPr>
          <w:sz w:val="24"/>
          <w:szCs w:val="24"/>
        </w:rPr>
        <w:t xml:space="preserve"> 6.5.5. stosuje się odpowiednio.</w:t>
      </w:r>
    </w:p>
    <w:p w:rsidR="004E5F18" w:rsidRDefault="004E5F18" w:rsidP="004E5F18">
      <w:pPr>
        <w:spacing w:after="120"/>
        <w:jc w:val="both"/>
        <w:rPr>
          <w:sz w:val="24"/>
          <w:szCs w:val="24"/>
        </w:rPr>
      </w:pPr>
      <w:r>
        <w:rPr>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4E5F18" w:rsidRDefault="004E5F18" w:rsidP="004E5F18">
      <w:pPr>
        <w:spacing w:after="120"/>
        <w:jc w:val="both"/>
        <w:rPr>
          <w:sz w:val="24"/>
          <w:szCs w:val="24"/>
        </w:rPr>
      </w:pPr>
      <w:r>
        <w:rPr>
          <w:sz w:val="24"/>
          <w:szCs w:val="24"/>
        </w:rPr>
        <w:t>6.5.11. Umowy z Podwykonawcą lub dalszym Podwykonawcą, której przedmiotem są usługi lub dostawy:</w:t>
      </w:r>
    </w:p>
    <w:p w:rsidR="004E5F18" w:rsidRDefault="004E5F18" w:rsidP="004E5F18">
      <w:pPr>
        <w:spacing w:after="120"/>
        <w:jc w:val="both"/>
        <w:rPr>
          <w:sz w:val="24"/>
          <w:szCs w:val="24"/>
        </w:rPr>
      </w:pPr>
      <w:r>
        <w:rPr>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4E5F18" w:rsidRPr="0041404D" w:rsidRDefault="004E5F18" w:rsidP="004E5F18">
      <w:pPr>
        <w:spacing w:after="120"/>
        <w:jc w:val="both"/>
        <w:rPr>
          <w:sz w:val="24"/>
          <w:szCs w:val="24"/>
        </w:rPr>
      </w:pPr>
      <w:r>
        <w:rPr>
          <w:sz w:val="24"/>
          <w:szCs w:val="24"/>
        </w:rPr>
        <w:t xml:space="preserve">- W przypadku o którym mowa w </w:t>
      </w:r>
      <w:proofErr w:type="spellStart"/>
      <w:r>
        <w:rPr>
          <w:sz w:val="24"/>
          <w:szCs w:val="24"/>
        </w:rPr>
        <w:t>pkt</w:t>
      </w:r>
      <w:proofErr w:type="spellEnd"/>
      <w:r>
        <w:rPr>
          <w:sz w:val="24"/>
          <w:szCs w:val="24"/>
        </w:rPr>
        <w:t xml:space="preserve"> 6.5.3., jeżeli termin zapłaty wynagrodzenia jest dłuższy niż określony w </w:t>
      </w:r>
      <w:proofErr w:type="spellStart"/>
      <w:r>
        <w:rPr>
          <w:sz w:val="24"/>
          <w:szCs w:val="24"/>
        </w:rPr>
        <w:t>pkt</w:t>
      </w:r>
      <w:proofErr w:type="spellEnd"/>
      <w:r>
        <w:rPr>
          <w:sz w:val="24"/>
          <w:szCs w:val="24"/>
        </w:rPr>
        <w:t xml:space="preserve"> 6.5.2.c), Zamawiający informuje o tym Wykonawcę i wzywa go do doprowadzenia do zmiany tej umowy pod rygorem wystąpienia o zapłatę kary umownej </w:t>
      </w:r>
      <w:r w:rsidRPr="0041404D">
        <w:rPr>
          <w:sz w:val="24"/>
          <w:szCs w:val="24"/>
        </w:rPr>
        <w:t>określonej w §</w:t>
      </w:r>
      <w:r>
        <w:rPr>
          <w:sz w:val="24"/>
          <w:szCs w:val="24"/>
        </w:rPr>
        <w:t xml:space="preserve"> 8 niniejszej Umowy.</w:t>
      </w:r>
    </w:p>
    <w:p w:rsidR="004E5F18" w:rsidRDefault="004E5F18" w:rsidP="004E5F18">
      <w:pPr>
        <w:spacing w:after="120"/>
        <w:jc w:val="both"/>
        <w:rPr>
          <w:sz w:val="24"/>
          <w:szCs w:val="24"/>
        </w:rPr>
      </w:pPr>
      <w:r>
        <w:rPr>
          <w:sz w:val="24"/>
          <w:szCs w:val="24"/>
        </w:rPr>
        <w:t>6.5.12. Bezpośrednia zapłata wymagalnego wynagrodzenia przysługuje Podwykonawcy lub dalszemu Podwykonawcy:</w:t>
      </w:r>
    </w:p>
    <w:p w:rsidR="004E5F18" w:rsidRDefault="004E5F18" w:rsidP="004E5F18">
      <w:pPr>
        <w:spacing w:after="120"/>
        <w:jc w:val="both"/>
        <w:rPr>
          <w:sz w:val="24"/>
          <w:szCs w:val="24"/>
        </w:rPr>
      </w:pPr>
      <w:r>
        <w:rPr>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4E5F18" w:rsidRDefault="004E5F18" w:rsidP="004E5F18">
      <w:pPr>
        <w:spacing w:after="120"/>
        <w:jc w:val="both"/>
        <w:rPr>
          <w:sz w:val="24"/>
          <w:szCs w:val="24"/>
        </w:rPr>
      </w:pPr>
      <w:r>
        <w:rPr>
          <w:sz w:val="24"/>
          <w:szCs w:val="24"/>
        </w:rPr>
        <w:t xml:space="preserve">b) Wynagrodzenie, o którym mowa w </w:t>
      </w:r>
      <w:proofErr w:type="spellStart"/>
      <w:r>
        <w:rPr>
          <w:sz w:val="24"/>
          <w:szCs w:val="24"/>
        </w:rPr>
        <w:t>ppkt</w:t>
      </w:r>
      <w:proofErr w:type="spellEnd"/>
      <w:r>
        <w:rPr>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4E5F18" w:rsidRDefault="004E5F18" w:rsidP="004E5F18">
      <w:pPr>
        <w:spacing w:after="120"/>
        <w:jc w:val="both"/>
        <w:rPr>
          <w:sz w:val="24"/>
          <w:szCs w:val="24"/>
        </w:rPr>
      </w:pPr>
      <w:r>
        <w:rPr>
          <w:sz w:val="24"/>
          <w:szCs w:val="24"/>
        </w:rPr>
        <w:t>c) Bezpośrednia zapłata obejmuje wyłącznie należne wynagrodzenie, bez odsetek należnych Podwykonawcy lub dalszemu Podwykonawcy.</w:t>
      </w:r>
    </w:p>
    <w:p w:rsidR="004E5F18" w:rsidRDefault="004E5F18" w:rsidP="004E5F18">
      <w:pPr>
        <w:spacing w:after="120"/>
        <w:jc w:val="both"/>
        <w:rPr>
          <w:sz w:val="24"/>
          <w:szCs w:val="24"/>
        </w:rPr>
      </w:pPr>
      <w:r>
        <w:rPr>
          <w:sz w:val="24"/>
          <w:szCs w:val="24"/>
        </w:rPr>
        <w:t xml:space="preserve">d) Przed dokonaniem bezpośredniej zapłaty, Zamawiający informuje Wykonawcę                           o możliwości zgłoszenia w formie pisemnej uwag dotyczących zasadności bezpośredniej zapłaty wynagrodzenia podwykonawcy  lub dalszemu podwykonawcy, o których mowa          </w:t>
      </w:r>
      <w:r>
        <w:rPr>
          <w:sz w:val="24"/>
          <w:szCs w:val="24"/>
        </w:rPr>
        <w:lastRenderedPageBreak/>
        <w:t xml:space="preserve">w </w:t>
      </w:r>
      <w:proofErr w:type="spellStart"/>
      <w:r>
        <w:rPr>
          <w:sz w:val="24"/>
          <w:szCs w:val="24"/>
        </w:rPr>
        <w:t>ppkt</w:t>
      </w:r>
      <w:proofErr w:type="spellEnd"/>
      <w:r>
        <w:rPr>
          <w:sz w:val="24"/>
          <w:szCs w:val="24"/>
        </w:rPr>
        <w:t xml:space="preserve"> a), w terminie 7 dni od dnia doręczenia tej informacji. Informacje przekazane drogą elektroniczna oraz za pośrednictwem faksu uważa się za skutecznie doręczone.</w:t>
      </w:r>
    </w:p>
    <w:p w:rsidR="004E5F18" w:rsidRDefault="004E5F18" w:rsidP="004E5F18">
      <w:pPr>
        <w:spacing w:after="120"/>
        <w:jc w:val="both"/>
        <w:rPr>
          <w:sz w:val="24"/>
          <w:szCs w:val="24"/>
        </w:rPr>
      </w:pPr>
      <w:r>
        <w:rPr>
          <w:sz w:val="24"/>
          <w:szCs w:val="24"/>
        </w:rPr>
        <w:t xml:space="preserve">e) W przypadku zgłoszenia uwag o których mowa w </w:t>
      </w:r>
      <w:proofErr w:type="spellStart"/>
      <w:r>
        <w:rPr>
          <w:sz w:val="24"/>
          <w:szCs w:val="24"/>
        </w:rPr>
        <w:t>ppkt</w:t>
      </w:r>
      <w:proofErr w:type="spellEnd"/>
      <w:r>
        <w:rPr>
          <w:sz w:val="24"/>
          <w:szCs w:val="24"/>
        </w:rPr>
        <w:t xml:space="preserve"> d) w terminie wskazanym przez Zamawiającego, Zamawiający może:</w:t>
      </w:r>
    </w:p>
    <w:p w:rsidR="004E5F18" w:rsidRDefault="004E5F18" w:rsidP="004E5F18">
      <w:pPr>
        <w:spacing w:after="120"/>
        <w:jc w:val="both"/>
        <w:rPr>
          <w:sz w:val="24"/>
          <w:szCs w:val="24"/>
        </w:rPr>
      </w:pPr>
      <w:r>
        <w:rPr>
          <w:sz w:val="24"/>
          <w:szCs w:val="24"/>
        </w:rPr>
        <w:t>- nie dokonać bezpośredniej zapłaty wynagrodzenia Podwykonawcy lub dalszemu Podwykonawcy, jeżeli Wykonawca wykaże niezasadność takiej zapłaty albo</w:t>
      </w:r>
    </w:p>
    <w:p w:rsidR="004E5F18" w:rsidRDefault="004E5F18" w:rsidP="004E5F18">
      <w:pPr>
        <w:spacing w:after="120"/>
        <w:jc w:val="both"/>
        <w:rPr>
          <w:sz w:val="24"/>
          <w:szCs w:val="24"/>
        </w:rPr>
      </w:pPr>
      <w:r>
        <w:rPr>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4E5F18" w:rsidRDefault="004E5F18" w:rsidP="004E5F18">
      <w:pPr>
        <w:spacing w:after="120"/>
        <w:jc w:val="both"/>
        <w:rPr>
          <w:sz w:val="24"/>
          <w:szCs w:val="24"/>
        </w:rPr>
      </w:pPr>
      <w:r>
        <w:rPr>
          <w:sz w:val="24"/>
          <w:szCs w:val="24"/>
        </w:rPr>
        <w:t>- dokonać bezpośredniej zapłaty wynagrodzenia Podwykonawcy lub dalszemu Podwykonawcy, jeżeli Podwykonawca lub dalszy Podwykonawca wykaże zasadność takiej zapłaty.</w:t>
      </w:r>
    </w:p>
    <w:p w:rsidR="004E5F18" w:rsidRPr="00CC48DC" w:rsidRDefault="004E5F18" w:rsidP="004E5F18">
      <w:pPr>
        <w:spacing w:after="120"/>
        <w:jc w:val="both"/>
        <w:rPr>
          <w:sz w:val="24"/>
          <w:szCs w:val="24"/>
        </w:rPr>
      </w:pPr>
      <w:r>
        <w:rPr>
          <w:sz w:val="24"/>
          <w:szCs w:val="24"/>
        </w:rPr>
        <w:t>f) W przypadku dokonania bezpośredniej zapłaty Podwykonawcy lub dalszemu Podwykonawcy, Zamawiający potrąca kwotę wypłaconego wynagrodzenia z wynagrodzenia należnego Wykonawcy.</w:t>
      </w:r>
    </w:p>
    <w:p w:rsidR="004E5F18" w:rsidRPr="0041404D" w:rsidRDefault="004E5F18" w:rsidP="004E5F18">
      <w:pPr>
        <w:autoSpaceDE w:val="0"/>
        <w:spacing w:after="120"/>
        <w:jc w:val="both"/>
        <w:rPr>
          <w:sz w:val="24"/>
          <w:szCs w:val="24"/>
        </w:rPr>
      </w:pPr>
      <w:r w:rsidRPr="0041404D">
        <w:rPr>
          <w:sz w:val="24"/>
          <w:szCs w:val="24"/>
        </w:rPr>
        <w:t>6.5.13. Wykonawca odpowi</w:t>
      </w:r>
      <w:r>
        <w:rPr>
          <w:sz w:val="24"/>
          <w:szCs w:val="24"/>
        </w:rPr>
        <w:t>ada za działania i zaniechania P</w:t>
      </w:r>
      <w:r w:rsidRPr="0041404D">
        <w:rPr>
          <w:sz w:val="24"/>
          <w:szCs w:val="24"/>
        </w:rPr>
        <w:t>odwykonawców jak za swoje własne.</w:t>
      </w:r>
    </w:p>
    <w:p w:rsidR="004E5F18" w:rsidRPr="0041404D" w:rsidRDefault="004E5F18" w:rsidP="004E5F18">
      <w:pPr>
        <w:autoSpaceDE w:val="0"/>
        <w:jc w:val="both"/>
        <w:rPr>
          <w:sz w:val="24"/>
          <w:szCs w:val="24"/>
        </w:rPr>
      </w:pPr>
      <w:r w:rsidRPr="0041404D">
        <w:rPr>
          <w:sz w:val="24"/>
          <w:szCs w:val="24"/>
        </w:rPr>
        <w:t>6.5.14. Wykonawca jest odpowiedzialny za bezpieczeństwo wszelkich działań na</w:t>
      </w:r>
      <w:r>
        <w:rPr>
          <w:sz w:val="24"/>
          <w:szCs w:val="24"/>
        </w:rPr>
        <w:t xml:space="preserve"> terenie budowy, w tym również Podwykonawców i dalszych P</w:t>
      </w:r>
      <w:r w:rsidRPr="0041404D">
        <w:rPr>
          <w:sz w:val="24"/>
          <w:szCs w:val="24"/>
        </w:rPr>
        <w:t>odwykonawców.</w:t>
      </w:r>
    </w:p>
    <w:p w:rsidR="004E5F18" w:rsidRPr="0041404D" w:rsidRDefault="004E5F18" w:rsidP="004E5F18">
      <w:pPr>
        <w:spacing w:after="120"/>
        <w:jc w:val="both"/>
        <w:rPr>
          <w:sz w:val="24"/>
          <w:szCs w:val="24"/>
        </w:rPr>
      </w:pPr>
    </w:p>
    <w:p w:rsidR="004E5F18" w:rsidRPr="0041404D" w:rsidRDefault="004E5F18" w:rsidP="004E5F18">
      <w:pPr>
        <w:spacing w:after="120"/>
        <w:jc w:val="center"/>
        <w:rPr>
          <w:b/>
          <w:sz w:val="24"/>
          <w:szCs w:val="24"/>
        </w:rPr>
      </w:pPr>
      <w:r w:rsidRPr="0041404D">
        <w:rPr>
          <w:b/>
          <w:sz w:val="24"/>
          <w:szCs w:val="24"/>
        </w:rPr>
        <w:t>§ 7</w:t>
      </w:r>
    </w:p>
    <w:p w:rsidR="004E5F18" w:rsidRDefault="004E5F18" w:rsidP="004E5F18">
      <w:pPr>
        <w:spacing w:after="120"/>
        <w:jc w:val="center"/>
        <w:rPr>
          <w:sz w:val="24"/>
          <w:szCs w:val="24"/>
        </w:rPr>
      </w:pPr>
      <w:r w:rsidRPr="003B3D80">
        <w:rPr>
          <w:sz w:val="24"/>
          <w:szCs w:val="24"/>
        </w:rPr>
        <w:t>GWARANCJA JAKOŚCI</w:t>
      </w:r>
    </w:p>
    <w:p w:rsidR="004E5F18" w:rsidRPr="0041404D" w:rsidRDefault="004E5F18" w:rsidP="004E5F18">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4E5F18" w:rsidRPr="00F84338" w:rsidRDefault="004E5F18" w:rsidP="004E5F18">
      <w:pPr>
        <w:pStyle w:val="Tekstpodstawowy"/>
        <w:tabs>
          <w:tab w:val="left" w:pos="426"/>
          <w:tab w:val="left" w:pos="735"/>
        </w:tabs>
        <w:suppressAutoHyphens/>
        <w:rPr>
          <w:sz w:val="24"/>
          <w:szCs w:val="24"/>
        </w:rPr>
      </w:pPr>
      <w:r w:rsidRPr="00F84338">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4E5F18" w:rsidRPr="00AC3364" w:rsidRDefault="004E5F18" w:rsidP="004E5F18">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4E5F18" w:rsidRPr="00AC3364" w:rsidRDefault="004E5F18" w:rsidP="004E5F18">
      <w:pPr>
        <w:pStyle w:val="Tekstpodstawowy"/>
        <w:tabs>
          <w:tab w:val="left" w:pos="426"/>
          <w:tab w:val="left" w:pos="735"/>
        </w:tabs>
        <w:suppressAutoHyphens/>
        <w:jc w:val="both"/>
        <w:rPr>
          <w:sz w:val="24"/>
          <w:szCs w:val="24"/>
        </w:rPr>
      </w:pPr>
      <w:r w:rsidRPr="00AC3364">
        <w:rPr>
          <w:sz w:val="24"/>
          <w:szCs w:val="24"/>
        </w:rPr>
        <w:t xml:space="preserve">7.4. Wykonawca udziela </w:t>
      </w:r>
      <w:r w:rsidRPr="001F0074">
        <w:rPr>
          <w:b/>
          <w:sz w:val="24"/>
          <w:szCs w:val="24"/>
        </w:rPr>
        <w:t xml:space="preserve">…………………….. </w:t>
      </w:r>
      <w:r w:rsidRPr="00AC3364">
        <w:rPr>
          <w:sz w:val="24"/>
          <w:szCs w:val="24"/>
        </w:rPr>
        <w:t>-miesięcznej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4E5F18" w:rsidRPr="00AC3364" w:rsidRDefault="004E5F18" w:rsidP="004E5F18">
      <w:pPr>
        <w:jc w:val="both"/>
        <w:rPr>
          <w:sz w:val="24"/>
          <w:szCs w:val="24"/>
        </w:rPr>
      </w:pPr>
      <w:r w:rsidRPr="00AC3364">
        <w:rPr>
          <w:sz w:val="24"/>
          <w:szCs w:val="24"/>
        </w:rPr>
        <w:t>7.5. Zamawiający może realizować uprawnienia z tytułu rękojmi za wady fizyczne niezależnie od upra</w:t>
      </w:r>
      <w:r>
        <w:rPr>
          <w:sz w:val="24"/>
          <w:szCs w:val="24"/>
        </w:rPr>
        <w:t>wnień wynikających z gwarancji.</w:t>
      </w:r>
    </w:p>
    <w:p w:rsidR="004E5F18" w:rsidRPr="00F84338" w:rsidRDefault="004E5F18" w:rsidP="004E5F18">
      <w:pPr>
        <w:spacing w:before="240" w:after="120"/>
        <w:jc w:val="both"/>
        <w:rPr>
          <w:sz w:val="24"/>
          <w:szCs w:val="24"/>
        </w:rPr>
      </w:pPr>
      <w:r>
        <w:rPr>
          <w:sz w:val="24"/>
          <w:szCs w:val="24"/>
        </w:rPr>
        <w:t>7.6. Zamawiający</w:t>
      </w:r>
      <w:r w:rsidRPr="00AC3364">
        <w:rPr>
          <w:sz w:val="24"/>
          <w:szCs w:val="24"/>
        </w:rPr>
        <w:t xml:space="preserve"> </w:t>
      </w:r>
      <w:r>
        <w:rPr>
          <w:sz w:val="24"/>
          <w:szCs w:val="24"/>
        </w:rPr>
        <w:t xml:space="preserve"> </w:t>
      </w:r>
      <w:r w:rsidRPr="00AC3364">
        <w:rPr>
          <w:sz w:val="24"/>
          <w:szCs w:val="24"/>
        </w:rPr>
        <w:t xml:space="preserve">powiadomi </w:t>
      </w:r>
      <w:r>
        <w:rPr>
          <w:sz w:val="24"/>
          <w:szCs w:val="24"/>
        </w:rPr>
        <w:t xml:space="preserve">pisemnie </w:t>
      </w:r>
      <w:r w:rsidRPr="00AC3364">
        <w:rPr>
          <w:sz w:val="24"/>
          <w:szCs w:val="24"/>
        </w:rPr>
        <w:t xml:space="preserve">Wykonawcę o wszelkich ujawnionych usterkach </w:t>
      </w:r>
      <w:r>
        <w:rPr>
          <w:sz w:val="24"/>
          <w:szCs w:val="24"/>
        </w:rPr>
        <w:t xml:space="preserve">           </w:t>
      </w:r>
      <w:r w:rsidRPr="00AC3364">
        <w:rPr>
          <w:sz w:val="24"/>
          <w:szCs w:val="24"/>
        </w:rPr>
        <w:t>w terminie 1</w:t>
      </w:r>
      <w:r>
        <w:rPr>
          <w:sz w:val="24"/>
          <w:szCs w:val="24"/>
        </w:rPr>
        <w:t>4 dni od dnia ich ujawnienia</w:t>
      </w:r>
      <w:r w:rsidRPr="00F84338">
        <w:rPr>
          <w:sz w:val="24"/>
          <w:szCs w:val="24"/>
        </w:rPr>
        <w:t>. Istnienie wady stwierdza się protokolarnie po przeprowadzeniu oględzin. O terminie oględzin Zamawiający poinformuje Wykonawcę na</w:t>
      </w:r>
      <w:r w:rsidRPr="00AC3364">
        <w:rPr>
          <w:color w:val="FF0000"/>
          <w:sz w:val="24"/>
          <w:szCs w:val="24"/>
        </w:rPr>
        <w:t xml:space="preserve"> </w:t>
      </w:r>
      <w:r w:rsidRPr="00F84338">
        <w:rPr>
          <w:sz w:val="24"/>
          <w:szCs w:val="24"/>
        </w:rPr>
        <w:lastRenderedPageBreak/>
        <w:t>dwa dni robocze wcześniej telefonicznie lub faksem. Zamawiający jest uprawniony do jednostronnego przygotowania protokołu, jeżeli pomimo dwukrotnego zawiadomienia Wykonawcy, Wykonawca nie stawił się do oględzin.</w:t>
      </w:r>
    </w:p>
    <w:p w:rsidR="004E5F18" w:rsidRPr="00F84338" w:rsidRDefault="004E5F18" w:rsidP="004E5F18">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4E5F18" w:rsidRPr="00F84338" w:rsidRDefault="004E5F18" w:rsidP="004E5F18">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w:t>
      </w:r>
      <w:r w:rsidRPr="00F84338">
        <w:rPr>
          <w:sz w:val="24"/>
          <w:szCs w:val="24"/>
        </w:rPr>
        <w:t xml:space="preserve"> zgłoszone przez Zamawiającego lub Inspektora Nad</w:t>
      </w:r>
      <w:r>
        <w:rPr>
          <w:sz w:val="24"/>
          <w:szCs w:val="24"/>
        </w:rPr>
        <w:t>zoru Inwestorskiego</w:t>
      </w:r>
      <w:r w:rsidRPr="00F84338">
        <w:rPr>
          <w:sz w:val="24"/>
          <w:szCs w:val="24"/>
        </w:rPr>
        <w:t xml:space="preserve">, przed upływem okresu gwarancyjnego. </w:t>
      </w:r>
    </w:p>
    <w:p w:rsidR="004E5F18" w:rsidRPr="0041404D" w:rsidRDefault="004E5F18" w:rsidP="004E5F18">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4E5F18" w:rsidRPr="0041404D" w:rsidRDefault="004E5F18" w:rsidP="004E5F18">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4E5F18" w:rsidRPr="000A5460" w:rsidRDefault="004E5F18" w:rsidP="004E5F18">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4E5F18" w:rsidRPr="0041404D" w:rsidRDefault="004E5F18" w:rsidP="004E5F18">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4E5F18" w:rsidRDefault="004E5F18" w:rsidP="004E5F18">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4E5F18" w:rsidRDefault="004E5F18" w:rsidP="004E5F18">
      <w:pPr>
        <w:rPr>
          <w:b/>
          <w:sz w:val="24"/>
          <w:szCs w:val="24"/>
        </w:rPr>
      </w:pPr>
    </w:p>
    <w:p w:rsidR="004E5F18" w:rsidRPr="00E36059" w:rsidRDefault="004E5F18" w:rsidP="004E5F18">
      <w:pPr>
        <w:spacing w:after="120"/>
        <w:ind w:left="360"/>
        <w:jc w:val="center"/>
        <w:rPr>
          <w:b/>
          <w:sz w:val="24"/>
          <w:szCs w:val="24"/>
        </w:rPr>
      </w:pPr>
      <w:r>
        <w:rPr>
          <w:b/>
          <w:sz w:val="24"/>
          <w:szCs w:val="24"/>
        </w:rPr>
        <w:t>§ 8</w:t>
      </w:r>
    </w:p>
    <w:p w:rsidR="004E5F18" w:rsidRPr="003B3D80" w:rsidRDefault="004E5F18" w:rsidP="004E5F18">
      <w:pPr>
        <w:spacing w:after="120"/>
        <w:jc w:val="center"/>
        <w:rPr>
          <w:sz w:val="24"/>
          <w:szCs w:val="24"/>
        </w:rPr>
      </w:pPr>
      <w:r w:rsidRPr="003B3D80">
        <w:rPr>
          <w:sz w:val="24"/>
          <w:szCs w:val="24"/>
        </w:rPr>
        <w:t>KARY UMOWNE I ROSZCZENIA ODSZKODOWAWCZE</w:t>
      </w:r>
    </w:p>
    <w:p w:rsidR="004E5F18" w:rsidRPr="00FD05CF" w:rsidRDefault="004E5F18" w:rsidP="004E5F18">
      <w:pPr>
        <w:spacing w:after="120"/>
        <w:jc w:val="both"/>
        <w:rPr>
          <w:b/>
          <w:sz w:val="24"/>
          <w:szCs w:val="24"/>
        </w:rPr>
      </w:pPr>
      <w:r w:rsidRPr="00FD05CF">
        <w:rPr>
          <w:b/>
          <w:sz w:val="24"/>
          <w:szCs w:val="24"/>
        </w:rPr>
        <w:t>8.1.Kary umowne</w:t>
      </w:r>
    </w:p>
    <w:p w:rsidR="004E5F18" w:rsidRPr="003B3D80" w:rsidRDefault="004E5F18" w:rsidP="004E5F18">
      <w:pPr>
        <w:spacing w:after="120"/>
        <w:jc w:val="both"/>
        <w:rPr>
          <w:sz w:val="24"/>
          <w:szCs w:val="24"/>
        </w:rPr>
      </w:pPr>
      <w:r>
        <w:rPr>
          <w:sz w:val="24"/>
          <w:szCs w:val="24"/>
        </w:rPr>
        <w:t>8</w:t>
      </w:r>
      <w:r w:rsidRPr="003B3D80">
        <w:rPr>
          <w:sz w:val="24"/>
          <w:szCs w:val="24"/>
        </w:rPr>
        <w:t>.1.1.Strony zastrzegają prawo naliczania kar umownych za nieterminowe lub nienależyte wykonanie przedmiotu umowy.</w:t>
      </w:r>
    </w:p>
    <w:p w:rsidR="004E5F18" w:rsidRPr="003B3D80" w:rsidRDefault="004E5F18" w:rsidP="004E5F18">
      <w:pPr>
        <w:spacing w:after="120"/>
        <w:jc w:val="both"/>
        <w:rPr>
          <w:sz w:val="24"/>
          <w:szCs w:val="24"/>
        </w:rPr>
      </w:pPr>
      <w:r>
        <w:rPr>
          <w:sz w:val="24"/>
          <w:szCs w:val="24"/>
        </w:rPr>
        <w:t>8</w:t>
      </w:r>
      <w:r w:rsidRPr="003B3D80">
        <w:rPr>
          <w:sz w:val="24"/>
          <w:szCs w:val="24"/>
        </w:rPr>
        <w:t>.1.2.Kary będą nalicza</w:t>
      </w:r>
      <w:r>
        <w:rPr>
          <w:sz w:val="24"/>
          <w:szCs w:val="24"/>
        </w:rPr>
        <w:t>ne w następujących przypadkach i</w:t>
      </w:r>
      <w:r w:rsidRPr="003B3D80">
        <w:rPr>
          <w:sz w:val="24"/>
          <w:szCs w:val="24"/>
        </w:rPr>
        <w:t xml:space="preserve"> wysokościach:</w:t>
      </w:r>
    </w:p>
    <w:p w:rsidR="004E5F18" w:rsidRPr="00E36059" w:rsidRDefault="004E5F18" w:rsidP="004E5F18">
      <w:pPr>
        <w:numPr>
          <w:ilvl w:val="0"/>
          <w:numId w:val="35"/>
        </w:numPr>
        <w:spacing w:after="120"/>
        <w:ind w:left="851" w:hanging="284"/>
        <w:jc w:val="both"/>
        <w:rPr>
          <w:sz w:val="24"/>
          <w:szCs w:val="24"/>
        </w:rPr>
      </w:pPr>
      <w:r w:rsidRPr="003B3D80">
        <w:rPr>
          <w:sz w:val="24"/>
          <w:szCs w:val="24"/>
        </w:rPr>
        <w:t>Wykonawca</w:t>
      </w:r>
      <w:r>
        <w:rPr>
          <w:sz w:val="24"/>
          <w:szCs w:val="24"/>
        </w:rPr>
        <w:t xml:space="preserve"> zapłaci </w:t>
      </w:r>
      <w:r w:rsidRPr="00E36059">
        <w:rPr>
          <w:sz w:val="24"/>
          <w:szCs w:val="24"/>
        </w:rPr>
        <w:t xml:space="preserve">Zamawiającemu </w:t>
      </w:r>
      <w:r>
        <w:rPr>
          <w:sz w:val="24"/>
          <w:szCs w:val="24"/>
        </w:rPr>
        <w:t xml:space="preserve">następujące kary umowne: </w:t>
      </w:r>
    </w:p>
    <w:p w:rsidR="004E5F18" w:rsidRPr="003B3D80" w:rsidRDefault="004E5F18" w:rsidP="004E5F18">
      <w:pPr>
        <w:spacing w:before="120"/>
        <w:ind w:left="720"/>
        <w:jc w:val="both"/>
        <w:rPr>
          <w:sz w:val="24"/>
          <w:szCs w:val="24"/>
        </w:rPr>
      </w:pPr>
      <w:r>
        <w:rPr>
          <w:sz w:val="24"/>
          <w:szCs w:val="24"/>
        </w:rPr>
        <w:lastRenderedPageBreak/>
        <w:t xml:space="preserve">-  za każdy dzień zwłoki </w:t>
      </w:r>
      <w:r w:rsidRPr="003B3D80">
        <w:rPr>
          <w:sz w:val="24"/>
          <w:szCs w:val="24"/>
        </w:rPr>
        <w:t xml:space="preserve"> w </w:t>
      </w:r>
      <w:r>
        <w:rPr>
          <w:sz w:val="24"/>
          <w:szCs w:val="24"/>
        </w:rPr>
        <w:t xml:space="preserve">oddaniu przedmiotu Umowy w stosunku do terminu podanego w § 4 </w:t>
      </w:r>
      <w:proofErr w:type="spellStart"/>
      <w:r>
        <w:rPr>
          <w:sz w:val="24"/>
          <w:szCs w:val="24"/>
        </w:rPr>
        <w:t>pkt</w:t>
      </w:r>
      <w:proofErr w:type="spellEnd"/>
      <w:r>
        <w:rPr>
          <w:sz w:val="24"/>
          <w:szCs w:val="24"/>
        </w:rPr>
        <w:t xml:space="preserve"> 4.2. niniejszej Umowy w wysokości 0,2</w:t>
      </w:r>
      <w:r w:rsidRPr="003B3D80">
        <w:rPr>
          <w:sz w:val="24"/>
          <w:szCs w:val="24"/>
        </w:rPr>
        <w:t xml:space="preserve"> % wynagrodzen</w:t>
      </w:r>
      <w:r>
        <w:rPr>
          <w:sz w:val="24"/>
          <w:szCs w:val="24"/>
        </w:rPr>
        <w:t>ia umownego brutto, a począwszy od 14 dnia zwłoki kara umowy wzrasta do wysokości 0,5% za każdy dzień zwłoki. Całkowita kwota kar umownych nie może przekroczyć 20% wynagrodzenia umownego brutto.</w:t>
      </w:r>
    </w:p>
    <w:p w:rsidR="004E5F18" w:rsidRDefault="004E5F18" w:rsidP="004E5F18">
      <w:pPr>
        <w:spacing w:before="120"/>
        <w:ind w:left="720"/>
        <w:jc w:val="both"/>
        <w:rPr>
          <w:sz w:val="24"/>
          <w:szCs w:val="24"/>
        </w:rPr>
      </w:pPr>
      <w:r>
        <w:rPr>
          <w:sz w:val="24"/>
          <w:szCs w:val="24"/>
        </w:rPr>
        <w:t xml:space="preserve">-  </w:t>
      </w:r>
      <w:r w:rsidRPr="001A507F">
        <w:rPr>
          <w:sz w:val="24"/>
          <w:szCs w:val="24"/>
        </w:rPr>
        <w:t xml:space="preserve">za każdy dzień </w:t>
      </w:r>
      <w:r>
        <w:rPr>
          <w:sz w:val="24"/>
          <w:szCs w:val="24"/>
        </w:rPr>
        <w:t>zwłoki</w:t>
      </w:r>
      <w:r w:rsidRPr="001A507F">
        <w:rPr>
          <w:sz w:val="24"/>
          <w:szCs w:val="24"/>
        </w:rPr>
        <w:t xml:space="preserve"> </w:t>
      </w:r>
      <w:r>
        <w:rPr>
          <w:sz w:val="24"/>
          <w:szCs w:val="24"/>
        </w:rPr>
        <w:t>w usunięciu</w:t>
      </w:r>
      <w:r w:rsidRPr="001A507F">
        <w:rPr>
          <w:sz w:val="24"/>
          <w:szCs w:val="24"/>
        </w:rPr>
        <w:t xml:space="preserve"> wad i usterek stwierdzonych przy odbiorze końcowym lub </w:t>
      </w:r>
      <w:r>
        <w:rPr>
          <w:sz w:val="24"/>
          <w:szCs w:val="24"/>
        </w:rPr>
        <w:t>w okresie gwarancji i rękojmi - w wysokości 0,2</w:t>
      </w:r>
      <w:r w:rsidRPr="001A507F">
        <w:rPr>
          <w:sz w:val="24"/>
          <w:szCs w:val="24"/>
        </w:rPr>
        <w:t xml:space="preserve"> % brutto wynagrodzenia umownego </w:t>
      </w:r>
      <w:r>
        <w:rPr>
          <w:sz w:val="24"/>
          <w:szCs w:val="24"/>
        </w:rPr>
        <w:t>(termin zwłoki liczony będzie od następnego dnia po upływie terminu ustalonego na usunięcie wad), kary umowne ulegają podwojeniu przy zwłoce powyżej 14 dni,</w:t>
      </w:r>
    </w:p>
    <w:p w:rsidR="004E5F18" w:rsidRDefault="004E5F18" w:rsidP="004E5F18">
      <w:pPr>
        <w:spacing w:before="120" w:after="120"/>
        <w:ind w:left="720"/>
        <w:jc w:val="both"/>
        <w:rPr>
          <w:sz w:val="24"/>
          <w:szCs w:val="24"/>
        </w:rPr>
      </w:pPr>
      <w:r>
        <w:rPr>
          <w:sz w:val="24"/>
          <w:szCs w:val="24"/>
        </w:rPr>
        <w:t>- za brak odpowiedniego oznakowania prowadzonych robót drogowych                                 i nieprzestrzeganie zasad bezpieczeństwa na drodze podczas prowadzonych prac –               w wysokości 500 zł., a w przypadku takiego uchybienia stwierdzonego po raz drugi              i kolejny – w wysokości 1 000 zł.,</w:t>
      </w:r>
    </w:p>
    <w:p w:rsidR="004E5F18" w:rsidRDefault="004E5F18" w:rsidP="004E5F18">
      <w:pPr>
        <w:pStyle w:val="Akapitzlist"/>
        <w:spacing w:before="120" w:after="360"/>
        <w:jc w:val="both"/>
        <w:rPr>
          <w:sz w:val="24"/>
          <w:szCs w:val="24"/>
        </w:rPr>
      </w:pPr>
      <w:r>
        <w:rPr>
          <w:sz w:val="24"/>
          <w:szCs w:val="24"/>
        </w:rPr>
        <w:t>- w</w:t>
      </w:r>
      <w:r w:rsidRPr="004F36D1">
        <w:rPr>
          <w:sz w:val="24"/>
          <w:szCs w:val="24"/>
        </w:rPr>
        <w:t xml:space="preserve"> przypadku nie przedstawienia w terminie </w:t>
      </w:r>
      <w:r>
        <w:rPr>
          <w:sz w:val="24"/>
          <w:szCs w:val="24"/>
        </w:rPr>
        <w:t xml:space="preserve">odpowiednich </w:t>
      </w:r>
      <w:r w:rsidRPr="004F36D1">
        <w:rPr>
          <w:sz w:val="24"/>
          <w:szCs w:val="24"/>
        </w:rPr>
        <w:t xml:space="preserve">dokumentów potwierdzających </w:t>
      </w:r>
      <w:r>
        <w:rPr>
          <w:sz w:val="24"/>
          <w:szCs w:val="24"/>
        </w:rPr>
        <w:t>że osoby wykonujące czynności określone w punkcie 16 rozdziału III  SIWZ</w:t>
      </w:r>
      <w:r w:rsidRPr="004F36D1">
        <w:rPr>
          <w:sz w:val="24"/>
          <w:szCs w:val="24"/>
        </w:rPr>
        <w:t xml:space="preserve">, </w:t>
      </w:r>
      <w:r>
        <w:rPr>
          <w:sz w:val="24"/>
          <w:szCs w:val="24"/>
        </w:rPr>
        <w:t>są zatrudnione na umowę o pracę w rozumieniu przepisów ustawy Kodeks Pracy, Wykonawca zapłaci Z</w:t>
      </w:r>
      <w:r w:rsidRPr="004F36D1">
        <w:rPr>
          <w:sz w:val="24"/>
          <w:szCs w:val="24"/>
        </w:rPr>
        <w:t>amawiającemu karę w wysokości  2</w:t>
      </w:r>
      <w:r>
        <w:rPr>
          <w:sz w:val="24"/>
          <w:szCs w:val="24"/>
        </w:rPr>
        <w:t xml:space="preserve"> 000</w:t>
      </w:r>
      <w:r w:rsidRPr="004F36D1">
        <w:rPr>
          <w:sz w:val="24"/>
          <w:szCs w:val="24"/>
        </w:rPr>
        <w:t xml:space="preserve"> z</w:t>
      </w:r>
      <w:r>
        <w:rPr>
          <w:sz w:val="24"/>
          <w:szCs w:val="24"/>
        </w:rPr>
        <w:t>ł. brutto –                  każdorazowo (</w:t>
      </w:r>
      <w:r w:rsidRPr="004F36D1">
        <w:rPr>
          <w:sz w:val="24"/>
          <w:szCs w:val="24"/>
        </w:rPr>
        <w:t>w przypadku nieprawidłowości ujawnionej po raz pierwszy</w:t>
      </w:r>
      <w:r>
        <w:rPr>
          <w:sz w:val="24"/>
          <w:szCs w:val="24"/>
        </w:rPr>
        <w:t>, a także każdorazowo podczas kontroli, do których Wykonawca jest uprawniony),</w:t>
      </w:r>
    </w:p>
    <w:p w:rsidR="004E5F18" w:rsidRPr="00AD229C" w:rsidRDefault="004E5F18" w:rsidP="004E5F18">
      <w:pPr>
        <w:pStyle w:val="Akapitzlist"/>
        <w:spacing w:before="120" w:after="240"/>
        <w:jc w:val="both"/>
        <w:rPr>
          <w:sz w:val="24"/>
          <w:szCs w:val="24"/>
        </w:rPr>
      </w:pPr>
    </w:p>
    <w:p w:rsidR="004E5F18" w:rsidRPr="0047598B" w:rsidRDefault="004E5F18" w:rsidP="004E5F18">
      <w:pPr>
        <w:pStyle w:val="Akapitzlist"/>
        <w:jc w:val="both"/>
        <w:rPr>
          <w:sz w:val="24"/>
          <w:szCs w:val="24"/>
        </w:rPr>
      </w:pPr>
      <w:r>
        <w:rPr>
          <w:sz w:val="24"/>
          <w:szCs w:val="24"/>
        </w:rPr>
        <w:t>- w przypadku gdy roboty objęte przedmiotem niniejszej umowy będzie wykonywał inny podmiot niż Wykonawca lub inny niż Podwykonawca zaakceptowany przez Zamawiającego – w wysokości 5</w:t>
      </w:r>
      <w:r w:rsidRPr="0047598B">
        <w:rPr>
          <w:sz w:val="24"/>
          <w:szCs w:val="24"/>
        </w:rPr>
        <w:t xml:space="preserve">% wynagrodzenia brutto określonego w § 10 </w:t>
      </w:r>
      <w:proofErr w:type="spellStart"/>
      <w:r w:rsidRPr="0047598B">
        <w:rPr>
          <w:sz w:val="24"/>
          <w:szCs w:val="24"/>
        </w:rPr>
        <w:t>pkt</w:t>
      </w:r>
      <w:proofErr w:type="spellEnd"/>
      <w:r w:rsidRPr="0047598B">
        <w:rPr>
          <w:sz w:val="24"/>
          <w:szCs w:val="24"/>
        </w:rPr>
        <w:t xml:space="preserve"> 10.1.  Umowy,</w:t>
      </w:r>
    </w:p>
    <w:p w:rsidR="004E5F18" w:rsidRPr="0047598B" w:rsidRDefault="004E5F18" w:rsidP="004E5F18">
      <w:pPr>
        <w:spacing w:before="120" w:after="120"/>
        <w:ind w:left="720"/>
        <w:jc w:val="both"/>
        <w:rPr>
          <w:sz w:val="24"/>
          <w:szCs w:val="24"/>
        </w:rPr>
      </w:pPr>
      <w:r w:rsidRPr="0047598B">
        <w:rPr>
          <w:sz w:val="24"/>
          <w:szCs w:val="24"/>
        </w:rPr>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47598B">
        <w:rPr>
          <w:sz w:val="24"/>
          <w:szCs w:val="24"/>
        </w:rPr>
        <w:t>pkt</w:t>
      </w:r>
      <w:proofErr w:type="spellEnd"/>
      <w:r w:rsidRPr="0047598B">
        <w:rPr>
          <w:sz w:val="24"/>
          <w:szCs w:val="24"/>
        </w:rPr>
        <w:t xml:space="preserve"> 10.1.  Umowy,</w:t>
      </w:r>
    </w:p>
    <w:p w:rsidR="004E5F18" w:rsidRPr="0047598B" w:rsidRDefault="004E5F18" w:rsidP="004E5F18">
      <w:pPr>
        <w:spacing w:before="120"/>
        <w:ind w:left="720"/>
        <w:jc w:val="both"/>
        <w:rPr>
          <w:sz w:val="24"/>
          <w:szCs w:val="24"/>
        </w:rPr>
      </w:pPr>
      <w:r w:rsidRPr="0047598B">
        <w:rPr>
          <w:sz w:val="24"/>
          <w:szCs w:val="24"/>
        </w:rPr>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47598B">
        <w:rPr>
          <w:sz w:val="24"/>
          <w:szCs w:val="24"/>
        </w:rPr>
        <w:t>pkt</w:t>
      </w:r>
      <w:proofErr w:type="spellEnd"/>
      <w:r w:rsidRPr="0047598B">
        <w:rPr>
          <w:sz w:val="24"/>
          <w:szCs w:val="24"/>
        </w:rPr>
        <w:t xml:space="preserve"> 10.1.  Umowy,</w:t>
      </w:r>
    </w:p>
    <w:p w:rsidR="004E5F18" w:rsidRPr="0047598B" w:rsidRDefault="004E5F18" w:rsidP="004E5F18">
      <w:pPr>
        <w:spacing w:before="120"/>
        <w:ind w:left="720"/>
        <w:jc w:val="both"/>
        <w:rPr>
          <w:sz w:val="24"/>
          <w:szCs w:val="24"/>
        </w:rPr>
      </w:pPr>
      <w:r w:rsidRPr="0047598B">
        <w:rPr>
          <w:sz w:val="24"/>
          <w:szCs w:val="24"/>
        </w:rPr>
        <w:t xml:space="preserve">- za brak zapłaty lub nieterminową zapłatę wynagrodzenia należnego podwykonawcom lub dalszym podwykonawcom, za każdy stwierdzony przypadek – w wysokości 2% wynagrodzenia brutto określonego w § 10 </w:t>
      </w:r>
      <w:proofErr w:type="spellStart"/>
      <w:r w:rsidRPr="0047598B">
        <w:rPr>
          <w:sz w:val="24"/>
          <w:szCs w:val="24"/>
        </w:rPr>
        <w:t>pkt</w:t>
      </w:r>
      <w:proofErr w:type="spellEnd"/>
      <w:r w:rsidRPr="0047598B">
        <w:rPr>
          <w:sz w:val="24"/>
          <w:szCs w:val="24"/>
        </w:rPr>
        <w:t xml:space="preserve"> 10.1.  Umowy,</w:t>
      </w:r>
    </w:p>
    <w:p w:rsidR="004E5F18" w:rsidRPr="0047598B" w:rsidRDefault="004E5F18" w:rsidP="004E5F18">
      <w:pPr>
        <w:spacing w:before="120"/>
        <w:ind w:left="720"/>
        <w:jc w:val="both"/>
        <w:rPr>
          <w:sz w:val="24"/>
          <w:szCs w:val="24"/>
        </w:rPr>
      </w:pPr>
      <w:r w:rsidRPr="0047598B">
        <w:rPr>
          <w:sz w:val="24"/>
          <w:szCs w:val="24"/>
        </w:rPr>
        <w:t xml:space="preserve">- za niewprowadzenie zmiany umowy o podwykonawstwo w zakresie terminu zapłaty, za każdy stwierdzony przypadek – w wysokości 2% wynagrodzenia brutto określonego w § 10 </w:t>
      </w:r>
      <w:proofErr w:type="spellStart"/>
      <w:r w:rsidRPr="0047598B">
        <w:rPr>
          <w:sz w:val="24"/>
          <w:szCs w:val="24"/>
        </w:rPr>
        <w:t>pkt</w:t>
      </w:r>
      <w:proofErr w:type="spellEnd"/>
      <w:r w:rsidRPr="0047598B">
        <w:rPr>
          <w:sz w:val="24"/>
          <w:szCs w:val="24"/>
        </w:rPr>
        <w:t xml:space="preserve"> 10.1.  Umowy,</w:t>
      </w:r>
    </w:p>
    <w:p w:rsidR="004E5F18" w:rsidRDefault="004E5F18" w:rsidP="004E5F18">
      <w:pPr>
        <w:spacing w:before="120" w:after="120"/>
        <w:ind w:left="720"/>
        <w:jc w:val="both"/>
        <w:rPr>
          <w:sz w:val="24"/>
          <w:szCs w:val="24"/>
        </w:rPr>
      </w:pPr>
      <w:r>
        <w:rPr>
          <w:sz w:val="24"/>
          <w:szCs w:val="24"/>
        </w:rPr>
        <w:t xml:space="preserve">-   w przypadku niewykonania Umowy/ </w:t>
      </w:r>
      <w:r w:rsidRPr="001A507F">
        <w:rPr>
          <w:sz w:val="24"/>
          <w:szCs w:val="24"/>
        </w:rPr>
        <w:t xml:space="preserve">za odstąpienie od umowy z przyczyn leżących po stronie Wykonawcy </w:t>
      </w:r>
      <w:r>
        <w:rPr>
          <w:sz w:val="24"/>
          <w:szCs w:val="24"/>
        </w:rPr>
        <w:t>- w wysokości 2</w:t>
      </w:r>
      <w:r w:rsidRPr="001A507F">
        <w:rPr>
          <w:sz w:val="24"/>
          <w:szCs w:val="24"/>
        </w:rPr>
        <w:t>0 % wynagrodze</w:t>
      </w:r>
      <w:r>
        <w:rPr>
          <w:sz w:val="24"/>
          <w:szCs w:val="24"/>
        </w:rPr>
        <w:t xml:space="preserve">nia brutto określonego w § 10 </w:t>
      </w:r>
      <w:proofErr w:type="spellStart"/>
      <w:r>
        <w:rPr>
          <w:sz w:val="24"/>
          <w:szCs w:val="24"/>
        </w:rPr>
        <w:t>pkt</w:t>
      </w:r>
      <w:proofErr w:type="spellEnd"/>
      <w:r>
        <w:rPr>
          <w:sz w:val="24"/>
          <w:szCs w:val="24"/>
        </w:rPr>
        <w:t xml:space="preserve"> 10.1.  Umowy,</w:t>
      </w:r>
    </w:p>
    <w:p w:rsidR="004E5F18" w:rsidRPr="003B3D80" w:rsidRDefault="004E5F18" w:rsidP="004E5F18">
      <w:pPr>
        <w:numPr>
          <w:ilvl w:val="0"/>
          <w:numId w:val="35"/>
        </w:numPr>
        <w:spacing w:after="120"/>
        <w:ind w:left="851" w:hanging="284"/>
        <w:jc w:val="both"/>
        <w:rPr>
          <w:sz w:val="24"/>
          <w:szCs w:val="24"/>
        </w:rPr>
      </w:pPr>
      <w:r w:rsidRPr="00E36059">
        <w:rPr>
          <w:sz w:val="24"/>
          <w:szCs w:val="24"/>
        </w:rPr>
        <w:t>Zamawiający zapłaci Wykonawcy</w:t>
      </w:r>
      <w:r w:rsidRPr="003B3D80">
        <w:rPr>
          <w:sz w:val="24"/>
          <w:szCs w:val="24"/>
        </w:rPr>
        <w:t xml:space="preserve"> karę umowną za:</w:t>
      </w:r>
    </w:p>
    <w:p w:rsidR="004E5F18" w:rsidRPr="003B3D80" w:rsidRDefault="004E5F18" w:rsidP="004E5F18">
      <w:pPr>
        <w:numPr>
          <w:ilvl w:val="0"/>
          <w:numId w:val="36"/>
        </w:numPr>
        <w:tabs>
          <w:tab w:val="num" w:pos="1134"/>
        </w:tabs>
        <w:spacing w:after="120"/>
        <w:ind w:left="1134" w:hanging="283"/>
        <w:jc w:val="both"/>
        <w:rPr>
          <w:sz w:val="24"/>
          <w:szCs w:val="24"/>
        </w:rPr>
      </w:pPr>
      <w:r w:rsidRPr="003B3D80">
        <w:rPr>
          <w:sz w:val="24"/>
          <w:szCs w:val="24"/>
        </w:rPr>
        <w:t>zwłokę w przekazywan</w:t>
      </w:r>
      <w:r>
        <w:rPr>
          <w:sz w:val="24"/>
          <w:szCs w:val="24"/>
        </w:rPr>
        <w:t>iu terenu budowy w wysokości 0,2</w:t>
      </w:r>
      <w:r w:rsidRPr="003B3D80">
        <w:rPr>
          <w:sz w:val="24"/>
          <w:szCs w:val="24"/>
        </w:rPr>
        <w:t xml:space="preserve">% </w:t>
      </w:r>
      <w:r>
        <w:rPr>
          <w:sz w:val="24"/>
          <w:szCs w:val="24"/>
        </w:rPr>
        <w:t xml:space="preserve">brutto </w:t>
      </w:r>
      <w:r w:rsidRPr="003B3D80">
        <w:rPr>
          <w:sz w:val="24"/>
          <w:szCs w:val="24"/>
        </w:rPr>
        <w:t>wynagrodzenia umownego za każdy dzień zwłoki.</w:t>
      </w:r>
    </w:p>
    <w:p w:rsidR="004E5F18" w:rsidRDefault="004E5F18" w:rsidP="004E5F18">
      <w:pPr>
        <w:spacing w:after="120"/>
        <w:ind w:left="708"/>
        <w:jc w:val="both"/>
        <w:rPr>
          <w:sz w:val="24"/>
          <w:szCs w:val="24"/>
        </w:rPr>
      </w:pPr>
      <w:r>
        <w:rPr>
          <w:sz w:val="24"/>
          <w:szCs w:val="24"/>
        </w:rPr>
        <w:lastRenderedPageBreak/>
        <w:t xml:space="preserve">  - </w:t>
      </w:r>
      <w:r w:rsidRPr="003B3D80">
        <w:rPr>
          <w:sz w:val="24"/>
          <w:szCs w:val="24"/>
        </w:rPr>
        <w:t xml:space="preserve">za odstąpienie od umowy </w:t>
      </w:r>
      <w:r>
        <w:rPr>
          <w:sz w:val="24"/>
          <w:szCs w:val="24"/>
        </w:rPr>
        <w:t>z przyczyn leżących po stronie Z</w:t>
      </w:r>
      <w:r w:rsidRPr="003B3D80">
        <w:rPr>
          <w:sz w:val="24"/>
          <w:szCs w:val="24"/>
        </w:rPr>
        <w:t xml:space="preserve">amawiającego </w:t>
      </w:r>
      <w:r>
        <w:rPr>
          <w:sz w:val="24"/>
          <w:szCs w:val="24"/>
        </w:rPr>
        <w:t xml:space="preserve">                      w wysokości 2</w:t>
      </w:r>
      <w:r w:rsidRPr="003B3D80">
        <w:rPr>
          <w:sz w:val="24"/>
          <w:szCs w:val="24"/>
        </w:rPr>
        <w:t xml:space="preserve">0 % </w:t>
      </w:r>
      <w:r>
        <w:rPr>
          <w:sz w:val="24"/>
          <w:szCs w:val="24"/>
        </w:rPr>
        <w:t xml:space="preserve">brutto </w:t>
      </w:r>
      <w:r w:rsidRPr="003B3D80">
        <w:rPr>
          <w:sz w:val="24"/>
          <w:szCs w:val="24"/>
        </w:rPr>
        <w:t>wynagrodzenia umown</w:t>
      </w:r>
      <w:r>
        <w:rPr>
          <w:sz w:val="24"/>
          <w:szCs w:val="24"/>
        </w:rPr>
        <w:t xml:space="preserve">ego, z tym, że art. 145 ustawy - </w:t>
      </w:r>
      <w:r w:rsidRPr="003B3D80">
        <w:rPr>
          <w:sz w:val="24"/>
          <w:szCs w:val="24"/>
        </w:rPr>
        <w:t xml:space="preserve">Prawo zamówień publicznych </w:t>
      </w:r>
      <w:r>
        <w:rPr>
          <w:sz w:val="24"/>
          <w:szCs w:val="24"/>
        </w:rPr>
        <w:t xml:space="preserve">  </w:t>
      </w:r>
      <w:r w:rsidRPr="003B3D80">
        <w:rPr>
          <w:sz w:val="24"/>
          <w:szCs w:val="24"/>
        </w:rPr>
        <w:t>ma odpowiednie zastosowanie.</w:t>
      </w:r>
    </w:p>
    <w:p w:rsidR="004E5F18" w:rsidRPr="000A5460" w:rsidRDefault="004E5F18" w:rsidP="004E5F18">
      <w:pPr>
        <w:pStyle w:val="Tekstpodstawowy2"/>
        <w:spacing w:after="120"/>
        <w:rPr>
          <w:b/>
        </w:rPr>
      </w:pPr>
      <w:r>
        <w:t>8</w:t>
      </w:r>
      <w:r w:rsidRPr="000A5460">
        <w:t>.1.3. Za nieterminowe płatności faktur VAT Wykonawca ma prawo naliczyć odsetki ustawowe.</w:t>
      </w:r>
    </w:p>
    <w:p w:rsidR="004E5F18" w:rsidRPr="000A5460" w:rsidRDefault="004E5F18" w:rsidP="004E5F18">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4E5F18" w:rsidRPr="00F63374" w:rsidRDefault="004E5F18" w:rsidP="004E5F18">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4E5F18" w:rsidRPr="00F63374" w:rsidRDefault="004E5F18" w:rsidP="004E5F18">
      <w:pPr>
        <w:spacing w:after="120"/>
        <w:jc w:val="both"/>
        <w:rPr>
          <w:b/>
          <w:sz w:val="24"/>
          <w:szCs w:val="24"/>
        </w:rPr>
      </w:pPr>
      <w:r w:rsidRPr="00F63374">
        <w:rPr>
          <w:b/>
          <w:sz w:val="24"/>
          <w:szCs w:val="24"/>
        </w:rPr>
        <w:t>8.2.  Roszczenia odszkodowawcze.</w:t>
      </w:r>
    </w:p>
    <w:p w:rsidR="004E5F18" w:rsidRPr="00E36059" w:rsidRDefault="004E5F18" w:rsidP="004E5F18">
      <w:pPr>
        <w:spacing w:after="360"/>
        <w:jc w:val="both"/>
        <w:rPr>
          <w:sz w:val="24"/>
          <w:szCs w:val="24"/>
        </w:rPr>
      </w:pPr>
      <w:r w:rsidRPr="00E36059">
        <w:rPr>
          <w:sz w:val="24"/>
          <w:szCs w:val="24"/>
        </w:rPr>
        <w:t>Zamawiający zastrzega sobie prawo dochodz</w:t>
      </w:r>
      <w:r>
        <w:rPr>
          <w:sz w:val="24"/>
          <w:szCs w:val="24"/>
        </w:rPr>
        <w:t>enia odszkodowania uzupełniającego przekraczającego wysokość kar umownych do wysokości rzeczywiście poniesionej szkody na zasadach ogólnych określonych w Kodeksie Cywilnym.</w:t>
      </w:r>
    </w:p>
    <w:p w:rsidR="004E5F18" w:rsidRPr="00E36059" w:rsidRDefault="004E5F18" w:rsidP="004E5F18">
      <w:pPr>
        <w:spacing w:after="120"/>
        <w:jc w:val="center"/>
        <w:rPr>
          <w:b/>
          <w:sz w:val="24"/>
          <w:szCs w:val="24"/>
        </w:rPr>
      </w:pPr>
      <w:r>
        <w:rPr>
          <w:b/>
          <w:sz w:val="24"/>
          <w:szCs w:val="24"/>
        </w:rPr>
        <w:t>§ 9</w:t>
      </w:r>
    </w:p>
    <w:p w:rsidR="004E5F18" w:rsidRPr="003B3D80" w:rsidRDefault="004E5F18" w:rsidP="004E5F18">
      <w:pPr>
        <w:spacing w:after="240"/>
        <w:jc w:val="center"/>
        <w:rPr>
          <w:sz w:val="24"/>
          <w:szCs w:val="24"/>
        </w:rPr>
      </w:pPr>
      <w:r w:rsidRPr="00E36059">
        <w:rPr>
          <w:sz w:val="24"/>
          <w:szCs w:val="24"/>
        </w:rPr>
        <w:t>ZABEZPIECZENIE NALEŻYTEGO</w:t>
      </w:r>
      <w:r w:rsidRPr="003B3D80">
        <w:rPr>
          <w:sz w:val="24"/>
          <w:szCs w:val="24"/>
        </w:rPr>
        <w:t xml:space="preserve"> WYKONANIA UMOWY</w:t>
      </w:r>
    </w:p>
    <w:p w:rsidR="004E5F18" w:rsidRPr="003B3D80" w:rsidRDefault="004E5F18" w:rsidP="004E5F18">
      <w:pPr>
        <w:spacing w:after="240"/>
        <w:jc w:val="both"/>
        <w:rPr>
          <w:sz w:val="24"/>
          <w:szCs w:val="24"/>
        </w:rPr>
      </w:pPr>
      <w:r>
        <w:rPr>
          <w:sz w:val="24"/>
          <w:szCs w:val="24"/>
        </w:rPr>
        <w:t xml:space="preserve">9.1.  </w:t>
      </w:r>
      <w:r w:rsidRPr="003B3D80">
        <w:rPr>
          <w:sz w:val="24"/>
          <w:szCs w:val="24"/>
        </w:rPr>
        <w:t>Zabezpieczenie należyteg</w:t>
      </w:r>
      <w:r>
        <w:rPr>
          <w:sz w:val="24"/>
          <w:szCs w:val="24"/>
        </w:rPr>
        <w:t xml:space="preserve">o wykonania umowy w kwocie </w:t>
      </w:r>
      <w:r>
        <w:rPr>
          <w:b/>
          <w:sz w:val="24"/>
          <w:szCs w:val="24"/>
        </w:rPr>
        <w:t>………...</w:t>
      </w:r>
      <w:r w:rsidRPr="007F08E2">
        <w:rPr>
          <w:b/>
          <w:sz w:val="24"/>
          <w:szCs w:val="24"/>
        </w:rPr>
        <w:t xml:space="preserve">  PLN</w:t>
      </w:r>
      <w:r>
        <w:rPr>
          <w:sz w:val="24"/>
          <w:szCs w:val="24"/>
        </w:rPr>
        <w:t xml:space="preserve">, co stanowi </w:t>
      </w:r>
      <w:r>
        <w:rPr>
          <w:b/>
          <w:sz w:val="24"/>
          <w:szCs w:val="24"/>
        </w:rPr>
        <w:t>10</w:t>
      </w:r>
      <w:r w:rsidRPr="00803513">
        <w:rPr>
          <w:b/>
          <w:sz w:val="24"/>
          <w:szCs w:val="24"/>
        </w:rPr>
        <w:t>%</w:t>
      </w:r>
      <w:r w:rsidRPr="003B3D80">
        <w:rPr>
          <w:sz w:val="24"/>
          <w:szCs w:val="24"/>
        </w:rPr>
        <w:t xml:space="preserve"> wartości ogólnej umowy (z podatkiem VAT),</w:t>
      </w:r>
      <w:r>
        <w:rPr>
          <w:sz w:val="24"/>
          <w:szCs w:val="24"/>
        </w:rPr>
        <w:t xml:space="preserve"> dostarczone będzie Zamawiającemu </w:t>
      </w:r>
      <w:r w:rsidRPr="003B3D80">
        <w:rPr>
          <w:sz w:val="24"/>
          <w:szCs w:val="24"/>
        </w:rPr>
        <w:t>najpóźniej w dniu zawarcia umowy w pełnej wysokości i wystawione będzie przez bank lub firmę ubezpieczeniow</w:t>
      </w:r>
      <w:r>
        <w:rPr>
          <w:sz w:val="24"/>
          <w:szCs w:val="24"/>
        </w:rPr>
        <w:t xml:space="preserve">ą </w:t>
      </w:r>
      <w:r w:rsidRPr="003B3D80">
        <w:rPr>
          <w:sz w:val="24"/>
          <w:szCs w:val="24"/>
        </w:rPr>
        <w:t xml:space="preserve">oraz </w:t>
      </w:r>
      <w:r>
        <w:rPr>
          <w:sz w:val="24"/>
          <w:szCs w:val="24"/>
        </w:rPr>
        <w:t xml:space="preserve"> </w:t>
      </w:r>
      <w:r w:rsidRPr="003B3D80">
        <w:rPr>
          <w:sz w:val="24"/>
          <w:szCs w:val="24"/>
        </w:rPr>
        <w:t xml:space="preserve">w walucie, </w:t>
      </w:r>
      <w:r>
        <w:rPr>
          <w:sz w:val="24"/>
          <w:szCs w:val="24"/>
        </w:rPr>
        <w:t xml:space="preserve">  </w:t>
      </w:r>
      <w:r w:rsidRPr="003B3D80">
        <w:rPr>
          <w:sz w:val="24"/>
          <w:szCs w:val="24"/>
        </w:rPr>
        <w:t>w której jest płatna kwota Umowy.</w:t>
      </w:r>
      <w:r w:rsidRPr="003B3D80">
        <w:rPr>
          <w:i/>
          <w:sz w:val="24"/>
          <w:szCs w:val="24"/>
        </w:rPr>
        <w:t xml:space="preserve"> </w:t>
      </w:r>
    </w:p>
    <w:p w:rsidR="004E5F18" w:rsidRPr="003B3D80" w:rsidRDefault="004E5F18" w:rsidP="004E5F18">
      <w:pPr>
        <w:spacing w:after="120"/>
        <w:jc w:val="both"/>
        <w:rPr>
          <w:sz w:val="24"/>
          <w:szCs w:val="24"/>
        </w:rPr>
      </w:pPr>
      <w:r>
        <w:rPr>
          <w:sz w:val="24"/>
          <w:szCs w:val="24"/>
        </w:rPr>
        <w:t>9</w:t>
      </w:r>
      <w:r w:rsidRPr="003B3D80">
        <w:rPr>
          <w:sz w:val="24"/>
          <w:szCs w:val="24"/>
        </w:rPr>
        <w:t>.2</w:t>
      </w:r>
      <w:r>
        <w:rPr>
          <w:sz w:val="24"/>
          <w:szCs w:val="24"/>
        </w:rPr>
        <w:t>.</w:t>
      </w:r>
      <w:r w:rsidRPr="003B3D80">
        <w:rPr>
          <w:sz w:val="24"/>
          <w:szCs w:val="24"/>
        </w:rPr>
        <w:t xml:space="preserve"> Zabezpieczenie wykonania w formie Gwarancji Należytego Wykonania winno być nieodwołalne, bezwarunkowe i płatne na pierwsze żądanie. </w:t>
      </w:r>
    </w:p>
    <w:p w:rsidR="004E5F18" w:rsidRPr="003B3D80" w:rsidRDefault="004E5F18" w:rsidP="004E5F18">
      <w:pPr>
        <w:spacing w:after="120"/>
        <w:jc w:val="both"/>
        <w:rPr>
          <w:sz w:val="24"/>
          <w:szCs w:val="24"/>
        </w:rPr>
      </w:pPr>
      <w:r>
        <w:rPr>
          <w:sz w:val="24"/>
          <w:szCs w:val="24"/>
        </w:rPr>
        <w:t>9</w:t>
      </w:r>
      <w:r w:rsidRPr="003B3D80">
        <w:rPr>
          <w:sz w:val="24"/>
          <w:szCs w:val="24"/>
        </w:rPr>
        <w:t>.3</w:t>
      </w:r>
      <w:r>
        <w:rPr>
          <w:sz w:val="24"/>
          <w:szCs w:val="24"/>
        </w:rPr>
        <w:t>.</w:t>
      </w:r>
      <w:r w:rsidRPr="003B3D80">
        <w:rPr>
          <w:sz w:val="24"/>
          <w:szCs w:val="24"/>
        </w:rPr>
        <w:t xml:space="preserve"> Strony ustalają, że wniesione zabezpieczenie należytego wykonania umowy zostanie zwrócone w następujący sposób:</w:t>
      </w:r>
    </w:p>
    <w:p w:rsidR="004E5F18" w:rsidRPr="003B3D80" w:rsidRDefault="004E5F18" w:rsidP="004E5F18">
      <w:pPr>
        <w:numPr>
          <w:ilvl w:val="0"/>
          <w:numId w:val="37"/>
        </w:numPr>
        <w:spacing w:after="120"/>
        <w:ind w:left="851" w:hanging="284"/>
        <w:jc w:val="both"/>
        <w:rPr>
          <w:sz w:val="24"/>
          <w:szCs w:val="24"/>
        </w:rPr>
      </w:pPr>
      <w:r w:rsidRPr="003B3D80">
        <w:rPr>
          <w:sz w:val="24"/>
          <w:szCs w:val="24"/>
        </w:rPr>
        <w:t xml:space="preserve">70 % w ciągu 30 </w:t>
      </w:r>
      <w:r>
        <w:rPr>
          <w:sz w:val="24"/>
          <w:szCs w:val="24"/>
        </w:rPr>
        <w:t>dni, od dnia przekazania przez W</w:t>
      </w:r>
      <w:r w:rsidRPr="003B3D80">
        <w:rPr>
          <w:sz w:val="24"/>
          <w:szCs w:val="24"/>
        </w:rPr>
        <w:t xml:space="preserve">ykonawcę robót budowlanych </w:t>
      </w:r>
      <w:r>
        <w:rPr>
          <w:sz w:val="24"/>
          <w:szCs w:val="24"/>
        </w:rPr>
        <w:t xml:space="preserve">                      </w:t>
      </w:r>
      <w:r w:rsidRPr="003B3D80">
        <w:rPr>
          <w:sz w:val="24"/>
          <w:szCs w:val="24"/>
        </w:rPr>
        <w:t>i</w:t>
      </w:r>
      <w:r>
        <w:rPr>
          <w:sz w:val="24"/>
          <w:szCs w:val="24"/>
        </w:rPr>
        <w:t xml:space="preserve"> przyjęcia ich przez Z</w:t>
      </w:r>
      <w:r w:rsidRPr="003B3D80">
        <w:rPr>
          <w:sz w:val="24"/>
          <w:szCs w:val="24"/>
        </w:rPr>
        <w:t xml:space="preserve">amawiającego jako należycie wykonanych (po odbiorze końcowym </w:t>
      </w:r>
      <w:r>
        <w:rPr>
          <w:sz w:val="24"/>
          <w:szCs w:val="24"/>
        </w:rPr>
        <w:t xml:space="preserve">  </w:t>
      </w:r>
      <w:r w:rsidRPr="003B3D80">
        <w:rPr>
          <w:sz w:val="24"/>
          <w:szCs w:val="24"/>
        </w:rPr>
        <w:t>i usunięciu ewentualnych usterek i niedoróbek),</w:t>
      </w:r>
    </w:p>
    <w:p w:rsidR="004E5F18" w:rsidRPr="003B3D80" w:rsidRDefault="004E5F18" w:rsidP="004E5F18">
      <w:pPr>
        <w:numPr>
          <w:ilvl w:val="0"/>
          <w:numId w:val="37"/>
        </w:numPr>
        <w:spacing w:after="120"/>
        <w:ind w:left="851" w:hanging="284"/>
        <w:jc w:val="both"/>
        <w:rPr>
          <w:sz w:val="24"/>
          <w:szCs w:val="24"/>
        </w:rPr>
      </w:pPr>
      <w:r w:rsidRPr="003B3D80">
        <w:rPr>
          <w:sz w:val="24"/>
          <w:szCs w:val="24"/>
        </w:rPr>
        <w:t xml:space="preserve">pozostałe </w:t>
      </w:r>
      <w:r w:rsidRPr="008B0F30">
        <w:rPr>
          <w:sz w:val="24"/>
          <w:szCs w:val="24"/>
        </w:rPr>
        <w:t>30 %</w:t>
      </w:r>
      <w:r w:rsidRPr="003B3D80">
        <w:rPr>
          <w:i/>
          <w:sz w:val="24"/>
          <w:szCs w:val="24"/>
        </w:rPr>
        <w:t xml:space="preserve"> </w:t>
      </w:r>
      <w:r w:rsidRPr="003B3D80">
        <w:rPr>
          <w:sz w:val="24"/>
          <w:szCs w:val="24"/>
        </w:rPr>
        <w:t xml:space="preserve"> w ciągu 15 dni po up</w:t>
      </w:r>
      <w:r>
        <w:rPr>
          <w:sz w:val="24"/>
          <w:szCs w:val="24"/>
        </w:rPr>
        <w:t>ływie okresu  rękojmi za wady.</w:t>
      </w:r>
    </w:p>
    <w:p w:rsidR="004E5F18" w:rsidRPr="003B3D80" w:rsidRDefault="004E5F18" w:rsidP="004E5F18">
      <w:pPr>
        <w:spacing w:after="120"/>
        <w:jc w:val="both"/>
        <w:rPr>
          <w:sz w:val="24"/>
          <w:szCs w:val="24"/>
        </w:rPr>
      </w:pPr>
      <w:r>
        <w:rPr>
          <w:sz w:val="24"/>
          <w:szCs w:val="24"/>
        </w:rPr>
        <w:t>9</w:t>
      </w:r>
      <w:r w:rsidRPr="003B3D80">
        <w:rPr>
          <w:sz w:val="24"/>
          <w:szCs w:val="24"/>
        </w:rPr>
        <w:t>.4</w:t>
      </w:r>
      <w:r>
        <w:rPr>
          <w:sz w:val="24"/>
          <w:szCs w:val="24"/>
        </w:rPr>
        <w:t>. Zamawiający</w:t>
      </w:r>
      <w:r w:rsidRPr="003B3D80">
        <w:rPr>
          <w:sz w:val="24"/>
          <w:szCs w:val="24"/>
        </w:rPr>
        <w:t xml:space="preserve"> winien powiadomić Wykonawcę o wszelkich roszczeniach skierowanych </w:t>
      </w:r>
      <w:r>
        <w:rPr>
          <w:sz w:val="24"/>
          <w:szCs w:val="24"/>
        </w:rPr>
        <w:t xml:space="preserve">                       </w:t>
      </w:r>
      <w:r w:rsidRPr="003B3D80">
        <w:rPr>
          <w:sz w:val="24"/>
          <w:szCs w:val="24"/>
        </w:rPr>
        <w:t>do instytucji wystawiającej zabezpieczenie.</w:t>
      </w:r>
    </w:p>
    <w:p w:rsidR="004E5F18" w:rsidRPr="003B3D80" w:rsidRDefault="004E5F18" w:rsidP="004E5F18">
      <w:pPr>
        <w:spacing w:after="120"/>
        <w:jc w:val="both"/>
        <w:rPr>
          <w:sz w:val="24"/>
          <w:szCs w:val="24"/>
        </w:rPr>
      </w:pPr>
      <w:r>
        <w:rPr>
          <w:sz w:val="24"/>
          <w:szCs w:val="24"/>
        </w:rPr>
        <w:t>9</w:t>
      </w:r>
      <w:r w:rsidRPr="003B3D80">
        <w:rPr>
          <w:sz w:val="24"/>
          <w:szCs w:val="24"/>
        </w:rPr>
        <w:t>.5</w:t>
      </w:r>
      <w:r>
        <w:rPr>
          <w:sz w:val="24"/>
          <w:szCs w:val="24"/>
        </w:rPr>
        <w:t>.</w:t>
      </w:r>
      <w:r w:rsidRPr="003B3D80">
        <w:rPr>
          <w:sz w:val="24"/>
          <w:szCs w:val="24"/>
        </w:rPr>
        <w:t xml:space="preserve"> W przypadku nienależytego wykonania przedmiotu umowy zabezpieczeni</w:t>
      </w:r>
      <w:r>
        <w:rPr>
          <w:sz w:val="24"/>
          <w:szCs w:val="24"/>
        </w:rPr>
        <w:t>e staje się własnością Zamawiającego</w:t>
      </w:r>
      <w:r w:rsidRPr="003B3D80">
        <w:rPr>
          <w:sz w:val="24"/>
          <w:szCs w:val="24"/>
        </w:rPr>
        <w:t xml:space="preserve"> i będzie wykorzystane do zgodnego z umową wykonania robót i pokrycia roszczeń z tytułu rękojmi za wykonane roboty.</w:t>
      </w:r>
    </w:p>
    <w:p w:rsidR="004E5F18" w:rsidRDefault="004E5F18" w:rsidP="004E5F18">
      <w:pPr>
        <w:spacing w:after="120"/>
        <w:jc w:val="both"/>
        <w:rPr>
          <w:sz w:val="24"/>
          <w:szCs w:val="24"/>
        </w:rPr>
      </w:pPr>
      <w:r>
        <w:rPr>
          <w:sz w:val="24"/>
          <w:szCs w:val="24"/>
        </w:rPr>
        <w:t>9</w:t>
      </w:r>
      <w:r w:rsidRPr="003B3D80">
        <w:rPr>
          <w:sz w:val="24"/>
          <w:szCs w:val="24"/>
        </w:rPr>
        <w:t>.6</w:t>
      </w:r>
      <w:r>
        <w:rPr>
          <w:sz w:val="24"/>
          <w:szCs w:val="24"/>
        </w:rPr>
        <w:t>.</w:t>
      </w:r>
      <w:r w:rsidRPr="003B3D80">
        <w:rPr>
          <w:sz w:val="24"/>
          <w:szCs w:val="24"/>
        </w:rPr>
        <w:t xml:space="preserve"> W przypadku wygaśnięcia terminu ważności wniesionego zabezpieczen</w:t>
      </w:r>
      <w:r>
        <w:rPr>
          <w:sz w:val="24"/>
          <w:szCs w:val="24"/>
        </w:rPr>
        <w:t>ia w innej formie niż pieniądz Z</w:t>
      </w:r>
      <w:r w:rsidRPr="003B3D80">
        <w:rPr>
          <w:sz w:val="24"/>
          <w:szCs w:val="24"/>
        </w:rPr>
        <w:t xml:space="preserve">amawiający zastrzega sobie prawo do potrącenia równowartości kwoty zabezpieczenia </w:t>
      </w:r>
      <w:r>
        <w:rPr>
          <w:sz w:val="24"/>
          <w:szCs w:val="24"/>
        </w:rPr>
        <w:t xml:space="preserve"> </w:t>
      </w:r>
      <w:r w:rsidRPr="003B3D80">
        <w:rPr>
          <w:sz w:val="24"/>
          <w:szCs w:val="24"/>
        </w:rPr>
        <w:t>z faktur za wykonane roboty.</w:t>
      </w:r>
    </w:p>
    <w:p w:rsidR="004E5F18" w:rsidRDefault="004E5F18" w:rsidP="004E5F18">
      <w:pPr>
        <w:jc w:val="both"/>
        <w:rPr>
          <w:sz w:val="24"/>
          <w:szCs w:val="24"/>
        </w:rPr>
      </w:pPr>
      <w:r>
        <w:rPr>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4E5F18" w:rsidRPr="003B3D80" w:rsidRDefault="004E5F18" w:rsidP="004E5F18">
      <w:pPr>
        <w:jc w:val="both"/>
        <w:rPr>
          <w:sz w:val="24"/>
          <w:szCs w:val="24"/>
        </w:rPr>
      </w:pPr>
    </w:p>
    <w:p w:rsidR="004E5F18" w:rsidRPr="00E36059" w:rsidRDefault="004E5F18" w:rsidP="004E5F18">
      <w:pPr>
        <w:pStyle w:val="Nagwek1"/>
        <w:spacing w:before="0" w:after="120"/>
        <w:jc w:val="center"/>
        <w:rPr>
          <w:i/>
          <w:color w:val="auto"/>
          <w:sz w:val="24"/>
          <w:szCs w:val="24"/>
        </w:rPr>
      </w:pPr>
      <w:r w:rsidRPr="00E36059">
        <w:rPr>
          <w:color w:val="auto"/>
          <w:sz w:val="24"/>
          <w:szCs w:val="24"/>
        </w:rPr>
        <w:lastRenderedPageBreak/>
        <w:t>§ 1</w:t>
      </w:r>
      <w:r>
        <w:rPr>
          <w:color w:val="auto"/>
          <w:sz w:val="24"/>
          <w:szCs w:val="24"/>
        </w:rPr>
        <w:t>0</w:t>
      </w:r>
    </w:p>
    <w:p w:rsidR="004E5F18" w:rsidRPr="003B3D80" w:rsidRDefault="004E5F18" w:rsidP="004E5F18">
      <w:pPr>
        <w:spacing w:after="240"/>
        <w:jc w:val="center"/>
        <w:rPr>
          <w:sz w:val="24"/>
          <w:szCs w:val="24"/>
        </w:rPr>
      </w:pPr>
      <w:r w:rsidRPr="003B3D80">
        <w:rPr>
          <w:sz w:val="24"/>
          <w:szCs w:val="24"/>
        </w:rPr>
        <w:t>WYNAGRODZENIE</w:t>
      </w:r>
    </w:p>
    <w:p w:rsidR="004E5F18" w:rsidRDefault="004E5F18" w:rsidP="004E5F18">
      <w:pPr>
        <w:spacing w:after="120"/>
        <w:jc w:val="both"/>
        <w:rPr>
          <w:sz w:val="24"/>
          <w:szCs w:val="24"/>
        </w:rPr>
      </w:pPr>
      <w:r>
        <w:rPr>
          <w:sz w:val="24"/>
          <w:szCs w:val="24"/>
        </w:rPr>
        <w:t>10</w:t>
      </w:r>
      <w:r w:rsidRPr="003B3D80">
        <w:rPr>
          <w:sz w:val="24"/>
          <w:szCs w:val="24"/>
        </w:rPr>
        <w:t>.1</w:t>
      </w:r>
      <w:r>
        <w:rPr>
          <w:sz w:val="24"/>
          <w:szCs w:val="24"/>
        </w:rPr>
        <w:t>.</w:t>
      </w:r>
      <w:r w:rsidRPr="003B3D80">
        <w:rPr>
          <w:sz w:val="24"/>
          <w:szCs w:val="24"/>
        </w:rPr>
        <w:t xml:space="preserve"> Za wykonanie </w:t>
      </w:r>
      <w:r>
        <w:rPr>
          <w:sz w:val="24"/>
          <w:szCs w:val="24"/>
        </w:rPr>
        <w:t>przedmiotu umowy Wykonawca otrzyma</w:t>
      </w:r>
      <w:r w:rsidRPr="003B3D80">
        <w:rPr>
          <w:sz w:val="24"/>
          <w:szCs w:val="24"/>
        </w:rPr>
        <w:t xml:space="preserve"> wynagrodzenie ryczałtowe </w:t>
      </w:r>
      <w:r>
        <w:rPr>
          <w:sz w:val="24"/>
          <w:szCs w:val="24"/>
        </w:rPr>
        <w:t xml:space="preserve">          zgodnie z wynikiem przetargu z dnia ………………..w wysokości: </w:t>
      </w:r>
    </w:p>
    <w:p w:rsidR="004E5F18" w:rsidRDefault="004E5F18" w:rsidP="004E5F18">
      <w:pPr>
        <w:jc w:val="both"/>
        <w:rPr>
          <w:b/>
          <w:sz w:val="24"/>
          <w:szCs w:val="24"/>
        </w:rPr>
      </w:pPr>
      <w:r>
        <w:rPr>
          <w:b/>
          <w:sz w:val="24"/>
          <w:szCs w:val="24"/>
        </w:rPr>
        <w:t xml:space="preserve">Zadanie nr 1 </w:t>
      </w:r>
      <w:r w:rsidRPr="00BC21A2">
        <w:rPr>
          <w:b/>
          <w:sz w:val="24"/>
          <w:szCs w:val="24"/>
        </w:rPr>
        <w:t xml:space="preserve"> brutto ……………</w:t>
      </w:r>
      <w:r>
        <w:rPr>
          <w:b/>
          <w:sz w:val="24"/>
          <w:szCs w:val="24"/>
        </w:rPr>
        <w:t>.</w:t>
      </w:r>
      <w:r w:rsidRPr="00BC21A2">
        <w:rPr>
          <w:b/>
          <w:sz w:val="24"/>
          <w:szCs w:val="24"/>
        </w:rPr>
        <w:t>…</w:t>
      </w:r>
      <w:r>
        <w:rPr>
          <w:b/>
          <w:sz w:val="24"/>
          <w:szCs w:val="24"/>
        </w:rPr>
        <w:t>..</w:t>
      </w:r>
      <w:r w:rsidRPr="00BC21A2">
        <w:rPr>
          <w:b/>
          <w:sz w:val="24"/>
          <w:szCs w:val="24"/>
        </w:rPr>
        <w:t>..</w:t>
      </w:r>
      <w:r>
        <w:rPr>
          <w:b/>
          <w:sz w:val="24"/>
          <w:szCs w:val="24"/>
        </w:rPr>
        <w:t>, (słownie: ……………………………….)</w:t>
      </w:r>
    </w:p>
    <w:p w:rsidR="004E5F18" w:rsidRDefault="004E5F18" w:rsidP="004E5F18">
      <w:pPr>
        <w:jc w:val="both"/>
        <w:rPr>
          <w:b/>
          <w:sz w:val="24"/>
          <w:szCs w:val="24"/>
        </w:rPr>
      </w:pPr>
      <w:r>
        <w:rPr>
          <w:b/>
          <w:sz w:val="24"/>
          <w:szCs w:val="24"/>
        </w:rPr>
        <w:t xml:space="preserve">Zadanie nr 2 </w:t>
      </w:r>
      <w:r w:rsidRPr="00BC21A2">
        <w:rPr>
          <w:b/>
          <w:sz w:val="24"/>
          <w:szCs w:val="24"/>
        </w:rPr>
        <w:t xml:space="preserve"> brutto ……………</w:t>
      </w:r>
      <w:r>
        <w:rPr>
          <w:b/>
          <w:sz w:val="24"/>
          <w:szCs w:val="24"/>
        </w:rPr>
        <w:t>……., (słownie: …………………………….…)</w:t>
      </w:r>
    </w:p>
    <w:p w:rsidR="004E5F18" w:rsidRDefault="004E5F18" w:rsidP="004E5F18">
      <w:pPr>
        <w:spacing w:after="120"/>
        <w:jc w:val="both"/>
        <w:rPr>
          <w:b/>
          <w:sz w:val="24"/>
          <w:szCs w:val="24"/>
        </w:rPr>
      </w:pPr>
      <w:r>
        <w:rPr>
          <w:b/>
          <w:sz w:val="24"/>
          <w:szCs w:val="24"/>
        </w:rPr>
        <w:t>Ogółem wartość zamówienia brutto …………………… (słownie: ………………………)</w:t>
      </w:r>
    </w:p>
    <w:p w:rsidR="004E5F18" w:rsidRDefault="004E5F18" w:rsidP="004E5F18">
      <w:pPr>
        <w:spacing w:after="120"/>
        <w:jc w:val="both"/>
        <w:rPr>
          <w:sz w:val="24"/>
        </w:rPr>
      </w:pPr>
      <w:r>
        <w:rPr>
          <w:sz w:val="24"/>
          <w:szCs w:val="24"/>
        </w:rPr>
        <w:t xml:space="preserve">10.2. </w:t>
      </w:r>
      <w:r>
        <w:rPr>
          <w:sz w:val="24"/>
        </w:rPr>
        <w:t xml:space="preserve">Kwota określona w </w:t>
      </w:r>
      <w:proofErr w:type="spellStart"/>
      <w:r>
        <w:rPr>
          <w:sz w:val="24"/>
        </w:rPr>
        <w:t>pkt</w:t>
      </w:r>
      <w:proofErr w:type="spellEnd"/>
      <w:r>
        <w:rPr>
          <w:sz w:val="24"/>
        </w:rP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geodezyjną itp.).</w:t>
      </w:r>
    </w:p>
    <w:p w:rsidR="004E5F18" w:rsidRDefault="004E5F18" w:rsidP="004E5F18">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4E5F18" w:rsidRPr="00644E03" w:rsidRDefault="004E5F18" w:rsidP="004E5F18">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4E5F18" w:rsidRPr="003B3D80" w:rsidRDefault="004E5F18" w:rsidP="004E5F18">
      <w:pPr>
        <w:tabs>
          <w:tab w:val="right" w:leader="dot" w:pos="9637"/>
        </w:tabs>
        <w:spacing w:after="120"/>
        <w:jc w:val="both"/>
        <w:rPr>
          <w:sz w:val="24"/>
          <w:szCs w:val="24"/>
        </w:rPr>
      </w:pPr>
      <w:r>
        <w:rPr>
          <w:sz w:val="24"/>
          <w:szCs w:val="24"/>
        </w:rPr>
        <w:t>10.5. Należne W</w:t>
      </w:r>
      <w:r w:rsidRPr="003B3D80">
        <w:rPr>
          <w:sz w:val="24"/>
          <w:szCs w:val="24"/>
        </w:rPr>
        <w:t>ykonawcy wynagrodzenie będzie płatne na podstawie faktury VAT</w:t>
      </w:r>
      <w:r>
        <w:rPr>
          <w:sz w:val="24"/>
          <w:szCs w:val="24"/>
        </w:rPr>
        <w:t xml:space="preserve"> wystawionej na </w:t>
      </w:r>
      <w:r w:rsidRPr="00E36059">
        <w:rPr>
          <w:sz w:val="24"/>
          <w:szCs w:val="24"/>
        </w:rPr>
        <w:t xml:space="preserve">Zamawiającego </w:t>
      </w:r>
      <w:r>
        <w:rPr>
          <w:sz w:val="24"/>
          <w:szCs w:val="24"/>
        </w:rPr>
        <w:t xml:space="preserve">po wykonaniu przedmiotu zamówienia. </w:t>
      </w:r>
    </w:p>
    <w:p w:rsidR="004E5F18" w:rsidRPr="003B3D80" w:rsidRDefault="004E5F18" w:rsidP="004E5F18">
      <w:pPr>
        <w:spacing w:after="120"/>
        <w:jc w:val="both"/>
        <w:rPr>
          <w:sz w:val="24"/>
          <w:szCs w:val="24"/>
        </w:rPr>
      </w:pPr>
      <w:r>
        <w:rPr>
          <w:sz w:val="24"/>
          <w:szCs w:val="24"/>
        </w:rPr>
        <w:t>10.6.</w:t>
      </w:r>
      <w:r w:rsidRPr="003B3D80">
        <w:rPr>
          <w:sz w:val="24"/>
          <w:szCs w:val="24"/>
        </w:rPr>
        <w:t xml:space="preserve">  Podstawą do wystawienia faktury VAT jest protokół odbioru wykonanych robót </w:t>
      </w:r>
      <w:r>
        <w:rPr>
          <w:sz w:val="24"/>
          <w:szCs w:val="24"/>
        </w:rPr>
        <w:t xml:space="preserve">przygotowany przez przedstawiciela Zamawiającego i </w:t>
      </w:r>
      <w:r w:rsidRPr="003B3D80">
        <w:rPr>
          <w:sz w:val="24"/>
          <w:szCs w:val="24"/>
        </w:rPr>
        <w:t>podpisany przez</w:t>
      </w:r>
      <w:r>
        <w:rPr>
          <w:sz w:val="24"/>
          <w:szCs w:val="24"/>
        </w:rPr>
        <w:t xml:space="preserve"> Zamawiającego                  i Wykonawcę,</w:t>
      </w:r>
      <w:r w:rsidRPr="003B3D80">
        <w:rPr>
          <w:sz w:val="24"/>
          <w:szCs w:val="24"/>
        </w:rPr>
        <w:t xml:space="preserve"> </w:t>
      </w:r>
      <w:r>
        <w:rPr>
          <w:sz w:val="24"/>
          <w:szCs w:val="24"/>
        </w:rPr>
        <w:t>kierownika budowy oraz inspektora nadzoru inwestorskiego.</w:t>
      </w:r>
    </w:p>
    <w:p w:rsidR="004E5F18" w:rsidRPr="003B3D80" w:rsidRDefault="004E5F18" w:rsidP="004E5F18">
      <w:pPr>
        <w:tabs>
          <w:tab w:val="left" w:leader="dot" w:pos="6096"/>
        </w:tabs>
        <w:spacing w:after="120"/>
        <w:jc w:val="both"/>
        <w:rPr>
          <w:color w:val="FF0000"/>
          <w:sz w:val="24"/>
          <w:szCs w:val="24"/>
        </w:rPr>
      </w:pPr>
      <w:r>
        <w:rPr>
          <w:sz w:val="24"/>
          <w:szCs w:val="24"/>
        </w:rPr>
        <w:t xml:space="preserve">10.7.  </w:t>
      </w:r>
      <w:r w:rsidRPr="003B3D80">
        <w:rPr>
          <w:sz w:val="24"/>
          <w:szCs w:val="24"/>
        </w:rPr>
        <w:t xml:space="preserve">Płatność za fakturę VAT będzie dokonana przelewem z konta </w:t>
      </w:r>
      <w:r>
        <w:rPr>
          <w:sz w:val="24"/>
          <w:szCs w:val="24"/>
        </w:rPr>
        <w:t>Zamawiającego</w:t>
      </w:r>
      <w:r w:rsidRPr="003B3D80">
        <w:rPr>
          <w:b/>
          <w:sz w:val="24"/>
          <w:szCs w:val="24"/>
        </w:rPr>
        <w:t xml:space="preserve"> </w:t>
      </w:r>
      <w:r w:rsidRPr="003B3D80">
        <w:rPr>
          <w:sz w:val="24"/>
          <w:szCs w:val="24"/>
        </w:rPr>
        <w:t xml:space="preserve">na </w:t>
      </w:r>
      <w:r>
        <w:rPr>
          <w:sz w:val="24"/>
          <w:szCs w:val="24"/>
        </w:rPr>
        <w:t>wskazane konto Wykonawcy  w ciągu 30</w:t>
      </w:r>
      <w:r w:rsidRPr="003B3D80">
        <w:rPr>
          <w:sz w:val="24"/>
          <w:szCs w:val="24"/>
        </w:rPr>
        <w:t xml:space="preserve"> dni licząc od</w:t>
      </w:r>
      <w:r>
        <w:rPr>
          <w:sz w:val="24"/>
          <w:szCs w:val="24"/>
        </w:rPr>
        <w:t xml:space="preserve"> daty otrzymania przez Zamawiającego</w:t>
      </w:r>
      <w:r w:rsidRPr="003B3D80">
        <w:rPr>
          <w:sz w:val="24"/>
          <w:szCs w:val="24"/>
        </w:rPr>
        <w:t xml:space="preserve"> faktury. Błędnie wystawiona faktura VAT lub brak protokołu odbioru końcowego s</w:t>
      </w:r>
      <w:r>
        <w:rPr>
          <w:sz w:val="24"/>
          <w:szCs w:val="24"/>
        </w:rPr>
        <w:t>powodują naliczenie ponownego 30</w:t>
      </w:r>
      <w:r w:rsidRPr="003B3D80">
        <w:rPr>
          <w:sz w:val="24"/>
          <w:szCs w:val="24"/>
        </w:rPr>
        <w:t xml:space="preserve">-dniowego terminu płatności od momentu dostarczenia poprawionych </w:t>
      </w:r>
      <w:r>
        <w:rPr>
          <w:sz w:val="24"/>
          <w:szCs w:val="24"/>
        </w:rPr>
        <w:t xml:space="preserve"> </w:t>
      </w:r>
      <w:r w:rsidRPr="003B3D80">
        <w:rPr>
          <w:sz w:val="24"/>
          <w:szCs w:val="24"/>
        </w:rPr>
        <w:t>lub brakujących dokumentów.</w:t>
      </w:r>
      <w:r w:rsidRPr="003B3D80">
        <w:rPr>
          <w:color w:val="FF0000"/>
          <w:sz w:val="24"/>
          <w:szCs w:val="24"/>
        </w:rPr>
        <w:t xml:space="preserve"> </w:t>
      </w:r>
    </w:p>
    <w:p w:rsidR="004E5F18" w:rsidRDefault="004E5F18" w:rsidP="004E5F18">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4E5F18" w:rsidRDefault="004E5F18" w:rsidP="004E5F18">
      <w:pPr>
        <w:autoSpaceDE w:val="0"/>
        <w:spacing w:after="120"/>
        <w:jc w:val="both"/>
        <w:rPr>
          <w:sz w:val="24"/>
          <w:szCs w:val="24"/>
        </w:rPr>
      </w:pPr>
      <w:r w:rsidRPr="00214429">
        <w:rPr>
          <w:sz w:val="24"/>
          <w:szCs w:val="24"/>
        </w:rPr>
        <w:t xml:space="preserve">10.9. </w:t>
      </w:r>
      <w:r>
        <w:rPr>
          <w:sz w:val="24"/>
          <w:szCs w:val="24"/>
        </w:rP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4E5F18" w:rsidRPr="00214429" w:rsidRDefault="004E5F18" w:rsidP="004E5F18">
      <w:pPr>
        <w:autoSpaceDE w:val="0"/>
        <w:spacing w:after="120"/>
        <w:jc w:val="both"/>
        <w:rPr>
          <w:sz w:val="24"/>
          <w:szCs w:val="24"/>
        </w:rPr>
      </w:pPr>
      <w:r>
        <w:rPr>
          <w:sz w:val="24"/>
          <w:szCs w:val="24"/>
        </w:rPr>
        <w:t xml:space="preserve">10.10. </w:t>
      </w:r>
      <w:r w:rsidRPr="00214429">
        <w:rPr>
          <w:sz w:val="24"/>
          <w:szCs w:val="24"/>
        </w:rPr>
        <w:t>W przypadku zawarcia umowy/ umów z podwykonawcą/ podwykonawcami na zasadach</w:t>
      </w:r>
      <w:r>
        <w:rPr>
          <w:sz w:val="24"/>
          <w:szCs w:val="24"/>
        </w:rPr>
        <w:t xml:space="preserve"> </w:t>
      </w:r>
      <w:r w:rsidRPr="00214429">
        <w:rPr>
          <w:sz w:val="24"/>
          <w:szCs w:val="24"/>
        </w:rPr>
        <w:t xml:space="preserve">określonych w § 6 </w:t>
      </w:r>
      <w:proofErr w:type="spellStart"/>
      <w:r w:rsidRPr="00214429">
        <w:rPr>
          <w:sz w:val="24"/>
          <w:szCs w:val="24"/>
        </w:rPr>
        <w:t>pkt</w:t>
      </w:r>
      <w:proofErr w:type="spellEnd"/>
      <w:r w:rsidRPr="00214429">
        <w:rPr>
          <w:sz w:val="24"/>
          <w:szCs w:val="24"/>
        </w:rPr>
        <w:t xml:space="preserve"> 6.5.</w:t>
      </w:r>
      <w:r>
        <w:rPr>
          <w:color w:val="FF0000"/>
          <w:sz w:val="24"/>
          <w:szCs w:val="24"/>
        </w:rPr>
        <w:t xml:space="preserve"> </w:t>
      </w:r>
      <w:r>
        <w:rPr>
          <w:sz w:val="24"/>
          <w:szCs w:val="24"/>
        </w:rPr>
        <w:t xml:space="preserve"> U</w:t>
      </w:r>
      <w:r w:rsidRPr="00214429">
        <w:rPr>
          <w:sz w:val="24"/>
          <w:szCs w:val="24"/>
        </w:rPr>
        <w:t xml:space="preserve">mowy, zapłata wynagrodzenia Wykonawcy nastąpi </w:t>
      </w:r>
      <w:r>
        <w:rPr>
          <w:sz w:val="24"/>
          <w:szCs w:val="24"/>
        </w:rPr>
        <w:t xml:space="preserve">   </w:t>
      </w:r>
      <w:r w:rsidRPr="00214429">
        <w:rPr>
          <w:sz w:val="24"/>
          <w:szCs w:val="24"/>
        </w:rPr>
        <w:t>w terminie 30 dni od</w:t>
      </w:r>
      <w:r>
        <w:rPr>
          <w:sz w:val="24"/>
          <w:szCs w:val="24"/>
        </w:rPr>
        <w:t xml:space="preserve"> </w:t>
      </w:r>
      <w:r w:rsidRPr="00214429">
        <w:rPr>
          <w:sz w:val="24"/>
          <w:szCs w:val="24"/>
        </w:rPr>
        <w:t>daty doręczenia Zamawiającemu faktury wraz oświadczeniem/ oświadczeniami podwykonawcy/podwykonawców o braku zaległych płatności od Wykonawcy, albo oświadczenie Wykonawcy</w:t>
      </w:r>
      <w:r>
        <w:rPr>
          <w:sz w:val="24"/>
          <w:szCs w:val="24"/>
        </w:rPr>
        <w:t xml:space="preserve"> </w:t>
      </w:r>
      <w:r w:rsidRPr="00214429">
        <w:rPr>
          <w:sz w:val="24"/>
          <w:szCs w:val="24"/>
        </w:rPr>
        <w:t>wyjaśniające dlaczego podwykonawca odmówił z</w:t>
      </w:r>
      <w:r>
        <w:rPr>
          <w:sz w:val="24"/>
          <w:szCs w:val="24"/>
        </w:rPr>
        <w:t>łożenia oświadczenia.</w:t>
      </w:r>
    </w:p>
    <w:p w:rsidR="004E5F18" w:rsidRPr="00214429" w:rsidRDefault="004E5F18" w:rsidP="004E5F18">
      <w:pPr>
        <w:autoSpaceDE w:val="0"/>
        <w:spacing w:after="120"/>
        <w:jc w:val="both"/>
        <w:rPr>
          <w:sz w:val="24"/>
          <w:szCs w:val="24"/>
        </w:rPr>
      </w:pPr>
      <w:r>
        <w:rPr>
          <w:sz w:val="24"/>
          <w:szCs w:val="24"/>
        </w:rPr>
        <w:t>10.11.</w:t>
      </w:r>
      <w:r w:rsidRPr="00214429">
        <w:rPr>
          <w:sz w:val="24"/>
          <w:szCs w:val="24"/>
        </w:rPr>
        <w:t xml:space="preserve"> W przypadku nie dostarczenia oświadczeń wszystkich podwykonawców ( w tym dalszych</w:t>
      </w:r>
      <w:r>
        <w:rPr>
          <w:sz w:val="24"/>
          <w:szCs w:val="24"/>
        </w:rPr>
        <w:t xml:space="preserve"> </w:t>
      </w:r>
      <w:r w:rsidRPr="00214429">
        <w:rPr>
          <w:sz w:val="24"/>
          <w:szCs w:val="24"/>
        </w:rPr>
        <w:t>podwykonawców) robót budowlanych lub dostarczenia oświadczeń, z których wynika, że</w:t>
      </w:r>
      <w:r>
        <w:rPr>
          <w:sz w:val="24"/>
          <w:szCs w:val="24"/>
        </w:rPr>
        <w:t xml:space="preserve"> </w:t>
      </w:r>
      <w:r w:rsidRPr="00214429">
        <w:rPr>
          <w:sz w:val="24"/>
          <w:szCs w:val="24"/>
        </w:rPr>
        <w:t xml:space="preserve">Wykonawca zalega z płatnościami wobec takich podwykonawców w związku </w:t>
      </w:r>
      <w:r>
        <w:rPr>
          <w:sz w:val="24"/>
          <w:szCs w:val="24"/>
        </w:rPr>
        <w:t xml:space="preserve">              </w:t>
      </w:r>
      <w:r w:rsidRPr="00214429">
        <w:rPr>
          <w:sz w:val="24"/>
          <w:szCs w:val="24"/>
        </w:rPr>
        <w:t>z realizacją prac,</w:t>
      </w:r>
      <w:r>
        <w:rPr>
          <w:sz w:val="24"/>
          <w:szCs w:val="24"/>
        </w:rPr>
        <w:t xml:space="preserve"> </w:t>
      </w:r>
      <w:r w:rsidRPr="00214429">
        <w:rPr>
          <w:sz w:val="24"/>
          <w:szCs w:val="24"/>
        </w:rPr>
        <w:t>a także w przypadku dostarczenia oświadczeń potwierdzających istnienie sporu, Zamawiający</w:t>
      </w:r>
      <w:r>
        <w:rPr>
          <w:sz w:val="24"/>
          <w:szCs w:val="24"/>
        </w:rPr>
        <w:t xml:space="preserve"> </w:t>
      </w:r>
      <w:r w:rsidRPr="00214429">
        <w:rPr>
          <w:sz w:val="24"/>
          <w:szCs w:val="24"/>
        </w:rPr>
        <w:t>będzie miał prawo do wstrzymania płatności stosownej części faktury, przy czym powyższe nie</w:t>
      </w:r>
      <w:r>
        <w:rPr>
          <w:sz w:val="24"/>
          <w:szCs w:val="24"/>
        </w:rPr>
        <w:t xml:space="preserve"> </w:t>
      </w:r>
      <w:r w:rsidRPr="00214429">
        <w:rPr>
          <w:sz w:val="24"/>
          <w:szCs w:val="24"/>
        </w:rPr>
        <w:t xml:space="preserve">stanowi opóźnienia w zapłacie i nie będzie skutkować naliczeniem </w:t>
      </w:r>
      <w:r w:rsidRPr="00214429">
        <w:rPr>
          <w:sz w:val="24"/>
          <w:szCs w:val="24"/>
        </w:rPr>
        <w:lastRenderedPageBreak/>
        <w:t>odsetek od nieterminowych</w:t>
      </w:r>
      <w:r>
        <w:rPr>
          <w:sz w:val="24"/>
          <w:szCs w:val="24"/>
        </w:rPr>
        <w:t xml:space="preserve"> </w:t>
      </w:r>
      <w:r w:rsidRPr="00214429">
        <w:rPr>
          <w:sz w:val="24"/>
          <w:szCs w:val="24"/>
        </w:rPr>
        <w:t>płatności. Zatrzymana kwota stanowić będzie zabezpieczenie roszczenia podwykonawcy ( w tym</w:t>
      </w:r>
      <w:r>
        <w:rPr>
          <w:sz w:val="24"/>
          <w:szCs w:val="24"/>
        </w:rPr>
        <w:t xml:space="preserve"> </w:t>
      </w:r>
      <w:r w:rsidRPr="00214429">
        <w:rPr>
          <w:sz w:val="24"/>
          <w:szCs w:val="24"/>
        </w:rPr>
        <w:t>dalszego podwykonawcy) w stosunku do Zamawiającego do czasu aż roszczenie podwykonawcy</w:t>
      </w:r>
      <w:r>
        <w:rPr>
          <w:sz w:val="24"/>
          <w:szCs w:val="24"/>
        </w:rPr>
        <w:t xml:space="preserve"> </w:t>
      </w:r>
      <w:r w:rsidRPr="00214429">
        <w:rPr>
          <w:sz w:val="24"/>
          <w:szCs w:val="24"/>
        </w:rPr>
        <w:t>zostanie zaspokojone albo oddalone przez odpowiedni sąd lub arbitraż albo podwykonawca</w:t>
      </w:r>
      <w:r>
        <w:rPr>
          <w:sz w:val="24"/>
          <w:szCs w:val="24"/>
        </w:rPr>
        <w:t xml:space="preserve"> </w:t>
      </w:r>
      <w:r w:rsidRPr="00214429">
        <w:rPr>
          <w:sz w:val="24"/>
          <w:szCs w:val="24"/>
        </w:rPr>
        <w:t>zrzeknie się roszczenia. Wstrzymana płatność zostanie zwolniona przez Zamawiającego mimo</w:t>
      </w:r>
      <w:r>
        <w:rPr>
          <w:sz w:val="24"/>
          <w:szCs w:val="24"/>
        </w:rPr>
        <w:t xml:space="preserve"> </w:t>
      </w:r>
      <w:r w:rsidRPr="00214429">
        <w:rPr>
          <w:sz w:val="24"/>
          <w:szCs w:val="24"/>
        </w:rPr>
        <w:t>nie przedstawienia oświadczenia podwykonawcy (dalszego podwykonawcy) jeśli ten</w:t>
      </w:r>
      <w:r>
        <w:rPr>
          <w:sz w:val="24"/>
          <w:szCs w:val="24"/>
        </w:rPr>
        <w:t xml:space="preserve"> </w:t>
      </w:r>
      <w:r w:rsidRPr="00214429">
        <w:rPr>
          <w:sz w:val="24"/>
          <w:szCs w:val="24"/>
        </w:rPr>
        <w:t>bezpodstawnie odmawia jego podpisania, a Wykonawca bezspornie udowodni poprzez</w:t>
      </w:r>
      <w:r>
        <w:rPr>
          <w:sz w:val="24"/>
          <w:szCs w:val="24"/>
        </w:rPr>
        <w:t xml:space="preserve"> </w:t>
      </w:r>
      <w:r w:rsidRPr="00214429">
        <w:rPr>
          <w:sz w:val="24"/>
          <w:szCs w:val="24"/>
        </w:rPr>
        <w:t>przedst</w:t>
      </w:r>
      <w:r>
        <w:rPr>
          <w:sz w:val="24"/>
          <w:szCs w:val="24"/>
        </w:rPr>
        <w:t>awienie stosownych dokumentów, ż</w:t>
      </w:r>
      <w:r w:rsidRPr="00214429">
        <w:rPr>
          <w:sz w:val="24"/>
          <w:szCs w:val="24"/>
        </w:rPr>
        <w:t>e należne płatności zostały wykonane.</w:t>
      </w:r>
    </w:p>
    <w:p w:rsidR="004E5F18" w:rsidRPr="00214429" w:rsidRDefault="004E5F18" w:rsidP="004E5F18">
      <w:pPr>
        <w:autoSpaceDE w:val="0"/>
        <w:jc w:val="both"/>
        <w:rPr>
          <w:sz w:val="24"/>
          <w:szCs w:val="24"/>
        </w:rPr>
      </w:pPr>
      <w:r>
        <w:rPr>
          <w:sz w:val="24"/>
          <w:szCs w:val="24"/>
        </w:rPr>
        <w:t>10.12</w:t>
      </w:r>
      <w:r w:rsidRPr="00214429">
        <w:rPr>
          <w:sz w:val="24"/>
          <w:szCs w:val="24"/>
        </w:rPr>
        <w:t>. W przypadku uchy</w:t>
      </w:r>
      <w:r>
        <w:rPr>
          <w:sz w:val="24"/>
          <w:szCs w:val="24"/>
        </w:rPr>
        <w:t>lania się Wykonawcy, Podwykonawcy lub dalszego P</w:t>
      </w:r>
      <w:r w:rsidRPr="00214429">
        <w:rPr>
          <w:sz w:val="24"/>
          <w:szCs w:val="24"/>
        </w:rPr>
        <w:t>odwykonawcy od</w:t>
      </w:r>
      <w:r>
        <w:rPr>
          <w:sz w:val="24"/>
          <w:szCs w:val="24"/>
        </w:rPr>
        <w:t xml:space="preserve"> </w:t>
      </w:r>
      <w:r w:rsidRPr="00214429">
        <w:rPr>
          <w:sz w:val="24"/>
          <w:szCs w:val="24"/>
        </w:rPr>
        <w:t>obowiązku zapłaty wymagalnego wynagrodzenia za roboty budowlane wykonane przez</w:t>
      </w:r>
      <w:r>
        <w:rPr>
          <w:sz w:val="24"/>
          <w:szCs w:val="24"/>
        </w:rPr>
        <w:t xml:space="preserve"> </w:t>
      </w:r>
      <w:r w:rsidRPr="00214429">
        <w:rPr>
          <w:sz w:val="24"/>
          <w:szCs w:val="24"/>
        </w:rPr>
        <w:t>podwykonawcę lub dalszego podwykonawcę w ramach przedmiotu zamówienia, o którym mowa</w:t>
      </w:r>
      <w:r>
        <w:rPr>
          <w:sz w:val="24"/>
          <w:szCs w:val="24"/>
        </w:rPr>
        <w:t xml:space="preserve"> </w:t>
      </w:r>
      <w:r w:rsidRPr="00214429">
        <w:rPr>
          <w:sz w:val="24"/>
          <w:szCs w:val="24"/>
        </w:rPr>
        <w:t xml:space="preserve">w § 1 niniejszej umowy, powstałe po zaakceptowaniu przez Zamawiającego umowy </w:t>
      </w:r>
      <w:r>
        <w:rPr>
          <w:sz w:val="24"/>
          <w:szCs w:val="24"/>
        </w:rPr>
        <w:t xml:space="preserve">             </w:t>
      </w:r>
      <w:r w:rsidRPr="00214429">
        <w:rPr>
          <w:sz w:val="24"/>
          <w:szCs w:val="24"/>
        </w:rPr>
        <w:t>o</w:t>
      </w:r>
      <w:r>
        <w:rPr>
          <w:sz w:val="24"/>
          <w:szCs w:val="24"/>
        </w:rPr>
        <w:t xml:space="preserve"> </w:t>
      </w:r>
      <w:r w:rsidRPr="00214429">
        <w:rPr>
          <w:sz w:val="24"/>
          <w:szCs w:val="24"/>
        </w:rPr>
        <w:t>podwykonawstwo, której przedmiotem są roboty budowlane, Zamawiający dokona zapłaty</w:t>
      </w:r>
      <w:r>
        <w:rPr>
          <w:sz w:val="24"/>
          <w:szCs w:val="24"/>
        </w:rPr>
        <w:t xml:space="preserve"> </w:t>
      </w:r>
      <w:r w:rsidRPr="00214429">
        <w:rPr>
          <w:sz w:val="24"/>
          <w:szCs w:val="24"/>
        </w:rPr>
        <w:t>wynagrodzenia na zasadach ustalonych w art. 143c ust.1 – 6 ustawy z dnia 29 stycznia 2004r.</w:t>
      </w:r>
      <w:r>
        <w:rPr>
          <w:sz w:val="24"/>
          <w:szCs w:val="24"/>
        </w:rPr>
        <w:t xml:space="preserve"> </w:t>
      </w:r>
      <w:r w:rsidRPr="00214429">
        <w:rPr>
          <w:sz w:val="24"/>
          <w:szCs w:val="24"/>
        </w:rPr>
        <w:t>Prawo zamówień publicznych (Dz.</w:t>
      </w:r>
      <w:r>
        <w:rPr>
          <w:sz w:val="24"/>
          <w:szCs w:val="24"/>
        </w:rPr>
        <w:t xml:space="preserve"> </w:t>
      </w:r>
      <w:r w:rsidRPr="00214429">
        <w:rPr>
          <w:sz w:val="24"/>
          <w:szCs w:val="24"/>
        </w:rPr>
        <w:t>U.</w:t>
      </w:r>
      <w:r>
        <w:rPr>
          <w:sz w:val="24"/>
          <w:szCs w:val="24"/>
        </w:rPr>
        <w:t xml:space="preserve"> z 2015r. poz. 2164</w:t>
      </w:r>
      <w:r w:rsidRPr="00214429">
        <w:rPr>
          <w:sz w:val="24"/>
          <w:szCs w:val="24"/>
        </w:rPr>
        <w:t xml:space="preserve"> z </w:t>
      </w:r>
      <w:proofErr w:type="spellStart"/>
      <w:r w:rsidRPr="00214429">
        <w:rPr>
          <w:sz w:val="24"/>
          <w:szCs w:val="24"/>
        </w:rPr>
        <w:t>późn</w:t>
      </w:r>
      <w:proofErr w:type="spellEnd"/>
      <w:r w:rsidRPr="00214429">
        <w:rPr>
          <w:sz w:val="24"/>
          <w:szCs w:val="24"/>
        </w:rPr>
        <w:t>.</w:t>
      </w:r>
      <w:r>
        <w:rPr>
          <w:sz w:val="24"/>
          <w:szCs w:val="24"/>
        </w:rPr>
        <w:t xml:space="preserve"> </w:t>
      </w:r>
      <w:r w:rsidRPr="00214429">
        <w:rPr>
          <w:sz w:val="24"/>
          <w:szCs w:val="24"/>
        </w:rPr>
        <w:t>zm.) i niniejszej umowie.</w:t>
      </w:r>
    </w:p>
    <w:p w:rsidR="004E5F18" w:rsidRPr="00214429" w:rsidRDefault="004E5F18" w:rsidP="004E5F18">
      <w:pPr>
        <w:autoSpaceDE w:val="0"/>
        <w:jc w:val="both"/>
        <w:rPr>
          <w:sz w:val="24"/>
          <w:szCs w:val="24"/>
        </w:rPr>
      </w:pPr>
    </w:p>
    <w:p w:rsidR="004E5F18" w:rsidRPr="00214429" w:rsidRDefault="004E5F18" w:rsidP="004E5F18">
      <w:pPr>
        <w:autoSpaceDE w:val="0"/>
        <w:jc w:val="both"/>
        <w:rPr>
          <w:sz w:val="24"/>
          <w:szCs w:val="24"/>
        </w:rPr>
      </w:pPr>
      <w:r>
        <w:rPr>
          <w:sz w:val="24"/>
          <w:szCs w:val="24"/>
        </w:rPr>
        <w:t>10.13</w:t>
      </w:r>
      <w:r w:rsidRPr="00214429">
        <w:rPr>
          <w:sz w:val="24"/>
          <w:szCs w:val="24"/>
        </w:rPr>
        <w:t>. Wynagrodzenie będzie płatne przelewem na konto Wykonawcy wskazane na fakturze lub</w:t>
      </w:r>
      <w:r>
        <w:rPr>
          <w:sz w:val="24"/>
          <w:szCs w:val="24"/>
        </w:rPr>
        <w:t xml:space="preserve"> bezpośrednio na konto P</w:t>
      </w:r>
      <w:r w:rsidRPr="00214429">
        <w:rPr>
          <w:sz w:val="24"/>
          <w:szCs w:val="24"/>
        </w:rPr>
        <w:t>odwyko</w:t>
      </w:r>
      <w:r>
        <w:rPr>
          <w:sz w:val="24"/>
          <w:szCs w:val="24"/>
        </w:rPr>
        <w:t>nawcy lub dalszego Podwykonawcy.</w:t>
      </w:r>
      <w:r w:rsidRPr="00214429">
        <w:rPr>
          <w:sz w:val="24"/>
          <w:szCs w:val="24"/>
        </w:rPr>
        <w:t xml:space="preserve"> </w:t>
      </w:r>
    </w:p>
    <w:p w:rsidR="004E5F18" w:rsidRDefault="004E5F18" w:rsidP="004E5F18">
      <w:pPr>
        <w:pStyle w:val="Tekstpodstawowy2"/>
        <w:rPr>
          <w:b/>
        </w:rPr>
      </w:pPr>
    </w:p>
    <w:p w:rsidR="004E5F18" w:rsidRPr="009F4CE9" w:rsidRDefault="004E5F18" w:rsidP="004E5F18">
      <w:pPr>
        <w:pStyle w:val="Tekstpodstawowy2"/>
        <w:rPr>
          <w:b/>
        </w:rPr>
      </w:pPr>
    </w:p>
    <w:p w:rsidR="004E5F18" w:rsidRPr="0066450B" w:rsidRDefault="004E5F18" w:rsidP="004E5F18">
      <w:pPr>
        <w:pStyle w:val="Nagwek2"/>
        <w:spacing w:before="0" w:after="120"/>
        <w:jc w:val="center"/>
        <w:rPr>
          <w:b w:val="0"/>
          <w:i/>
          <w:color w:val="auto"/>
          <w:sz w:val="24"/>
          <w:szCs w:val="24"/>
        </w:rPr>
      </w:pPr>
      <w:r w:rsidRPr="0066450B">
        <w:rPr>
          <w:color w:val="auto"/>
          <w:sz w:val="24"/>
          <w:szCs w:val="24"/>
        </w:rPr>
        <w:t>§ 11</w:t>
      </w:r>
    </w:p>
    <w:p w:rsidR="004E5F18" w:rsidRPr="0066450B" w:rsidRDefault="004E5F18" w:rsidP="004E5F18">
      <w:pPr>
        <w:spacing w:after="120"/>
        <w:jc w:val="center"/>
        <w:rPr>
          <w:sz w:val="24"/>
          <w:szCs w:val="24"/>
        </w:rPr>
      </w:pPr>
      <w:r w:rsidRPr="0066450B">
        <w:rPr>
          <w:sz w:val="24"/>
          <w:szCs w:val="24"/>
        </w:rPr>
        <w:t>ZMIANY UMOWY</w:t>
      </w:r>
    </w:p>
    <w:p w:rsidR="004E5F18" w:rsidRPr="0066450B" w:rsidRDefault="004E5F18" w:rsidP="004E5F18">
      <w:pPr>
        <w:spacing w:after="120"/>
        <w:jc w:val="both"/>
        <w:rPr>
          <w:sz w:val="24"/>
          <w:szCs w:val="24"/>
        </w:rPr>
      </w:pPr>
      <w:r w:rsidRPr="0066450B">
        <w:rPr>
          <w:sz w:val="24"/>
          <w:szCs w:val="24"/>
        </w:rPr>
        <w:t>11.1. Wszelkie zmiany i uzupełnienia treści umowy winny zostać dokonane wyłącznie                 w formie aneksu podpisanego przez obie Strony, pod rygorem nieważności.</w:t>
      </w:r>
    </w:p>
    <w:p w:rsidR="004E5F18" w:rsidRPr="0066450B" w:rsidRDefault="004E5F18" w:rsidP="004E5F18">
      <w:pPr>
        <w:spacing w:after="120"/>
        <w:jc w:val="both"/>
        <w:rPr>
          <w:sz w:val="24"/>
          <w:szCs w:val="24"/>
        </w:rPr>
      </w:pPr>
      <w:r w:rsidRPr="0066450B">
        <w:rPr>
          <w:sz w:val="24"/>
          <w:szCs w:val="24"/>
        </w:rPr>
        <w:t xml:space="preserve">11.2.  Zakazuje się istotnych zmian postanowień zawartej umowy w stosunku do treści oferty, na podstawie której dokonano wyboru Wykonawcy. </w:t>
      </w:r>
    </w:p>
    <w:p w:rsidR="004E5F18" w:rsidRPr="0066450B" w:rsidRDefault="004E5F18" w:rsidP="004E5F18">
      <w:pPr>
        <w:tabs>
          <w:tab w:val="num" w:pos="2149"/>
        </w:tabs>
        <w:spacing w:before="120" w:after="120"/>
        <w:jc w:val="both"/>
        <w:rPr>
          <w:sz w:val="24"/>
          <w:szCs w:val="24"/>
        </w:rPr>
      </w:pPr>
      <w:r w:rsidRPr="0066450B">
        <w:rPr>
          <w:sz w:val="24"/>
          <w:szCs w:val="24"/>
        </w:rPr>
        <w:t>11.3. Zamawiający dopuszcza  zmiany zawartej umowy w następujących okolicznościach:</w:t>
      </w:r>
    </w:p>
    <w:p w:rsidR="004E5F18" w:rsidRPr="00814F82" w:rsidRDefault="004E5F18" w:rsidP="004E5F18">
      <w:pPr>
        <w:tabs>
          <w:tab w:val="left" w:pos="851"/>
        </w:tabs>
        <w:jc w:val="both"/>
        <w:rPr>
          <w:sz w:val="24"/>
          <w:szCs w:val="24"/>
        </w:rPr>
      </w:pPr>
      <w:r w:rsidRPr="00814F82">
        <w:rPr>
          <w:sz w:val="24"/>
          <w:szCs w:val="24"/>
        </w:rPr>
        <w:t>a) Zmiana zakresu rzeczowego</w:t>
      </w:r>
    </w:p>
    <w:p w:rsidR="004E5F18" w:rsidRPr="00814F82" w:rsidRDefault="004E5F18" w:rsidP="004E5F18">
      <w:pPr>
        <w:tabs>
          <w:tab w:val="left" w:pos="851"/>
        </w:tabs>
        <w:jc w:val="both"/>
        <w:rPr>
          <w:sz w:val="24"/>
          <w:szCs w:val="24"/>
        </w:rPr>
      </w:pPr>
      <w:r w:rsidRPr="00814F82">
        <w:rPr>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4E5F18" w:rsidRPr="00814F82" w:rsidRDefault="004E5F18" w:rsidP="004E5F18">
      <w:pPr>
        <w:tabs>
          <w:tab w:val="left" w:pos="851"/>
        </w:tabs>
        <w:spacing w:after="120"/>
        <w:jc w:val="both"/>
        <w:rPr>
          <w:sz w:val="24"/>
          <w:szCs w:val="24"/>
        </w:rPr>
      </w:pPr>
      <w:r w:rsidRPr="00814F82">
        <w:rPr>
          <w:sz w:val="24"/>
          <w:szCs w:val="24"/>
        </w:rPr>
        <w:t xml:space="preserve">Przewiduje się możliwość rozszerzenia zakresu rzeczowego przedmiotu umowy (Zamawiający zastrzega sobie prawo zwiększenia ilości robót mieszczących się w opisie przedmiotu zamówienia, tj. robót ściśle związanych z </w:t>
      </w:r>
      <w:r>
        <w:rPr>
          <w:sz w:val="24"/>
          <w:szCs w:val="24"/>
        </w:rPr>
        <w:t xml:space="preserve">modernizacją </w:t>
      </w:r>
      <w:r w:rsidRPr="00814F82">
        <w:rPr>
          <w:sz w:val="24"/>
          <w:szCs w:val="24"/>
        </w:rPr>
        <w:t>dróg gminnych                               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4E5F18" w:rsidRPr="00D431AE" w:rsidRDefault="004E5F18" w:rsidP="004E5F18">
      <w:pPr>
        <w:tabs>
          <w:tab w:val="left" w:pos="851"/>
        </w:tabs>
        <w:spacing w:after="120"/>
        <w:jc w:val="both"/>
        <w:rPr>
          <w:i/>
          <w:sz w:val="24"/>
          <w:szCs w:val="24"/>
        </w:rPr>
      </w:pPr>
      <w:r w:rsidRPr="00D431AE">
        <w:rPr>
          <w:i/>
          <w:sz w:val="24"/>
          <w:szCs w:val="24"/>
        </w:rPr>
        <w:lastRenderedPageBreak/>
        <w:t>Zmiany zakresu rzeczowego ograniczają się do sytuacji nadzwyczajnych – takich – gdzie bez dokonania zmiany umowa nie mogłaby zostać prawidłowo zrealizowana.</w:t>
      </w:r>
    </w:p>
    <w:p w:rsidR="004E5F18" w:rsidRPr="0066450B" w:rsidRDefault="004E5F18" w:rsidP="004E5F18">
      <w:pPr>
        <w:tabs>
          <w:tab w:val="num" w:pos="2149"/>
        </w:tabs>
        <w:spacing w:before="120"/>
        <w:jc w:val="both"/>
        <w:rPr>
          <w:sz w:val="24"/>
          <w:szCs w:val="24"/>
        </w:rPr>
      </w:pPr>
      <w:r w:rsidRPr="0066450B">
        <w:rPr>
          <w:sz w:val="24"/>
          <w:szCs w:val="24"/>
        </w:rPr>
        <w:t xml:space="preserve"> b) Zmiana terminu przewidzianego na zakończenie robót, tj.:</w:t>
      </w:r>
    </w:p>
    <w:p w:rsidR="004E5F18" w:rsidRPr="0066450B" w:rsidRDefault="004E5F18" w:rsidP="004E5F18">
      <w:pPr>
        <w:tabs>
          <w:tab w:val="num" w:pos="2149"/>
        </w:tabs>
        <w:spacing w:before="120"/>
        <w:jc w:val="both"/>
        <w:rPr>
          <w:sz w:val="24"/>
          <w:szCs w:val="24"/>
        </w:rPr>
      </w:pPr>
      <w:r w:rsidRPr="0066450B">
        <w:rPr>
          <w:sz w:val="24"/>
          <w:szCs w:val="24"/>
        </w:rPr>
        <w:t>- zmiany spowodowane warunkami atmosferycznymi,  odbiegającymi od typowych dla pory roku, które mogą uniemożliwić prowadzenie robót budowlanych;</w:t>
      </w:r>
    </w:p>
    <w:p w:rsidR="004E5F18" w:rsidRPr="0066450B" w:rsidRDefault="004E5F18" w:rsidP="004E5F18">
      <w:pPr>
        <w:tabs>
          <w:tab w:val="num" w:pos="2149"/>
        </w:tabs>
        <w:spacing w:before="120"/>
        <w:jc w:val="both"/>
        <w:rPr>
          <w:sz w:val="24"/>
          <w:szCs w:val="24"/>
        </w:rPr>
      </w:pPr>
      <w:r w:rsidRPr="0066450B">
        <w:rPr>
          <w:sz w:val="24"/>
          <w:szCs w:val="24"/>
        </w:rPr>
        <w:t xml:space="preserve">- działania siły wyższej (klęski żywiołowe, pożary, strajki generalne czy lokalne itp., mające bezpośredni wpływ na terminowość wykonywania robót) – określone szczegółowo w § 4 ust. 4.2. </w:t>
      </w:r>
      <w:proofErr w:type="spellStart"/>
      <w:r w:rsidRPr="0066450B">
        <w:rPr>
          <w:sz w:val="24"/>
          <w:szCs w:val="24"/>
        </w:rPr>
        <w:t>pkt</w:t>
      </w:r>
      <w:proofErr w:type="spellEnd"/>
      <w:r w:rsidRPr="0066450B">
        <w:rPr>
          <w:sz w:val="24"/>
          <w:szCs w:val="24"/>
        </w:rPr>
        <w:t xml:space="preserve"> 2) niniejszej umowy;</w:t>
      </w:r>
    </w:p>
    <w:p w:rsidR="004E5F18" w:rsidRPr="0066450B" w:rsidRDefault="004E5F18" w:rsidP="004E5F18">
      <w:pPr>
        <w:tabs>
          <w:tab w:val="num" w:pos="2149"/>
        </w:tabs>
        <w:spacing w:before="120"/>
        <w:jc w:val="both"/>
        <w:rPr>
          <w:sz w:val="24"/>
          <w:szCs w:val="24"/>
        </w:rPr>
      </w:pPr>
      <w:r w:rsidRPr="0066450B">
        <w:rPr>
          <w:sz w:val="24"/>
          <w:szCs w:val="24"/>
        </w:rPr>
        <w:t>- błędy w dokumentacji mające wpływ na realizację robót;</w:t>
      </w:r>
    </w:p>
    <w:p w:rsidR="004E5F18" w:rsidRPr="0066450B" w:rsidRDefault="004E5F18" w:rsidP="004E5F18">
      <w:pPr>
        <w:tabs>
          <w:tab w:val="num" w:pos="2149"/>
        </w:tabs>
        <w:spacing w:before="120"/>
        <w:jc w:val="both"/>
        <w:rPr>
          <w:sz w:val="24"/>
          <w:szCs w:val="24"/>
        </w:rPr>
      </w:pPr>
      <w:r w:rsidRPr="0066450B">
        <w:rPr>
          <w:sz w:val="24"/>
          <w:szCs w:val="24"/>
        </w:rPr>
        <w:t>- wstrzymanie robót przez Zamawiającego (przestojów i opóźnień zawinionych przez Zamawiającego);</w:t>
      </w:r>
    </w:p>
    <w:p w:rsidR="004E5F18" w:rsidRPr="0066450B" w:rsidRDefault="004E5F18" w:rsidP="004E5F18">
      <w:pPr>
        <w:tabs>
          <w:tab w:val="num" w:pos="2149"/>
        </w:tabs>
        <w:spacing w:before="120"/>
        <w:jc w:val="both"/>
        <w:rPr>
          <w:sz w:val="24"/>
          <w:szCs w:val="24"/>
        </w:rPr>
      </w:pPr>
      <w:r w:rsidRPr="0066450B">
        <w:rPr>
          <w:sz w:val="24"/>
          <w:szCs w:val="24"/>
        </w:rPr>
        <w:t>- konieczność usunięcia błędów lub wprowadzenie zmian w  specyfikacji technicznej wykonania i odbioru robót;</w:t>
      </w:r>
    </w:p>
    <w:p w:rsidR="004E5F18" w:rsidRPr="0066450B" w:rsidRDefault="004E5F18" w:rsidP="004E5F18">
      <w:pPr>
        <w:tabs>
          <w:tab w:val="num" w:pos="2149"/>
        </w:tabs>
        <w:spacing w:before="120"/>
        <w:jc w:val="both"/>
        <w:rPr>
          <w:sz w:val="24"/>
          <w:szCs w:val="24"/>
        </w:rPr>
      </w:pPr>
      <w:r w:rsidRPr="0066450B">
        <w:rPr>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4E5F18" w:rsidRPr="0066450B" w:rsidRDefault="004E5F18" w:rsidP="004E5F18">
      <w:pPr>
        <w:tabs>
          <w:tab w:val="num" w:pos="2149"/>
        </w:tabs>
        <w:spacing w:before="120"/>
        <w:jc w:val="both"/>
        <w:rPr>
          <w:sz w:val="24"/>
          <w:szCs w:val="24"/>
        </w:rPr>
      </w:pPr>
      <w:r w:rsidRPr="0066450B">
        <w:rPr>
          <w:sz w:val="24"/>
          <w:szCs w:val="24"/>
        </w:rPr>
        <w:t>- wystąpienia konieczności wykonania robót dodatkowych lub zamiennych mających wpływ na termin realizowanego zamówienia;</w:t>
      </w:r>
    </w:p>
    <w:p w:rsidR="004E5F18" w:rsidRPr="0066450B" w:rsidRDefault="004E5F18" w:rsidP="004E5F18">
      <w:pPr>
        <w:tabs>
          <w:tab w:val="num" w:pos="2149"/>
        </w:tabs>
        <w:spacing w:before="120"/>
        <w:jc w:val="both"/>
        <w:rPr>
          <w:sz w:val="24"/>
          <w:szCs w:val="24"/>
        </w:rPr>
      </w:pPr>
      <w:r w:rsidRPr="0066450B">
        <w:rPr>
          <w:sz w:val="24"/>
          <w:szCs w:val="24"/>
        </w:rPr>
        <w:t>- wystąpienie kolizji z planowanymi lub równolegle prowadzonymi inwestycjami (zmiany konieczne do uniknięcia kolizji);</w:t>
      </w:r>
    </w:p>
    <w:p w:rsidR="004E5F18" w:rsidRPr="0066450B" w:rsidRDefault="004E5F18" w:rsidP="004E5F18">
      <w:pPr>
        <w:tabs>
          <w:tab w:val="num" w:pos="2149"/>
        </w:tabs>
        <w:spacing w:before="120"/>
        <w:jc w:val="both"/>
        <w:rPr>
          <w:sz w:val="24"/>
          <w:szCs w:val="24"/>
        </w:rPr>
      </w:pPr>
      <w:r w:rsidRPr="0066450B">
        <w:rPr>
          <w:sz w:val="24"/>
          <w:szCs w:val="24"/>
        </w:rPr>
        <w:t xml:space="preserve">W przypadku wystąpienia którejkolwiek z okoliczności wymienionych w </w:t>
      </w:r>
      <w:proofErr w:type="spellStart"/>
      <w:r w:rsidRPr="0066450B">
        <w:rPr>
          <w:sz w:val="24"/>
          <w:szCs w:val="24"/>
        </w:rPr>
        <w:t>ppkt</w:t>
      </w:r>
      <w:proofErr w:type="spellEnd"/>
      <w:r w:rsidRPr="0066450B">
        <w:rPr>
          <w:sz w:val="24"/>
          <w:szCs w:val="24"/>
        </w:rPr>
        <w:t xml:space="preserve"> b) termin wykonania umowy może ulec odpowiedniemu przedłużeniu o czas niezbędny do zakończenia wykonywania j</w:t>
      </w:r>
      <w:r>
        <w:rPr>
          <w:sz w:val="24"/>
          <w:szCs w:val="24"/>
        </w:rPr>
        <w:t>ej przedmiotu w sposób należyty, a zaburzony w/w okolicznościami.</w:t>
      </w:r>
    </w:p>
    <w:p w:rsidR="004E5F18" w:rsidRPr="0066450B" w:rsidRDefault="004E5F18" w:rsidP="004E5F18">
      <w:pPr>
        <w:tabs>
          <w:tab w:val="num" w:pos="2149"/>
        </w:tabs>
        <w:spacing w:before="120" w:after="120"/>
        <w:jc w:val="both"/>
        <w:rPr>
          <w:sz w:val="24"/>
          <w:szCs w:val="24"/>
        </w:rPr>
      </w:pPr>
      <w:r w:rsidRPr="0066450B">
        <w:rPr>
          <w:sz w:val="24"/>
          <w:szCs w:val="24"/>
        </w:rPr>
        <w:t>c) Zmiana postanowień umowy na skutek zmian technologicznych. Przewiduje się możliwość wprowadzenia zamiany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4E5F18" w:rsidRPr="0066450B" w:rsidRDefault="004E5F18" w:rsidP="004E5F18">
      <w:pPr>
        <w:tabs>
          <w:tab w:val="num" w:pos="2149"/>
        </w:tabs>
        <w:spacing w:after="120"/>
        <w:jc w:val="both"/>
        <w:rPr>
          <w:sz w:val="24"/>
          <w:szCs w:val="24"/>
        </w:rPr>
      </w:pPr>
      <w:r w:rsidRPr="0066450B">
        <w:rPr>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4E5F18" w:rsidRPr="0066450B" w:rsidRDefault="004E5F18" w:rsidP="004E5F18">
      <w:pPr>
        <w:tabs>
          <w:tab w:val="num" w:pos="2149"/>
        </w:tabs>
        <w:jc w:val="both"/>
        <w:rPr>
          <w:sz w:val="24"/>
          <w:szCs w:val="24"/>
        </w:rPr>
      </w:pPr>
      <w:r w:rsidRPr="0066450B">
        <w:rPr>
          <w:sz w:val="24"/>
          <w:szCs w:val="24"/>
        </w:rPr>
        <w:t>e) Zmiana wysokości wynagrodzenia:</w:t>
      </w:r>
    </w:p>
    <w:p w:rsidR="004E5F18" w:rsidRPr="0066450B" w:rsidRDefault="004E5F18" w:rsidP="004E5F18">
      <w:pPr>
        <w:tabs>
          <w:tab w:val="num" w:pos="2149"/>
        </w:tabs>
        <w:jc w:val="both"/>
        <w:rPr>
          <w:sz w:val="24"/>
          <w:szCs w:val="24"/>
        </w:rPr>
      </w:pPr>
      <w:r w:rsidRPr="0066450B">
        <w:rPr>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4E5F18" w:rsidRPr="0066450B" w:rsidRDefault="004E5F18" w:rsidP="004E5F18">
      <w:pPr>
        <w:tabs>
          <w:tab w:val="num" w:pos="2149"/>
        </w:tabs>
        <w:jc w:val="both"/>
        <w:rPr>
          <w:sz w:val="24"/>
          <w:szCs w:val="24"/>
        </w:rPr>
      </w:pPr>
      <w:r w:rsidRPr="0066450B">
        <w:rPr>
          <w:sz w:val="24"/>
          <w:szCs w:val="24"/>
        </w:rPr>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t>
      </w:r>
      <w:r w:rsidRPr="0066450B">
        <w:rPr>
          <w:sz w:val="24"/>
          <w:szCs w:val="24"/>
        </w:rPr>
        <w:lastRenderedPageBreak/>
        <w:t>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4E5F18" w:rsidRPr="0066450B" w:rsidRDefault="004E5F18" w:rsidP="004E5F18">
      <w:pPr>
        <w:tabs>
          <w:tab w:val="num" w:pos="2149"/>
        </w:tabs>
        <w:jc w:val="both"/>
        <w:rPr>
          <w:sz w:val="24"/>
          <w:szCs w:val="24"/>
        </w:rPr>
      </w:pPr>
      <w:r w:rsidRPr="0066450B">
        <w:rPr>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4E5F18" w:rsidRPr="0066450B" w:rsidRDefault="004E5F18" w:rsidP="004E5F18">
      <w:pPr>
        <w:tabs>
          <w:tab w:val="num" w:pos="2149"/>
        </w:tabs>
        <w:jc w:val="both"/>
        <w:rPr>
          <w:sz w:val="24"/>
          <w:szCs w:val="24"/>
        </w:rPr>
      </w:pPr>
    </w:p>
    <w:p w:rsidR="004E5F18" w:rsidRDefault="004E5F18" w:rsidP="004E5F18">
      <w:pPr>
        <w:jc w:val="both"/>
        <w:rPr>
          <w:sz w:val="24"/>
          <w:szCs w:val="24"/>
        </w:rPr>
      </w:pPr>
    </w:p>
    <w:p w:rsidR="004E5F18" w:rsidRPr="00E36059" w:rsidRDefault="004E5F18" w:rsidP="004E5F18">
      <w:pPr>
        <w:jc w:val="both"/>
        <w:rPr>
          <w:sz w:val="24"/>
          <w:szCs w:val="24"/>
        </w:rPr>
      </w:pPr>
    </w:p>
    <w:p w:rsidR="004E5F18" w:rsidRPr="00E36059" w:rsidRDefault="004E5F18" w:rsidP="004E5F18">
      <w:pPr>
        <w:spacing w:after="120"/>
        <w:jc w:val="center"/>
        <w:rPr>
          <w:b/>
          <w:sz w:val="24"/>
          <w:szCs w:val="24"/>
        </w:rPr>
      </w:pPr>
      <w:r>
        <w:rPr>
          <w:b/>
          <w:sz w:val="24"/>
          <w:szCs w:val="24"/>
        </w:rPr>
        <w:t>§ 12</w:t>
      </w:r>
    </w:p>
    <w:p w:rsidR="004E5F18" w:rsidRPr="003B3D80" w:rsidRDefault="004E5F18" w:rsidP="004E5F18">
      <w:pPr>
        <w:spacing w:after="120"/>
        <w:jc w:val="center"/>
        <w:rPr>
          <w:sz w:val="24"/>
          <w:szCs w:val="24"/>
        </w:rPr>
      </w:pPr>
      <w:r w:rsidRPr="003B3D80">
        <w:rPr>
          <w:sz w:val="24"/>
          <w:szCs w:val="24"/>
        </w:rPr>
        <w:t>ODSTĄPIENIE</w:t>
      </w:r>
    </w:p>
    <w:p w:rsidR="004E5F18" w:rsidRPr="001E5CA4" w:rsidRDefault="004E5F18" w:rsidP="004E5F18">
      <w:pPr>
        <w:spacing w:before="240"/>
        <w:jc w:val="both"/>
        <w:rPr>
          <w:b/>
          <w:sz w:val="24"/>
          <w:szCs w:val="24"/>
        </w:rPr>
      </w:pPr>
      <w:r w:rsidRPr="001E5CA4">
        <w:rPr>
          <w:b/>
          <w:sz w:val="24"/>
          <w:szCs w:val="24"/>
        </w:rPr>
        <w:t>1</w:t>
      </w:r>
      <w:r>
        <w:rPr>
          <w:b/>
          <w:sz w:val="24"/>
          <w:szCs w:val="24"/>
        </w:rPr>
        <w:t>2</w:t>
      </w:r>
      <w:r w:rsidRPr="001E5CA4">
        <w:rPr>
          <w:b/>
          <w:sz w:val="24"/>
          <w:szCs w:val="24"/>
        </w:rPr>
        <w:t>.1   Prawo Zamawiającego do odstąpienia od umowy:</w:t>
      </w:r>
    </w:p>
    <w:p w:rsidR="004E5F18" w:rsidRPr="00705B8D" w:rsidRDefault="004E5F18" w:rsidP="004E5F18">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4E5F18" w:rsidRPr="00705B8D" w:rsidRDefault="004E5F18" w:rsidP="004E5F18">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4E5F18" w:rsidRPr="00705B8D" w:rsidRDefault="004E5F18" w:rsidP="004E5F18">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4E5F18" w:rsidRPr="00705B8D" w:rsidRDefault="004E5F18" w:rsidP="004E5F18">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4E5F18" w:rsidRPr="00705B8D" w:rsidRDefault="004E5F18" w:rsidP="004E5F18">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4E5F18" w:rsidRPr="00705B8D" w:rsidRDefault="004E5F18" w:rsidP="004E5F18">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4E5F18" w:rsidRPr="00705B8D" w:rsidRDefault="004E5F18" w:rsidP="004E5F18">
      <w:pPr>
        <w:spacing w:before="240"/>
        <w:jc w:val="both"/>
        <w:rPr>
          <w:b/>
          <w:sz w:val="24"/>
          <w:szCs w:val="24"/>
        </w:rPr>
      </w:pPr>
      <w:r w:rsidRPr="00705B8D">
        <w:rPr>
          <w:b/>
          <w:sz w:val="24"/>
          <w:szCs w:val="24"/>
        </w:rPr>
        <w:t>12.2 Prawo Wykonawcy do odstąpienia od umowy:</w:t>
      </w:r>
    </w:p>
    <w:p w:rsidR="004E5F18" w:rsidRPr="00705B8D" w:rsidRDefault="004E5F18" w:rsidP="004E5F18">
      <w:pPr>
        <w:spacing w:before="120"/>
        <w:jc w:val="both"/>
        <w:rPr>
          <w:sz w:val="24"/>
          <w:szCs w:val="24"/>
        </w:rPr>
      </w:pPr>
      <w:r w:rsidRPr="001E5CA4">
        <w:rPr>
          <w:sz w:val="24"/>
          <w:szCs w:val="24"/>
        </w:rPr>
        <w:t>1</w:t>
      </w:r>
      <w:r>
        <w:rPr>
          <w:sz w:val="24"/>
          <w:szCs w:val="24"/>
        </w:rPr>
        <w:t>2</w:t>
      </w:r>
      <w:r w:rsidRPr="001E5CA4">
        <w:rPr>
          <w:sz w:val="24"/>
          <w:szCs w:val="24"/>
        </w:rPr>
        <w:t xml:space="preserve">.2.1 Wykonawcy przysługuje prawo odstąpienia od umowy </w:t>
      </w:r>
      <w:r w:rsidRPr="00705B8D">
        <w:rPr>
          <w:sz w:val="24"/>
          <w:szCs w:val="24"/>
        </w:rPr>
        <w:t>bez okresu wypowiedzenia, jeżeli:</w:t>
      </w:r>
    </w:p>
    <w:p w:rsidR="004E5F18" w:rsidRPr="00AE113B" w:rsidRDefault="004E5F18" w:rsidP="004E5F18">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4E5F18" w:rsidRPr="00444699" w:rsidRDefault="004E5F18" w:rsidP="004E5F18">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4E5F18" w:rsidRPr="001E5CA4" w:rsidRDefault="004E5F18" w:rsidP="004E5F18">
      <w:pPr>
        <w:spacing w:before="120"/>
        <w:jc w:val="both"/>
        <w:rPr>
          <w:sz w:val="24"/>
          <w:szCs w:val="24"/>
        </w:rPr>
      </w:pPr>
      <w:r w:rsidRPr="001E5CA4">
        <w:rPr>
          <w:sz w:val="24"/>
          <w:szCs w:val="24"/>
        </w:rPr>
        <w:lastRenderedPageBreak/>
        <w:t>1</w:t>
      </w:r>
      <w:r>
        <w:rPr>
          <w:sz w:val="24"/>
          <w:szCs w:val="24"/>
        </w:rPr>
        <w:t>2</w:t>
      </w:r>
      <w:r w:rsidRPr="001E5CA4">
        <w:rPr>
          <w:sz w:val="24"/>
          <w:szCs w:val="24"/>
        </w:rPr>
        <w:t>.2.2 W przypadku odstąpienia od umowy Wykonawcę obciążają następujące obowiązki szczegółowe:</w:t>
      </w:r>
    </w:p>
    <w:p w:rsidR="004E5F18" w:rsidRPr="001E5CA4" w:rsidRDefault="004E5F18" w:rsidP="004E5F18">
      <w:pPr>
        <w:numPr>
          <w:ilvl w:val="0"/>
          <w:numId w:val="39"/>
        </w:numPr>
        <w:tabs>
          <w:tab w:val="num" w:pos="1069"/>
        </w:tabs>
        <w:spacing w:before="120"/>
        <w:ind w:left="851" w:hanging="284"/>
        <w:jc w:val="both"/>
        <w:rPr>
          <w:sz w:val="24"/>
          <w:szCs w:val="24"/>
        </w:rPr>
      </w:pPr>
      <w:r w:rsidRPr="001E5CA4">
        <w:rPr>
          <w:sz w:val="24"/>
          <w:szCs w:val="24"/>
        </w:rPr>
        <w:t>W terminie 7 dni od daty odstąpienia od umowy Wykonawca przy udziale Zamawiającego</w:t>
      </w:r>
      <w:r>
        <w:rPr>
          <w:sz w:val="24"/>
          <w:szCs w:val="24"/>
        </w:rPr>
        <w:t xml:space="preserve"> oraz Inspektora Nadzoru, </w:t>
      </w:r>
      <w:r w:rsidRPr="001E5CA4">
        <w:rPr>
          <w:sz w:val="24"/>
          <w:szCs w:val="24"/>
        </w:rPr>
        <w:t>sporządzi szczegółowy protokół inwentaryzacji robót wg stanu na dzień odstąpienia,</w:t>
      </w:r>
    </w:p>
    <w:p w:rsidR="004E5F18" w:rsidRPr="001E5CA4" w:rsidRDefault="004E5F18" w:rsidP="004E5F18">
      <w:pPr>
        <w:numPr>
          <w:ilvl w:val="0"/>
          <w:numId w:val="39"/>
        </w:numPr>
        <w:tabs>
          <w:tab w:val="num" w:pos="1069"/>
        </w:tabs>
        <w:spacing w:before="120"/>
        <w:ind w:left="851" w:hanging="284"/>
        <w:jc w:val="both"/>
        <w:rPr>
          <w:sz w:val="24"/>
          <w:szCs w:val="24"/>
        </w:rPr>
      </w:pPr>
      <w:r w:rsidRPr="001E5CA4">
        <w:rPr>
          <w:sz w:val="24"/>
          <w:szCs w:val="24"/>
        </w:rPr>
        <w:t>Wykonawca zabezpieczy przerwane roboty w zakresie obustronn</w:t>
      </w:r>
      <w:r>
        <w:rPr>
          <w:sz w:val="24"/>
          <w:szCs w:val="24"/>
        </w:rPr>
        <w:t>ie uzgodnionym        na koszt S</w:t>
      </w:r>
      <w:r w:rsidRPr="001E5CA4">
        <w:rPr>
          <w:sz w:val="24"/>
          <w:szCs w:val="24"/>
        </w:rPr>
        <w:t>trony, która odstąpiła do umowy,</w:t>
      </w:r>
    </w:p>
    <w:p w:rsidR="004E5F18" w:rsidRPr="001E5CA4" w:rsidRDefault="004E5F18" w:rsidP="004E5F18">
      <w:pPr>
        <w:numPr>
          <w:ilvl w:val="0"/>
          <w:numId w:val="39"/>
        </w:numPr>
        <w:tabs>
          <w:tab w:val="num" w:pos="1069"/>
        </w:tabs>
        <w:spacing w:before="120"/>
        <w:ind w:left="851" w:hanging="284"/>
        <w:jc w:val="both"/>
        <w:rPr>
          <w:sz w:val="24"/>
          <w:szCs w:val="24"/>
        </w:rPr>
      </w:pPr>
      <w:r w:rsidRPr="001E5CA4">
        <w:rPr>
          <w:sz w:val="24"/>
          <w:szCs w:val="24"/>
        </w:rPr>
        <w:t>Wykonawca sporządzi wykaz materiałów,</w:t>
      </w:r>
      <w:r>
        <w:rPr>
          <w:sz w:val="24"/>
          <w:szCs w:val="24"/>
        </w:rPr>
        <w:t xml:space="preserve"> konstrukcji i urządzeń, </w:t>
      </w:r>
      <w:r w:rsidRPr="001E5CA4">
        <w:rPr>
          <w:sz w:val="24"/>
          <w:szCs w:val="24"/>
        </w:rPr>
        <w:t xml:space="preserve"> któ</w:t>
      </w:r>
      <w:r>
        <w:rPr>
          <w:sz w:val="24"/>
          <w:szCs w:val="24"/>
        </w:rPr>
        <w:t>re mogą być wykorzystane przez W</w:t>
      </w:r>
      <w:r w:rsidRPr="001E5CA4">
        <w:rPr>
          <w:sz w:val="24"/>
          <w:szCs w:val="24"/>
        </w:rPr>
        <w:t xml:space="preserve">ykonawcę do realizacji innych robót, nie objętych </w:t>
      </w:r>
      <w:r>
        <w:rPr>
          <w:sz w:val="24"/>
          <w:szCs w:val="24"/>
        </w:rPr>
        <w:t xml:space="preserve">niniejszą </w:t>
      </w:r>
      <w:r w:rsidRPr="001E5CA4">
        <w:rPr>
          <w:sz w:val="24"/>
          <w:szCs w:val="24"/>
        </w:rPr>
        <w:t>umową, jeżeli odstąpienie od</w:t>
      </w:r>
      <w:r>
        <w:rPr>
          <w:sz w:val="24"/>
          <w:szCs w:val="24"/>
        </w:rPr>
        <w:t xml:space="preserve"> umowy nastąpiło z przyczyn nie</w:t>
      </w:r>
      <w:r w:rsidRPr="001E5CA4">
        <w:rPr>
          <w:sz w:val="24"/>
          <w:szCs w:val="24"/>
        </w:rPr>
        <w:t>zależnych od niego,</w:t>
      </w:r>
    </w:p>
    <w:p w:rsidR="004E5F18" w:rsidRPr="001E5CA4" w:rsidRDefault="004E5F18" w:rsidP="004E5F18">
      <w:pPr>
        <w:numPr>
          <w:ilvl w:val="0"/>
          <w:numId w:val="39"/>
        </w:numPr>
        <w:tabs>
          <w:tab w:val="num" w:pos="1069"/>
        </w:tabs>
        <w:spacing w:before="120"/>
        <w:ind w:left="851" w:hanging="284"/>
        <w:jc w:val="both"/>
        <w:rPr>
          <w:sz w:val="24"/>
          <w:szCs w:val="24"/>
        </w:rPr>
      </w:pPr>
      <w:r w:rsidRPr="001E5CA4">
        <w:rPr>
          <w:sz w:val="24"/>
          <w:szCs w:val="24"/>
        </w:rPr>
        <w:t>Wykonawca zgłosi do dokonania przez Zamawiającego odbiór robót przerwanych oraz robót zanikających, jeżeli odstąpienie od umowy nastąpiło z przyczyn, za które Wykonawca nie odpowiada,</w:t>
      </w:r>
    </w:p>
    <w:p w:rsidR="004E5F18" w:rsidRPr="00AE113B" w:rsidRDefault="004E5F18" w:rsidP="004E5F18">
      <w:pPr>
        <w:numPr>
          <w:ilvl w:val="0"/>
          <w:numId w:val="39"/>
        </w:numPr>
        <w:tabs>
          <w:tab w:val="num" w:pos="1069"/>
        </w:tabs>
        <w:spacing w:before="120" w:after="240"/>
        <w:ind w:left="851" w:hanging="284"/>
        <w:jc w:val="both"/>
        <w:rPr>
          <w:sz w:val="24"/>
          <w:szCs w:val="24"/>
        </w:rPr>
      </w:pPr>
      <w:r w:rsidRPr="001E5CA4">
        <w:rPr>
          <w:sz w:val="24"/>
          <w:szCs w:val="24"/>
        </w:rPr>
        <w:t>Niezwło</w:t>
      </w:r>
      <w:r>
        <w:rPr>
          <w:sz w:val="24"/>
          <w:szCs w:val="24"/>
        </w:rPr>
        <w:t>cznie, a najpóźniej w terminie 14</w:t>
      </w:r>
      <w:r w:rsidRPr="001E5CA4">
        <w:rPr>
          <w:sz w:val="24"/>
          <w:szCs w:val="24"/>
        </w:rPr>
        <w:t xml:space="preserve"> dni Wykonawca usunie z terenu budowy urządzenia zaplecza budowy.</w:t>
      </w:r>
    </w:p>
    <w:p w:rsidR="004E5F18" w:rsidRPr="00BA19AE" w:rsidRDefault="004E5F18" w:rsidP="004E5F18">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4E5F18" w:rsidRPr="00BA19AE" w:rsidRDefault="004E5F18" w:rsidP="004E5F18">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4E5F18" w:rsidRPr="00BA19AE" w:rsidRDefault="004E5F18" w:rsidP="004E5F18">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4E5F18" w:rsidRPr="00BA19AE" w:rsidRDefault="004E5F18" w:rsidP="004E5F18">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4E5F18" w:rsidRPr="001E5CA4" w:rsidRDefault="004E5F18" w:rsidP="004E5F18">
      <w:pPr>
        <w:spacing w:before="240"/>
        <w:jc w:val="both"/>
        <w:rPr>
          <w:b/>
          <w:sz w:val="24"/>
          <w:szCs w:val="24"/>
        </w:rPr>
      </w:pPr>
      <w:r w:rsidRPr="001E5CA4">
        <w:rPr>
          <w:b/>
          <w:sz w:val="24"/>
          <w:szCs w:val="24"/>
        </w:rPr>
        <w:t>1</w:t>
      </w:r>
      <w:r>
        <w:rPr>
          <w:b/>
          <w:sz w:val="24"/>
          <w:szCs w:val="24"/>
        </w:rPr>
        <w:t>2</w:t>
      </w:r>
      <w:r w:rsidRPr="001E5CA4">
        <w:rPr>
          <w:b/>
          <w:sz w:val="24"/>
          <w:szCs w:val="24"/>
        </w:rPr>
        <w:t>.3 Inne przypadki odstąpienia od umowy:</w:t>
      </w:r>
    </w:p>
    <w:p w:rsidR="004E5F18" w:rsidRPr="001E5CA4" w:rsidRDefault="004E5F18" w:rsidP="004E5F18">
      <w:pPr>
        <w:pStyle w:val="ust"/>
        <w:ind w:left="0" w:firstLine="0"/>
      </w:pPr>
      <w:r w:rsidRPr="001E5CA4">
        <w:t>1</w:t>
      </w:r>
      <w:r>
        <w:t>2</w:t>
      </w:r>
      <w:r w:rsidRPr="001E5CA4">
        <w:t>.3.1 Poza okolicznościami określonymi w 1</w:t>
      </w:r>
      <w:r>
        <w:t>2</w:t>
      </w:r>
      <w:r w:rsidRPr="001E5CA4">
        <w:t>.1.1  i 1</w:t>
      </w:r>
      <w:r>
        <w:t>2</w:t>
      </w:r>
      <w:r w:rsidRPr="001E5CA4">
        <w:t>.2.1 ,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4E5F18" w:rsidRDefault="004E5F18" w:rsidP="004E5F18">
      <w:pPr>
        <w:pStyle w:val="ust"/>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4E5F18" w:rsidRPr="001E5CA4" w:rsidRDefault="004E5F18" w:rsidP="004E5F18">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4E5F18" w:rsidRDefault="004E5F18" w:rsidP="004E5F18">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4E5F18" w:rsidRDefault="004E5F18" w:rsidP="004E5F18">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4E5F18" w:rsidRPr="001A5CC4" w:rsidRDefault="004E5F18" w:rsidP="004E5F18">
      <w:pPr>
        <w:jc w:val="both"/>
        <w:rPr>
          <w:sz w:val="24"/>
          <w:szCs w:val="24"/>
        </w:rPr>
      </w:pPr>
      <w:r>
        <w:rPr>
          <w:sz w:val="24"/>
          <w:szCs w:val="24"/>
        </w:rPr>
        <w:lastRenderedPageBreak/>
        <w:t xml:space="preserve">12.3.6. </w:t>
      </w:r>
      <w:r w:rsidRPr="001A5CC4">
        <w:rPr>
          <w:sz w:val="24"/>
          <w:szCs w:val="24"/>
        </w:rPr>
        <w:t xml:space="preserve">W przypadku trzykrotnego ujawnienia faktu nie wywiązania się z obowiązku  zatrudnienia </w:t>
      </w:r>
      <w:r>
        <w:rPr>
          <w:sz w:val="24"/>
          <w:szCs w:val="24"/>
        </w:rPr>
        <w:t>na umowę o pracę - osób wykonujących określone przez Zamawiającego</w:t>
      </w:r>
      <w:r w:rsidRPr="001A5CC4">
        <w:rPr>
          <w:sz w:val="24"/>
          <w:szCs w:val="24"/>
        </w:rPr>
        <w:t xml:space="preserve"> </w:t>
      </w:r>
      <w:r>
        <w:rPr>
          <w:sz w:val="24"/>
          <w:szCs w:val="24"/>
        </w:rPr>
        <w:t xml:space="preserve">czynności </w:t>
      </w:r>
      <w:r w:rsidRPr="001A5CC4">
        <w:rPr>
          <w:sz w:val="24"/>
          <w:szCs w:val="24"/>
        </w:rPr>
        <w:t xml:space="preserve">lub w przypadku zmiany </w:t>
      </w:r>
      <w:r>
        <w:rPr>
          <w:sz w:val="24"/>
          <w:szCs w:val="24"/>
        </w:rPr>
        <w:t>sposobu zatrudnienia w/w osób, Z</w:t>
      </w:r>
      <w:r w:rsidRPr="001A5CC4">
        <w:rPr>
          <w:sz w:val="24"/>
          <w:szCs w:val="24"/>
        </w:rPr>
        <w:t>amawiający ma prawo od umowy odstąpić.</w:t>
      </w:r>
    </w:p>
    <w:p w:rsidR="004E5F18" w:rsidRDefault="004E5F18" w:rsidP="004E5F18">
      <w:pPr>
        <w:pStyle w:val="ust"/>
        <w:ind w:left="0" w:firstLine="0"/>
      </w:pPr>
    </w:p>
    <w:p w:rsidR="004E5F18" w:rsidRPr="001E5CA4" w:rsidRDefault="004E5F18" w:rsidP="004E5F18">
      <w:pPr>
        <w:spacing w:before="240" w:after="120"/>
        <w:jc w:val="both"/>
        <w:rPr>
          <w:b/>
          <w:sz w:val="24"/>
          <w:szCs w:val="24"/>
        </w:rPr>
      </w:pPr>
      <w:r w:rsidRPr="001E5CA4">
        <w:rPr>
          <w:b/>
          <w:sz w:val="24"/>
          <w:szCs w:val="24"/>
        </w:rPr>
        <w:t>1</w:t>
      </w:r>
      <w:r>
        <w:rPr>
          <w:b/>
          <w:sz w:val="24"/>
          <w:szCs w:val="24"/>
        </w:rPr>
        <w:t>2</w:t>
      </w:r>
      <w:r w:rsidRPr="001E5CA4">
        <w:rPr>
          <w:b/>
          <w:sz w:val="24"/>
          <w:szCs w:val="24"/>
        </w:rPr>
        <w:t xml:space="preserve">.4 Forma odstąpienia: </w:t>
      </w:r>
    </w:p>
    <w:p w:rsidR="004E5F18" w:rsidRPr="001E5CA4" w:rsidRDefault="004E5F18" w:rsidP="004E5F18">
      <w:pPr>
        <w:spacing w:before="120" w:after="120"/>
        <w:jc w:val="both"/>
        <w:rPr>
          <w:sz w:val="24"/>
          <w:szCs w:val="24"/>
        </w:rPr>
      </w:pPr>
      <w:r w:rsidRPr="001E5CA4">
        <w:rPr>
          <w:sz w:val="24"/>
          <w:szCs w:val="24"/>
        </w:rPr>
        <w:t>1</w:t>
      </w:r>
      <w:r>
        <w:rPr>
          <w:sz w:val="24"/>
          <w:szCs w:val="24"/>
        </w:rPr>
        <w:t>2</w:t>
      </w:r>
      <w:r w:rsidRPr="001E5CA4">
        <w:rPr>
          <w:sz w:val="24"/>
          <w:szCs w:val="24"/>
        </w:rPr>
        <w:t>.4.1. Odstąpienie od umowy powinno nastąpić w formie pisemnej pod rygorem nieważności takiego oświadczenia i powinno zawierać uzasadnienie.</w:t>
      </w:r>
    </w:p>
    <w:p w:rsidR="004E5F18" w:rsidRDefault="004E5F18" w:rsidP="004E5F18">
      <w:pPr>
        <w:spacing w:before="120" w:after="240"/>
        <w:jc w:val="both"/>
        <w:rPr>
          <w:sz w:val="24"/>
          <w:szCs w:val="24"/>
        </w:rPr>
      </w:pPr>
      <w:r w:rsidRPr="001E5CA4">
        <w:rPr>
          <w:sz w:val="24"/>
          <w:szCs w:val="24"/>
        </w:rPr>
        <w:t>1</w:t>
      </w:r>
      <w:r>
        <w:rPr>
          <w:sz w:val="24"/>
          <w:szCs w:val="24"/>
        </w:rPr>
        <w:t>2</w:t>
      </w:r>
      <w:r w:rsidRPr="001E5CA4">
        <w:rPr>
          <w:sz w:val="24"/>
          <w:szCs w:val="24"/>
        </w:rPr>
        <w:t xml:space="preserve">.4.2. </w:t>
      </w:r>
      <w:r w:rsidRPr="00BA19AE">
        <w:rPr>
          <w:sz w:val="24"/>
          <w:szCs w:val="24"/>
        </w:rPr>
        <w:t>Rozwiązanie niniejszej Umowy dokonuje się pismem wysłanym drugiej Stronie listem poleconym za zwrotnym potwierdzeniem odbioru, na ad</w:t>
      </w:r>
      <w:r>
        <w:rPr>
          <w:sz w:val="24"/>
          <w:szCs w:val="24"/>
        </w:rPr>
        <w:t xml:space="preserve">res danej Strony wskazany w § 13  </w:t>
      </w:r>
      <w:proofErr w:type="spellStart"/>
      <w:r>
        <w:rPr>
          <w:sz w:val="24"/>
          <w:szCs w:val="24"/>
        </w:rPr>
        <w:t>pkt</w:t>
      </w:r>
      <w:proofErr w:type="spellEnd"/>
      <w:r>
        <w:rPr>
          <w:sz w:val="24"/>
          <w:szCs w:val="24"/>
        </w:rPr>
        <w:t xml:space="preserve"> 13.4. </w:t>
      </w:r>
      <w:r w:rsidRPr="00BA19AE">
        <w:rPr>
          <w:sz w:val="24"/>
          <w:szCs w:val="24"/>
        </w:rPr>
        <w:t xml:space="preserve"> niniejszej Umowy. Za dzień rozwiązania Umowy uważa się dzień, w którym stosowne oświadczenie o rozwiązaniu Umowy zostało przez drugą Stro</w:t>
      </w:r>
      <w:r>
        <w:rPr>
          <w:sz w:val="24"/>
          <w:szCs w:val="24"/>
        </w:rPr>
        <w:t xml:space="preserve">nę odebrane lub                    </w:t>
      </w:r>
      <w:r w:rsidRPr="00BA19AE">
        <w:rPr>
          <w:sz w:val="24"/>
          <w:szCs w:val="24"/>
        </w:rPr>
        <w:t>w przypadku braku odebrania – czternasty dzień od daty wysłania.</w:t>
      </w:r>
    </w:p>
    <w:p w:rsidR="004E5F18" w:rsidRPr="00846D64" w:rsidRDefault="004E5F18" w:rsidP="004E5F18">
      <w:pPr>
        <w:spacing w:before="120" w:after="240"/>
        <w:jc w:val="both"/>
        <w:rPr>
          <w:sz w:val="24"/>
          <w:szCs w:val="24"/>
        </w:rPr>
      </w:pPr>
    </w:p>
    <w:p w:rsidR="004E5F18" w:rsidRPr="003B3D80" w:rsidRDefault="004E5F18" w:rsidP="004E5F18">
      <w:pPr>
        <w:spacing w:after="120"/>
        <w:jc w:val="center"/>
        <w:rPr>
          <w:b/>
          <w:sz w:val="24"/>
          <w:szCs w:val="24"/>
        </w:rPr>
      </w:pPr>
      <w:r w:rsidRPr="003B3D80">
        <w:rPr>
          <w:b/>
          <w:sz w:val="24"/>
          <w:szCs w:val="24"/>
        </w:rPr>
        <w:t>ROZDZIAŁ III. WARUNKI SZCZEGÓŁOWE</w:t>
      </w:r>
    </w:p>
    <w:p w:rsidR="004E5F18" w:rsidRPr="001166FE" w:rsidRDefault="004E5F18" w:rsidP="004E5F18">
      <w:pPr>
        <w:spacing w:after="120"/>
        <w:jc w:val="center"/>
        <w:rPr>
          <w:b/>
          <w:sz w:val="24"/>
          <w:szCs w:val="24"/>
        </w:rPr>
      </w:pPr>
      <w:r>
        <w:rPr>
          <w:b/>
          <w:sz w:val="24"/>
          <w:szCs w:val="24"/>
        </w:rPr>
        <w:t>§ 13</w:t>
      </w:r>
    </w:p>
    <w:p w:rsidR="004E5F18" w:rsidRPr="009E449E" w:rsidRDefault="004E5F18" w:rsidP="004E5F18">
      <w:pPr>
        <w:spacing w:before="240" w:line="360" w:lineRule="auto"/>
        <w:jc w:val="center"/>
        <w:rPr>
          <w:sz w:val="24"/>
          <w:szCs w:val="24"/>
        </w:rPr>
      </w:pPr>
      <w:r w:rsidRPr="009E449E">
        <w:rPr>
          <w:sz w:val="24"/>
          <w:szCs w:val="24"/>
        </w:rPr>
        <w:t>OŚWIADCZENIA STRON</w:t>
      </w:r>
    </w:p>
    <w:p w:rsidR="004E5F18" w:rsidRPr="00BA19AE" w:rsidRDefault="004E5F18" w:rsidP="004E5F18">
      <w:pPr>
        <w:pStyle w:val="Tekstpodstawowy"/>
        <w:tabs>
          <w:tab w:val="center" w:pos="4534"/>
          <w:tab w:val="left" w:pos="4892"/>
          <w:tab w:val="left" w:pos="5895"/>
        </w:tabs>
        <w:rPr>
          <w:sz w:val="24"/>
          <w:szCs w:val="24"/>
        </w:rPr>
      </w:pPr>
      <w:r>
        <w:rPr>
          <w:sz w:val="24"/>
          <w:szCs w:val="24"/>
        </w:rPr>
        <w:t>13</w:t>
      </w:r>
      <w:r w:rsidRPr="00BA19AE">
        <w:rPr>
          <w:sz w:val="24"/>
          <w:szCs w:val="24"/>
        </w:rPr>
        <w:t>.1. Zamawiający oświadcza, że:</w:t>
      </w:r>
    </w:p>
    <w:p w:rsidR="004E5F18" w:rsidRPr="00BA19AE" w:rsidRDefault="004E5F18" w:rsidP="004E5F18">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4E5F18" w:rsidRPr="006047A1" w:rsidRDefault="004E5F18" w:rsidP="004E5F18">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6047A1">
        <w:rPr>
          <w:sz w:val="24"/>
          <w:szCs w:val="24"/>
        </w:rPr>
        <w:t>jest upoważniony do wystawiania i otrzymywania faktur VAT.</w:t>
      </w:r>
    </w:p>
    <w:p w:rsidR="004E5F18" w:rsidRPr="006047A1" w:rsidRDefault="004E5F18" w:rsidP="004E5F18">
      <w:pPr>
        <w:pStyle w:val="Tekstpodstawowy"/>
        <w:tabs>
          <w:tab w:val="left" w:pos="1134"/>
          <w:tab w:val="center" w:pos="4534"/>
          <w:tab w:val="left" w:pos="4892"/>
        </w:tabs>
        <w:rPr>
          <w:sz w:val="24"/>
          <w:szCs w:val="24"/>
        </w:rPr>
      </w:pPr>
    </w:p>
    <w:p w:rsidR="004E5F18" w:rsidRPr="006047A1" w:rsidRDefault="004E5F18" w:rsidP="004E5F18">
      <w:pPr>
        <w:pStyle w:val="Tekstpodstawowy"/>
        <w:tabs>
          <w:tab w:val="center" w:pos="4534"/>
          <w:tab w:val="left" w:pos="4892"/>
          <w:tab w:val="left" w:pos="5895"/>
        </w:tabs>
        <w:rPr>
          <w:sz w:val="24"/>
          <w:szCs w:val="24"/>
        </w:rPr>
      </w:pPr>
      <w:r>
        <w:rPr>
          <w:sz w:val="24"/>
          <w:szCs w:val="24"/>
        </w:rPr>
        <w:t>13</w:t>
      </w:r>
      <w:r w:rsidRPr="006047A1">
        <w:rPr>
          <w:sz w:val="24"/>
          <w:szCs w:val="24"/>
        </w:rPr>
        <w:t>.2.  Wykonawca oświadcza, że:</w:t>
      </w:r>
    </w:p>
    <w:p w:rsidR="004E5F18" w:rsidRPr="006047A1" w:rsidRDefault="004E5F18" w:rsidP="004E5F18">
      <w:pPr>
        <w:pStyle w:val="Tekstpodstawowy"/>
        <w:numPr>
          <w:ilvl w:val="0"/>
          <w:numId w:val="44"/>
        </w:numPr>
        <w:tabs>
          <w:tab w:val="left" w:pos="720"/>
          <w:tab w:val="left" w:pos="1134"/>
          <w:tab w:val="center" w:pos="4534"/>
          <w:tab w:val="left" w:pos="4892"/>
        </w:tabs>
        <w:suppressAutoHyphens/>
        <w:spacing w:after="0"/>
        <w:ind w:left="144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4E5F18" w:rsidRPr="006047A1" w:rsidRDefault="004E5F18" w:rsidP="004E5F18">
      <w:pPr>
        <w:pStyle w:val="Tekstpodstawowy"/>
        <w:numPr>
          <w:ilvl w:val="0"/>
          <w:numId w:val="44"/>
        </w:numPr>
        <w:tabs>
          <w:tab w:val="clear" w:pos="720"/>
          <w:tab w:val="left" w:pos="1134"/>
          <w:tab w:val="center" w:pos="4534"/>
        </w:tabs>
        <w:suppressAutoHyphens/>
        <w:spacing w:after="0"/>
        <w:ind w:left="1440" w:hanging="360"/>
        <w:jc w:val="both"/>
        <w:rPr>
          <w:sz w:val="24"/>
          <w:szCs w:val="24"/>
        </w:rPr>
      </w:pPr>
      <w:r w:rsidRPr="006047A1">
        <w:rPr>
          <w:sz w:val="24"/>
          <w:szCs w:val="24"/>
        </w:rPr>
        <w:t>jest upoważniony do wystawiania i otrzymywania faktur VAT.</w:t>
      </w:r>
    </w:p>
    <w:p w:rsidR="004E5F18" w:rsidRPr="006047A1" w:rsidRDefault="004E5F18" w:rsidP="004E5F18">
      <w:pPr>
        <w:pStyle w:val="Tekstpodstawowy"/>
        <w:tabs>
          <w:tab w:val="center" w:pos="4534"/>
          <w:tab w:val="left" w:pos="4892"/>
          <w:tab w:val="left" w:pos="5895"/>
        </w:tabs>
        <w:rPr>
          <w:sz w:val="24"/>
          <w:szCs w:val="24"/>
        </w:rPr>
      </w:pPr>
    </w:p>
    <w:p w:rsidR="004E5F18" w:rsidRPr="00CD11C3" w:rsidRDefault="004E5F18" w:rsidP="004E5F18">
      <w:pPr>
        <w:pStyle w:val="Tekstpodstawowy"/>
        <w:tabs>
          <w:tab w:val="center" w:pos="4534"/>
          <w:tab w:val="left" w:pos="4892"/>
          <w:tab w:val="left" w:pos="5895"/>
        </w:tabs>
        <w:rPr>
          <w:sz w:val="24"/>
          <w:szCs w:val="24"/>
        </w:rPr>
      </w:pPr>
      <w:r>
        <w:rPr>
          <w:sz w:val="24"/>
          <w:szCs w:val="24"/>
        </w:rPr>
        <w:t>13</w:t>
      </w:r>
      <w:r w:rsidRPr="00CD11C3">
        <w:rPr>
          <w:sz w:val="24"/>
          <w:szCs w:val="24"/>
        </w:rPr>
        <w:t>.3. Wykonawca oświadcza, że:</w:t>
      </w:r>
    </w:p>
    <w:p w:rsidR="004E5F18" w:rsidRPr="009E449E" w:rsidRDefault="004E5F18" w:rsidP="004E5F18">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4E5F18" w:rsidRPr="009E449E" w:rsidRDefault="004E5F18" w:rsidP="004E5F18">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4E5F18" w:rsidRPr="00CD11C3" w:rsidRDefault="004E5F18" w:rsidP="004E5F18">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4E5F18" w:rsidRPr="00CD11C3" w:rsidRDefault="004E5F18" w:rsidP="004E5F18">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4E5F18" w:rsidRPr="00CD11C3" w:rsidRDefault="004E5F18" w:rsidP="004E5F18">
      <w:pPr>
        <w:pStyle w:val="Tekstpodstawowy"/>
        <w:tabs>
          <w:tab w:val="center" w:pos="4534"/>
          <w:tab w:val="left" w:pos="4892"/>
          <w:tab w:val="left" w:pos="5895"/>
        </w:tabs>
        <w:rPr>
          <w:sz w:val="24"/>
          <w:szCs w:val="24"/>
        </w:rPr>
      </w:pPr>
    </w:p>
    <w:p w:rsidR="004E5F18" w:rsidRPr="00CD11C3" w:rsidRDefault="004E5F18" w:rsidP="004E5F18">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4E5F18" w:rsidRDefault="004E5F18" w:rsidP="004E5F18">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lastRenderedPageBreak/>
        <w:t>Zamawiający: Gmina Ruda Maleniecka</w:t>
      </w:r>
      <w:r w:rsidRPr="00CD11C3">
        <w:rPr>
          <w:sz w:val="24"/>
          <w:szCs w:val="24"/>
        </w:rPr>
        <w:t xml:space="preserve">, Ruda Maleniecka 99A, </w:t>
      </w:r>
    </w:p>
    <w:p w:rsidR="004E5F18" w:rsidRPr="00EA6F69" w:rsidRDefault="004E5F18" w:rsidP="004E5F18">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4E5F18" w:rsidRDefault="004E5F18" w:rsidP="004E5F18">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4E5F18" w:rsidRPr="00CD11C3" w:rsidRDefault="004E5F18" w:rsidP="004E5F18">
      <w:pPr>
        <w:pStyle w:val="Tekstpodstawowy"/>
        <w:tabs>
          <w:tab w:val="left" w:pos="1134"/>
          <w:tab w:val="center" w:pos="4534"/>
          <w:tab w:val="left" w:pos="4892"/>
        </w:tabs>
        <w:suppressAutoHyphens/>
        <w:ind w:left="720"/>
        <w:rPr>
          <w:sz w:val="24"/>
          <w:szCs w:val="24"/>
        </w:rPr>
      </w:pPr>
      <w:r>
        <w:rPr>
          <w:sz w:val="24"/>
          <w:szCs w:val="24"/>
        </w:rPr>
        <w:t xml:space="preserve">                        Faks: 41 373 13 41.</w:t>
      </w:r>
    </w:p>
    <w:p w:rsidR="004E5F18" w:rsidRPr="006100F7" w:rsidRDefault="004E5F18" w:rsidP="004E5F18">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Wykonawca: ……………………………………………..</w:t>
      </w:r>
    </w:p>
    <w:p w:rsidR="004E5F18" w:rsidRDefault="004E5F18" w:rsidP="004E5F18">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4E5F18" w:rsidRDefault="004E5F18" w:rsidP="004E5F18">
      <w:pPr>
        <w:pStyle w:val="Tekstpodstawowy"/>
        <w:tabs>
          <w:tab w:val="left" w:pos="720"/>
          <w:tab w:val="left" w:pos="1134"/>
          <w:tab w:val="center" w:pos="4534"/>
          <w:tab w:val="left" w:pos="4892"/>
        </w:tabs>
        <w:suppressAutoHyphens/>
        <w:ind w:left="720"/>
        <w:rPr>
          <w:sz w:val="24"/>
          <w:szCs w:val="24"/>
        </w:rPr>
      </w:pPr>
      <w:r>
        <w:rPr>
          <w:sz w:val="24"/>
          <w:szCs w:val="24"/>
        </w:rPr>
        <w:tab/>
        <w:t xml:space="preserve">                ……………………………………………..</w:t>
      </w:r>
    </w:p>
    <w:p w:rsidR="004E5F18" w:rsidRDefault="004E5F18" w:rsidP="004E5F18">
      <w:pPr>
        <w:pStyle w:val="Tekstpodstawowy"/>
        <w:tabs>
          <w:tab w:val="left" w:pos="720"/>
          <w:tab w:val="left" w:pos="1134"/>
          <w:tab w:val="center" w:pos="4534"/>
          <w:tab w:val="left" w:pos="4892"/>
        </w:tabs>
        <w:suppressAutoHyphens/>
        <w:spacing w:after="360"/>
        <w:ind w:left="720"/>
        <w:rPr>
          <w:sz w:val="24"/>
          <w:szCs w:val="24"/>
        </w:rPr>
      </w:pPr>
      <w:r>
        <w:rPr>
          <w:sz w:val="24"/>
          <w:szCs w:val="24"/>
        </w:rPr>
        <w:t xml:space="preserve">                       …………………………………………….</w:t>
      </w:r>
    </w:p>
    <w:p w:rsidR="004E5F18" w:rsidRDefault="004E5F18" w:rsidP="004E5F18">
      <w:pPr>
        <w:spacing w:after="120"/>
        <w:rPr>
          <w:sz w:val="24"/>
          <w:szCs w:val="24"/>
        </w:rPr>
      </w:pPr>
    </w:p>
    <w:p w:rsidR="004E5F18" w:rsidRDefault="004E5F18" w:rsidP="004E5F18">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4E5F18" w:rsidRPr="001E5CA4" w:rsidRDefault="004E5F18" w:rsidP="004E5F18">
      <w:pPr>
        <w:spacing w:line="360" w:lineRule="auto"/>
        <w:jc w:val="center"/>
        <w:rPr>
          <w:b/>
          <w:sz w:val="24"/>
          <w:szCs w:val="24"/>
        </w:rPr>
      </w:pPr>
      <w:r w:rsidRPr="001E5CA4">
        <w:rPr>
          <w:b/>
          <w:sz w:val="24"/>
          <w:szCs w:val="24"/>
        </w:rPr>
        <w:t>POSTANOWIENIA  KOŃCOWE</w:t>
      </w:r>
    </w:p>
    <w:p w:rsidR="004E5F18" w:rsidRPr="00750D5E" w:rsidRDefault="004E5F18" w:rsidP="004E5F18">
      <w:pPr>
        <w:jc w:val="both"/>
        <w:rPr>
          <w:b/>
          <w:sz w:val="24"/>
          <w:szCs w:val="24"/>
        </w:rPr>
      </w:pPr>
      <w:r>
        <w:rPr>
          <w:b/>
          <w:sz w:val="24"/>
          <w:szCs w:val="24"/>
        </w:rPr>
        <w:t xml:space="preserve">14.1. </w:t>
      </w:r>
      <w:r w:rsidRPr="00750D5E">
        <w:rPr>
          <w:b/>
          <w:sz w:val="24"/>
          <w:szCs w:val="24"/>
        </w:rPr>
        <w:t xml:space="preserve"> Postanowienia końcowe:</w:t>
      </w:r>
    </w:p>
    <w:p w:rsidR="004E5F18" w:rsidRPr="004F349F" w:rsidRDefault="004E5F18" w:rsidP="004E5F18">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 xml:space="preserve">skuteczne, nie narusza to ważności pozostałych postanowień Umowy (klauzula </w:t>
      </w:r>
      <w:proofErr w:type="spellStart"/>
      <w:r w:rsidRPr="004F349F">
        <w:rPr>
          <w:sz w:val="24"/>
          <w:szCs w:val="24"/>
        </w:rPr>
        <w:t>salwatoryjna</w:t>
      </w:r>
      <w:proofErr w:type="spellEnd"/>
      <w:r w:rsidRPr="004F349F">
        <w:rPr>
          <w:sz w:val="24"/>
          <w:szCs w:val="24"/>
        </w:rPr>
        <w:t>).</w:t>
      </w:r>
    </w:p>
    <w:p w:rsidR="004E5F18" w:rsidRPr="004F349F" w:rsidRDefault="004E5F18" w:rsidP="004E5F18">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4E5F18" w:rsidRPr="004F349F" w:rsidRDefault="004E5F18" w:rsidP="004E5F18">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4E5F18" w:rsidRPr="00D216A0" w:rsidRDefault="004E5F18" w:rsidP="004E5F18">
      <w:pPr>
        <w:pStyle w:val="Akapitzlist"/>
        <w:spacing w:before="120"/>
        <w:ind w:left="0"/>
        <w:jc w:val="both"/>
        <w:rPr>
          <w:sz w:val="24"/>
          <w:szCs w:val="24"/>
        </w:rPr>
      </w:pPr>
      <w:r>
        <w:rPr>
          <w:sz w:val="24"/>
          <w:szCs w:val="24"/>
        </w:rPr>
        <w:t xml:space="preserve">14.1.4. </w:t>
      </w:r>
      <w:r w:rsidRPr="001E5CA4">
        <w:rPr>
          <w:sz w:val="24"/>
          <w:szCs w:val="24"/>
        </w:rPr>
        <w:t xml:space="preserve">Wszystkie spory wynikające z wykonania niniejszej Umowy, które nie mogą być rozstrzygnięte polubownie,  będą rozstrzygane przez Sąd Rejonowy właściwy dla siedziby Zamawiającego.   </w:t>
      </w:r>
    </w:p>
    <w:p w:rsidR="004E5F18" w:rsidRPr="00750D5E" w:rsidRDefault="004E5F18" w:rsidP="004E5F18">
      <w:pPr>
        <w:spacing w:before="240" w:after="120"/>
        <w:jc w:val="both"/>
        <w:rPr>
          <w:b/>
          <w:sz w:val="24"/>
          <w:szCs w:val="24"/>
        </w:rPr>
      </w:pPr>
      <w:r w:rsidRPr="00750D5E">
        <w:rPr>
          <w:b/>
          <w:sz w:val="24"/>
          <w:szCs w:val="24"/>
        </w:rPr>
        <w:t>14.2.</w:t>
      </w:r>
      <w:r>
        <w:rPr>
          <w:sz w:val="24"/>
          <w:szCs w:val="24"/>
        </w:rPr>
        <w:t xml:space="preserve"> </w:t>
      </w:r>
      <w:r w:rsidRPr="00750D5E">
        <w:rPr>
          <w:b/>
          <w:sz w:val="24"/>
          <w:szCs w:val="24"/>
        </w:rPr>
        <w:t xml:space="preserve"> Wersja obowiązująca umowy:</w:t>
      </w:r>
    </w:p>
    <w:p w:rsidR="004E5F18" w:rsidRPr="004F349F" w:rsidRDefault="004E5F18" w:rsidP="004E5F18">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4E5F18" w:rsidRPr="004F349F" w:rsidRDefault="004E5F18" w:rsidP="004E5F18">
      <w:pPr>
        <w:spacing w:before="240"/>
        <w:ind w:left="2835" w:hanging="2835"/>
        <w:jc w:val="both"/>
        <w:rPr>
          <w:sz w:val="24"/>
          <w:szCs w:val="24"/>
        </w:rPr>
      </w:pPr>
      <w:r>
        <w:rPr>
          <w:sz w:val="24"/>
          <w:szCs w:val="24"/>
        </w:rPr>
        <w:t xml:space="preserve">     </w:t>
      </w:r>
      <w:r w:rsidRPr="004F349F">
        <w:rPr>
          <w:sz w:val="24"/>
          <w:szCs w:val="24"/>
        </w:rPr>
        <w:t xml:space="preserve"> a)  </w:t>
      </w:r>
      <w:r>
        <w:rPr>
          <w:sz w:val="24"/>
          <w:szCs w:val="24"/>
        </w:rPr>
        <w:t xml:space="preserve"> </w:t>
      </w:r>
      <w:r w:rsidRPr="004F349F">
        <w:rPr>
          <w:sz w:val="24"/>
          <w:szCs w:val="24"/>
        </w:rPr>
        <w:t xml:space="preserve">Załącznik nr 1 – Harmonogram rzeczowo-finansowy realizacji inwestycji, </w:t>
      </w:r>
    </w:p>
    <w:p w:rsidR="004E5F18" w:rsidRPr="004F349F" w:rsidRDefault="004E5F18" w:rsidP="004E5F18">
      <w:pPr>
        <w:pStyle w:val="Tekstpodstawowy"/>
        <w:tabs>
          <w:tab w:val="left" w:pos="720"/>
          <w:tab w:val="left" w:pos="1134"/>
          <w:tab w:val="center" w:pos="4534"/>
          <w:tab w:val="left" w:pos="4892"/>
        </w:tabs>
        <w:suppressAutoHyphens/>
        <w:jc w:val="both"/>
        <w:rPr>
          <w:sz w:val="24"/>
          <w:szCs w:val="24"/>
        </w:rPr>
      </w:pPr>
      <w:r>
        <w:rPr>
          <w:sz w:val="24"/>
          <w:szCs w:val="24"/>
        </w:rPr>
        <w:t xml:space="preserve">     </w:t>
      </w:r>
      <w:r w:rsidRPr="004F349F">
        <w:rPr>
          <w:sz w:val="24"/>
          <w:szCs w:val="24"/>
        </w:rPr>
        <w:t xml:space="preserve"> b)   Załącznik nr 2 – Specyfikacja Istotnych Warunków Zamówienia, </w:t>
      </w:r>
    </w:p>
    <w:p w:rsidR="004E5F18" w:rsidRPr="00D216A0" w:rsidRDefault="004E5F18" w:rsidP="004E5F18">
      <w:pPr>
        <w:pStyle w:val="Tekstpodstawowy"/>
        <w:numPr>
          <w:ilvl w:val="0"/>
          <w:numId w:val="45"/>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4E5F18" w:rsidRPr="004F349F" w:rsidRDefault="004E5F18" w:rsidP="004E5F18">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w:t>
      </w:r>
      <w:r>
        <w:rPr>
          <w:sz w:val="24"/>
          <w:szCs w:val="24"/>
        </w:rPr>
        <w:t>y</w:t>
      </w:r>
      <w:r w:rsidRPr="004F349F">
        <w:rPr>
          <w:sz w:val="24"/>
          <w:szCs w:val="24"/>
        </w:rPr>
        <w:t xml:space="preserve"> robót</w:t>
      </w:r>
      <w:r>
        <w:rPr>
          <w:sz w:val="24"/>
          <w:szCs w:val="24"/>
        </w:rPr>
        <w:t>,</w:t>
      </w:r>
      <w:r w:rsidRPr="004F349F">
        <w:rPr>
          <w:sz w:val="24"/>
          <w:szCs w:val="24"/>
        </w:rPr>
        <w:t xml:space="preserve"> </w:t>
      </w:r>
    </w:p>
    <w:p w:rsidR="004E5F18" w:rsidRPr="00DA6BFA" w:rsidRDefault="004E5F18" w:rsidP="004E5F18">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5 - Specyfikacje techniczne</w:t>
      </w:r>
      <w:r w:rsidRPr="004F349F">
        <w:rPr>
          <w:sz w:val="24"/>
          <w:szCs w:val="24"/>
        </w:rPr>
        <w:t xml:space="preserve"> wykonania i odbioru robót</w:t>
      </w:r>
      <w:r>
        <w:rPr>
          <w:sz w:val="24"/>
          <w:szCs w:val="24"/>
        </w:rPr>
        <w:t>.</w:t>
      </w:r>
    </w:p>
    <w:p w:rsidR="004E5F18" w:rsidRPr="001E5CA4" w:rsidRDefault="004E5F18" w:rsidP="004E5F18">
      <w:pPr>
        <w:spacing w:before="120"/>
        <w:jc w:val="both"/>
        <w:rPr>
          <w:i/>
          <w:sz w:val="24"/>
          <w:szCs w:val="24"/>
        </w:rPr>
      </w:pPr>
      <w:r w:rsidRPr="001E5CA4">
        <w:rPr>
          <w:sz w:val="24"/>
          <w:szCs w:val="24"/>
        </w:rPr>
        <w:t>1</w:t>
      </w:r>
      <w:r>
        <w:rPr>
          <w:sz w:val="24"/>
          <w:szCs w:val="24"/>
        </w:rPr>
        <w:t>4</w:t>
      </w:r>
      <w:r w:rsidRPr="001E5CA4">
        <w:rPr>
          <w:sz w:val="24"/>
          <w:szCs w:val="24"/>
        </w:rPr>
        <w:t xml:space="preserve">.2.2. Umowę niniejszą sporządzono w 2 jednobrzmiących egzemplarzach w języku polskim;  1 egz. dla Zamawiającego, 1 egz. dla Wykonawcy. </w:t>
      </w:r>
    </w:p>
    <w:p w:rsidR="004E5F18" w:rsidRDefault="004E5F18" w:rsidP="004E5F18">
      <w:pPr>
        <w:spacing w:after="120"/>
        <w:jc w:val="both"/>
        <w:rPr>
          <w:sz w:val="24"/>
          <w:szCs w:val="24"/>
        </w:rPr>
      </w:pPr>
    </w:p>
    <w:p w:rsidR="004E5F18" w:rsidRPr="00733E23" w:rsidRDefault="004E5F18" w:rsidP="004E5F18">
      <w:pPr>
        <w:spacing w:after="120"/>
        <w:ind w:left="567"/>
        <w:jc w:val="both"/>
        <w:rPr>
          <w:i/>
          <w:sz w:val="24"/>
          <w:szCs w:val="24"/>
        </w:rPr>
      </w:pPr>
    </w:p>
    <w:p w:rsidR="004E5F18" w:rsidRPr="00123B6B" w:rsidRDefault="004E5F18" w:rsidP="004E5F18">
      <w:pPr>
        <w:spacing w:after="120"/>
        <w:ind w:left="567"/>
        <w:rPr>
          <w:b/>
          <w:i/>
          <w:sz w:val="24"/>
          <w:szCs w:val="24"/>
        </w:rPr>
      </w:pPr>
      <w:r>
        <w:rPr>
          <w:b/>
          <w:i/>
          <w:sz w:val="24"/>
          <w:szCs w:val="24"/>
        </w:rPr>
        <w:t xml:space="preserve">  </w:t>
      </w:r>
      <w:r w:rsidRPr="00D216A0">
        <w:rPr>
          <w:b/>
          <w:i/>
          <w:sz w:val="24"/>
          <w:szCs w:val="24"/>
        </w:rPr>
        <w:t xml:space="preserve">ZAMAWIAJĄCY                                     </w:t>
      </w:r>
      <w:r>
        <w:rPr>
          <w:b/>
          <w:i/>
          <w:sz w:val="24"/>
          <w:szCs w:val="24"/>
        </w:rPr>
        <w:t xml:space="preserve">                            </w:t>
      </w:r>
      <w:r w:rsidRPr="00D216A0">
        <w:rPr>
          <w:b/>
          <w:i/>
          <w:sz w:val="24"/>
          <w:szCs w:val="24"/>
        </w:rPr>
        <w:t xml:space="preserve">    WYKONAWCA</w:t>
      </w:r>
    </w:p>
    <w:p w:rsidR="004E5F18" w:rsidRPr="00750D5E" w:rsidRDefault="004E5F18" w:rsidP="004E5F18">
      <w:pPr>
        <w:spacing w:after="120"/>
        <w:rPr>
          <w:b/>
          <w:sz w:val="24"/>
          <w:szCs w:val="24"/>
        </w:rPr>
      </w:pPr>
    </w:p>
    <w:p w:rsidR="00B72F0D" w:rsidRDefault="00B72F0D"/>
    <w:sectPr w:rsidR="00B72F0D" w:rsidSect="00B72F0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51355C"/>
    <w:multiLevelType w:val="hybridMultilevel"/>
    <w:tmpl w:val="0A2A4D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6">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5">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2">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0"/>
  </w:num>
  <w:num w:numId="2">
    <w:abstractNumId w:val="1"/>
  </w:num>
  <w:num w:numId="3">
    <w:abstractNumId w:val="9"/>
  </w:num>
  <w:num w:numId="4">
    <w:abstractNumId w:val="13"/>
  </w:num>
  <w:num w:numId="5">
    <w:abstractNumId w:val="29"/>
  </w:num>
  <w:num w:numId="6">
    <w:abstractNumId w:val="43"/>
  </w:num>
  <w:num w:numId="7">
    <w:abstractNumId w:val="27"/>
  </w:num>
  <w:num w:numId="8">
    <w:abstractNumId w:val="42"/>
  </w:num>
  <w:num w:numId="9">
    <w:abstractNumId w:val="15"/>
  </w:num>
  <w:num w:numId="10">
    <w:abstractNumId w:val="14"/>
  </w:num>
  <w:num w:numId="11">
    <w:abstractNumId w:val="23"/>
  </w:num>
  <w:num w:numId="12">
    <w:abstractNumId w:val="17"/>
  </w:num>
  <w:num w:numId="13">
    <w:abstractNumId w:val="12"/>
  </w:num>
  <w:num w:numId="14">
    <w:abstractNumId w:val="7"/>
  </w:num>
  <w:num w:numId="15">
    <w:abstractNumId w:val="46"/>
  </w:num>
  <w:num w:numId="16">
    <w:abstractNumId w:val="28"/>
  </w:num>
  <w:num w:numId="17">
    <w:abstractNumId w:val="39"/>
  </w:num>
  <w:num w:numId="18">
    <w:abstractNumId w:val="26"/>
  </w:num>
  <w:num w:numId="19">
    <w:abstractNumId w:val="20"/>
  </w:num>
  <w:num w:numId="20">
    <w:abstractNumId w:val="33"/>
  </w:num>
  <w:num w:numId="21">
    <w:abstractNumId w:val="11"/>
  </w:num>
  <w:num w:numId="22">
    <w:abstractNumId w:val="35"/>
  </w:num>
  <w:num w:numId="23">
    <w:abstractNumId w:val="10"/>
  </w:num>
  <w:num w:numId="24">
    <w:abstractNumId w:val="21"/>
  </w:num>
  <w:num w:numId="25">
    <w:abstractNumId w:val="38"/>
  </w:num>
  <w:num w:numId="26">
    <w:abstractNumId w:val="8"/>
  </w:num>
  <w:num w:numId="27">
    <w:abstractNumId w:val="32"/>
  </w:num>
  <w:num w:numId="28">
    <w:abstractNumId w:val="41"/>
  </w:num>
  <w:num w:numId="29">
    <w:abstractNumId w:val="24"/>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34"/>
  </w:num>
  <w:num w:numId="42">
    <w:abstractNumId w:val="3"/>
  </w:num>
  <w:num w:numId="43">
    <w:abstractNumId w:val="18"/>
  </w:num>
  <w:num w:numId="44">
    <w:abstractNumId w:val="2"/>
  </w:num>
  <w:num w:numId="45">
    <w:abstractNumId w:val="4"/>
  </w:num>
  <w:num w:numId="46">
    <w:abstractNumId w:val="5"/>
  </w:num>
  <w:num w:numId="4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E5F18"/>
    <w:rsid w:val="004E5F18"/>
    <w:rsid w:val="00B72F0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5F1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5F1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4E5F1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4E5F18"/>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4E5F18"/>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4E5F18"/>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5F18"/>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4E5F18"/>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4E5F18"/>
    <w:rPr>
      <w:rFonts w:asciiTheme="majorHAnsi" w:eastAsiaTheme="majorEastAsia" w:hAnsiTheme="majorHAnsi" w:cstheme="majorBidi"/>
      <w:b/>
      <w:bCs/>
      <w:color w:val="4F81BD" w:themeColor="accent1"/>
      <w:sz w:val="20"/>
      <w:szCs w:val="20"/>
      <w:lang w:eastAsia="pl-PL"/>
    </w:rPr>
  </w:style>
  <w:style w:type="character" w:customStyle="1" w:styleId="Nagwek6Znak">
    <w:name w:val="Nagłówek 6 Znak"/>
    <w:basedOn w:val="Domylnaczcionkaakapitu"/>
    <w:link w:val="Nagwek6"/>
    <w:uiPriority w:val="9"/>
    <w:semiHidden/>
    <w:rsid w:val="004E5F18"/>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4E5F18"/>
    <w:rPr>
      <w:rFonts w:ascii="Times New Roman" w:eastAsia="Times New Roman" w:hAnsi="Times New Roman" w:cs="Times New Roman"/>
      <w:b/>
      <w:i/>
      <w:color w:val="FF0000"/>
      <w:sz w:val="39"/>
      <w:szCs w:val="20"/>
      <w:lang w:eastAsia="pl-PL"/>
    </w:rPr>
  </w:style>
  <w:style w:type="paragraph" w:customStyle="1" w:styleId="Standard">
    <w:name w:val="Standard"/>
    <w:rsid w:val="004E5F18"/>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4E5F18"/>
    <w:rPr>
      <w:color w:val="0000FF"/>
      <w:u w:val="single"/>
    </w:rPr>
  </w:style>
  <w:style w:type="paragraph" w:styleId="Nagwek">
    <w:name w:val="header"/>
    <w:basedOn w:val="Normalny"/>
    <w:link w:val="NagwekZnak"/>
    <w:unhideWhenUsed/>
    <w:rsid w:val="004E5F18"/>
    <w:pPr>
      <w:tabs>
        <w:tab w:val="center" w:pos="4536"/>
        <w:tab w:val="right" w:pos="9072"/>
      </w:tabs>
    </w:pPr>
  </w:style>
  <w:style w:type="character" w:customStyle="1" w:styleId="NagwekZnak">
    <w:name w:val="Nagłówek Znak"/>
    <w:basedOn w:val="Domylnaczcionkaakapitu"/>
    <w:link w:val="Nagwek"/>
    <w:rsid w:val="004E5F18"/>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E5F18"/>
    <w:pPr>
      <w:tabs>
        <w:tab w:val="center" w:pos="4536"/>
        <w:tab w:val="right" w:pos="9072"/>
      </w:tabs>
    </w:pPr>
  </w:style>
  <w:style w:type="character" w:customStyle="1" w:styleId="StopkaZnak">
    <w:name w:val="Stopka Znak"/>
    <w:basedOn w:val="Domylnaczcionkaakapitu"/>
    <w:link w:val="Stopka"/>
    <w:uiPriority w:val="99"/>
    <w:rsid w:val="004E5F18"/>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4E5F18"/>
    <w:pPr>
      <w:jc w:val="both"/>
    </w:pPr>
    <w:rPr>
      <w:sz w:val="24"/>
      <w:szCs w:val="24"/>
    </w:rPr>
  </w:style>
  <w:style w:type="character" w:customStyle="1" w:styleId="Tekstpodstawowy2Znak">
    <w:name w:val="Tekst podstawowy 2 Znak"/>
    <w:basedOn w:val="Domylnaczcionkaakapitu"/>
    <w:link w:val="Tekstpodstawowy2"/>
    <w:rsid w:val="004E5F1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4E5F18"/>
    <w:pPr>
      <w:ind w:left="720"/>
      <w:contextualSpacing/>
    </w:pPr>
  </w:style>
  <w:style w:type="table" w:styleId="Tabela-Siatka">
    <w:name w:val="Table Grid"/>
    <w:basedOn w:val="Standardowy"/>
    <w:uiPriority w:val="59"/>
    <w:rsid w:val="004E5F18"/>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4E5F18"/>
    <w:pPr>
      <w:spacing w:after="120"/>
    </w:pPr>
  </w:style>
  <w:style w:type="character" w:customStyle="1" w:styleId="TekstpodstawowyZnak">
    <w:name w:val="Tekst podstawowy Znak"/>
    <w:basedOn w:val="Domylnaczcionkaakapitu"/>
    <w:link w:val="Tekstpodstawowy"/>
    <w:rsid w:val="004E5F18"/>
    <w:rPr>
      <w:rFonts w:ascii="Times New Roman" w:eastAsia="Times New Roman" w:hAnsi="Times New Roman" w:cs="Times New Roman"/>
      <w:sz w:val="20"/>
      <w:szCs w:val="20"/>
      <w:lang w:eastAsia="pl-PL"/>
    </w:rPr>
  </w:style>
  <w:style w:type="paragraph" w:styleId="Tytu">
    <w:name w:val="Title"/>
    <w:basedOn w:val="Normalny"/>
    <w:link w:val="TytuZnak"/>
    <w:qFormat/>
    <w:rsid w:val="004E5F18"/>
    <w:pPr>
      <w:jc w:val="center"/>
    </w:pPr>
    <w:rPr>
      <w:sz w:val="28"/>
      <w:szCs w:val="24"/>
      <w:lang w:val="en-US"/>
    </w:rPr>
  </w:style>
  <w:style w:type="character" w:customStyle="1" w:styleId="TytuZnak">
    <w:name w:val="Tytuł Znak"/>
    <w:basedOn w:val="Domylnaczcionkaakapitu"/>
    <w:link w:val="Tytu"/>
    <w:rsid w:val="004E5F18"/>
    <w:rPr>
      <w:rFonts w:ascii="Times New Roman" w:eastAsia="Times New Roman" w:hAnsi="Times New Roman" w:cs="Times New Roman"/>
      <w:sz w:val="28"/>
      <w:szCs w:val="24"/>
      <w:lang w:val="en-US" w:eastAsia="pl-PL"/>
    </w:rPr>
  </w:style>
  <w:style w:type="character" w:styleId="Numerstrony">
    <w:name w:val="page number"/>
    <w:basedOn w:val="Domylnaczcionkaakapitu"/>
    <w:rsid w:val="004E5F18"/>
  </w:style>
  <w:style w:type="paragraph" w:customStyle="1" w:styleId="WW-Tekstpodstawowy2">
    <w:name w:val="WW-Tekst podstawowy 2"/>
    <w:basedOn w:val="Normalny"/>
    <w:rsid w:val="004E5F18"/>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4E5F18"/>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4E5F18"/>
    <w:rPr>
      <w:sz w:val="20"/>
      <w:vertAlign w:val="superscript"/>
    </w:rPr>
  </w:style>
  <w:style w:type="paragraph" w:styleId="Tekstprzypisudolnego">
    <w:name w:val="footnote text"/>
    <w:basedOn w:val="Normalny"/>
    <w:link w:val="TekstprzypisudolnegoZnak"/>
    <w:semiHidden/>
    <w:rsid w:val="004E5F18"/>
    <w:pPr>
      <w:widowControl w:val="0"/>
    </w:pPr>
  </w:style>
  <w:style w:type="character" w:customStyle="1" w:styleId="TekstprzypisudolnegoZnak">
    <w:name w:val="Tekst przypisu dolnego Znak"/>
    <w:basedOn w:val="Domylnaczcionkaakapitu"/>
    <w:link w:val="Tekstprzypisudolnego"/>
    <w:semiHidden/>
    <w:rsid w:val="004E5F18"/>
    <w:rPr>
      <w:rFonts w:ascii="Times New Roman" w:eastAsia="Times New Roman" w:hAnsi="Times New Roman" w:cs="Times New Roman"/>
      <w:sz w:val="20"/>
      <w:szCs w:val="20"/>
      <w:lang w:eastAsia="pl-PL"/>
    </w:rPr>
  </w:style>
  <w:style w:type="paragraph" w:customStyle="1" w:styleId="ust">
    <w:name w:val="ust"/>
    <w:rsid w:val="004E5F18"/>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4E5F18"/>
    <w:pPr>
      <w:keepNext/>
      <w:spacing w:before="60" w:after="60"/>
      <w:jc w:val="center"/>
    </w:pPr>
    <w:rPr>
      <w:b/>
      <w:bCs/>
      <w:sz w:val="24"/>
      <w:szCs w:val="24"/>
    </w:rPr>
  </w:style>
  <w:style w:type="paragraph" w:customStyle="1" w:styleId="tm">
    <w:name w:val="tm"/>
    <w:basedOn w:val="Normalny"/>
    <w:rsid w:val="004E5F18"/>
    <w:pPr>
      <w:suppressAutoHyphens/>
      <w:ind w:left="480" w:hanging="480"/>
      <w:jc w:val="both"/>
    </w:pPr>
    <w:rPr>
      <w:sz w:val="24"/>
      <w:szCs w:val="24"/>
      <w:lang w:eastAsia="ar-SA"/>
    </w:rPr>
  </w:style>
  <w:style w:type="paragraph" w:styleId="Legenda">
    <w:name w:val="caption"/>
    <w:basedOn w:val="Normalny"/>
    <w:next w:val="Normalny"/>
    <w:qFormat/>
    <w:rsid w:val="004E5F18"/>
    <w:pPr>
      <w:jc w:val="right"/>
    </w:pPr>
    <w:rPr>
      <w:i/>
      <w:iCs/>
      <w:sz w:val="24"/>
      <w:szCs w:val="24"/>
    </w:rPr>
  </w:style>
  <w:style w:type="paragraph" w:customStyle="1" w:styleId="Style8">
    <w:name w:val="Style8"/>
    <w:basedOn w:val="Normalny"/>
    <w:uiPriority w:val="99"/>
    <w:rsid w:val="004E5F18"/>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4E5F18"/>
    <w:rPr>
      <w:rFonts w:ascii="Times New Roman" w:hAnsi="Times New Roman" w:cs="Times New Roman"/>
      <w:sz w:val="22"/>
      <w:szCs w:val="22"/>
    </w:rPr>
  </w:style>
  <w:style w:type="paragraph" w:styleId="Tekstblokowy">
    <w:name w:val="Block Text"/>
    <w:basedOn w:val="Normalny"/>
    <w:semiHidden/>
    <w:rsid w:val="004E5F18"/>
    <w:pPr>
      <w:ind w:left="720" w:right="-142"/>
      <w:jc w:val="both"/>
    </w:pPr>
    <w:rPr>
      <w:sz w:val="28"/>
    </w:rPr>
  </w:style>
  <w:style w:type="paragraph" w:customStyle="1" w:styleId="Default">
    <w:name w:val="Default"/>
    <w:rsid w:val="004E5F18"/>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4E5F18"/>
    <w:pPr>
      <w:widowControl w:val="0"/>
      <w:autoSpaceDE w:val="0"/>
      <w:autoSpaceDN w:val="0"/>
      <w:adjustRightInd w:val="0"/>
      <w:spacing w:line="283" w:lineRule="exact"/>
      <w:jc w:val="both"/>
    </w:pPr>
    <w:rPr>
      <w:sz w:val="24"/>
      <w:szCs w:val="24"/>
    </w:rPr>
  </w:style>
  <w:style w:type="paragraph" w:customStyle="1" w:styleId="pkt">
    <w:name w:val="pkt"/>
    <w:basedOn w:val="Normalny"/>
    <w:rsid w:val="004E5F18"/>
    <w:pPr>
      <w:spacing w:before="60" w:after="60"/>
      <w:ind w:left="851" w:hanging="295"/>
      <w:jc w:val="both"/>
    </w:pPr>
    <w:rPr>
      <w:sz w:val="24"/>
      <w:szCs w:val="24"/>
    </w:rPr>
  </w:style>
  <w:style w:type="paragraph" w:customStyle="1" w:styleId="text">
    <w:name w:val="text"/>
    <w:rsid w:val="004E5F18"/>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8666</Words>
  <Characters>51998</Characters>
  <Application>Microsoft Office Word</Application>
  <DocSecurity>0</DocSecurity>
  <Lines>433</Lines>
  <Paragraphs>121</Paragraphs>
  <ScaleCrop>false</ScaleCrop>
  <Company>Microsoft</Company>
  <LinksUpToDate>false</LinksUpToDate>
  <CharactersWithSpaces>60543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1</cp:revision>
  <dcterms:created xsi:type="dcterms:W3CDTF">2017-02-09T10:38:00Z</dcterms:created>
  <dcterms:modified xsi:type="dcterms:W3CDTF">2017-02-09T10:39:00Z</dcterms:modified>
</cp:coreProperties>
</file>