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D6" w:rsidRPr="005650A1" w:rsidRDefault="005D50E3" w:rsidP="0018510B">
      <w:pPr>
        <w:jc w:val="right"/>
      </w:pPr>
      <w:bookmarkStart w:id="0" w:name="_GoBack"/>
      <w:bookmarkEnd w:id="0"/>
      <w:r>
        <w:rPr>
          <w:sz w:val="24"/>
          <w:szCs w:val="24"/>
        </w:rPr>
        <w:t xml:space="preserve">              </w:t>
      </w:r>
      <w:r w:rsidR="00656A1C" w:rsidRPr="00656A1C">
        <w:rPr>
          <w:sz w:val="24"/>
          <w:szCs w:val="24"/>
        </w:rPr>
        <w:t xml:space="preserve">         </w:t>
      </w:r>
      <w:r w:rsidR="003F2394">
        <w:rPr>
          <w:sz w:val="24"/>
          <w:szCs w:val="24"/>
        </w:rPr>
        <w:t xml:space="preserve">                             </w:t>
      </w:r>
      <w:r w:rsidR="00656A1C" w:rsidRPr="00656A1C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                  </w:t>
      </w:r>
      <w:r w:rsidR="0018510B">
        <w:rPr>
          <w:sz w:val="24"/>
          <w:szCs w:val="24"/>
        </w:rPr>
        <w:t xml:space="preserve">   </w:t>
      </w:r>
    </w:p>
    <w:p w:rsidR="00311F11" w:rsidRDefault="00311F11" w:rsidP="00656A1C">
      <w:pPr>
        <w:jc w:val="right"/>
        <w:rPr>
          <w:b/>
          <w:i/>
          <w:sz w:val="24"/>
          <w:szCs w:val="24"/>
        </w:rPr>
      </w:pPr>
    </w:p>
    <w:p w:rsidR="004C3A10" w:rsidRDefault="004C3A10" w:rsidP="00B959BF">
      <w:pPr>
        <w:ind w:right="-142"/>
        <w:rPr>
          <w:sz w:val="18"/>
          <w:szCs w:val="18"/>
        </w:rPr>
      </w:pPr>
    </w:p>
    <w:p w:rsidR="00A41479" w:rsidRPr="00A41479" w:rsidRDefault="00656A1C" w:rsidP="00A41479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A41479" w:rsidRPr="00FA14CB" w:rsidRDefault="00A41479" w:rsidP="00A41479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A41479" w:rsidRDefault="00A41479" w:rsidP="00A41479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41479" w:rsidRDefault="00A41479" w:rsidP="00A41479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41479" w:rsidRDefault="00A41479" w:rsidP="00A41479">
      <w:pPr>
        <w:pStyle w:val="Nagwek6"/>
        <w:ind w:left="720"/>
      </w:pPr>
    </w:p>
    <w:p w:rsidR="00A41479" w:rsidRDefault="00A41479" w:rsidP="00A41479">
      <w:pPr>
        <w:jc w:val="right"/>
        <w:outlineLvl w:val="0"/>
        <w:rPr>
          <w:b/>
        </w:rPr>
      </w:pPr>
    </w:p>
    <w:p w:rsidR="007C3D26" w:rsidRDefault="00A41479" w:rsidP="00A4147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A41479" w:rsidRDefault="00A41479" w:rsidP="00F85DE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</w:t>
      </w:r>
      <w:r w:rsidR="001C5EFF"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a jeżeli okres prowadzenia działalności jest krótszy - w tym okresie, </w:t>
      </w:r>
    </w:p>
    <w:p w:rsidR="00A41479" w:rsidRDefault="00A41479" w:rsidP="00A41479">
      <w:pPr>
        <w:jc w:val="both"/>
        <w:outlineLvl w:val="0"/>
      </w:pPr>
    </w:p>
    <w:p w:rsidR="00A41479" w:rsidRDefault="00A41479" w:rsidP="00A41479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A41479" w:rsidTr="005020A5">
        <w:trPr>
          <w:trHeight w:val="1015"/>
        </w:trPr>
        <w:tc>
          <w:tcPr>
            <w:tcW w:w="496" w:type="dxa"/>
            <w:vAlign w:val="center"/>
          </w:tcPr>
          <w:p w:rsidR="00A41479" w:rsidRDefault="00A41479" w:rsidP="005020A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A41479" w:rsidRDefault="00A41479" w:rsidP="005020A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A41479" w:rsidRDefault="00A41479" w:rsidP="005020A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A41479" w:rsidRDefault="00A41479" w:rsidP="005020A5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A41479" w:rsidRDefault="00A41479" w:rsidP="005020A5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A41479" w:rsidRDefault="00A41479" w:rsidP="005020A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A41479" w:rsidTr="005020A5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A41479" w:rsidRDefault="00A41479" w:rsidP="005020A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A41479" w:rsidTr="005020A5">
        <w:tc>
          <w:tcPr>
            <w:tcW w:w="496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  <w:p w:rsidR="00F85DEC" w:rsidRDefault="00F85DEC" w:rsidP="005020A5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center"/>
              <w:rPr>
                <w:sz w:val="22"/>
              </w:rPr>
            </w:pPr>
          </w:p>
          <w:p w:rsidR="00A41479" w:rsidRDefault="00A41479" w:rsidP="005020A5">
            <w:pPr>
              <w:jc w:val="center"/>
              <w:rPr>
                <w:sz w:val="22"/>
              </w:rPr>
            </w:pPr>
          </w:p>
          <w:p w:rsidR="00A41479" w:rsidRDefault="00A41479" w:rsidP="005020A5">
            <w:pPr>
              <w:jc w:val="center"/>
              <w:rPr>
                <w:sz w:val="22"/>
              </w:rPr>
            </w:pPr>
          </w:p>
          <w:p w:rsidR="00A41479" w:rsidRDefault="00A41479" w:rsidP="005020A5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A41479" w:rsidRDefault="00A41479" w:rsidP="005020A5">
            <w:pPr>
              <w:jc w:val="both"/>
              <w:outlineLvl w:val="0"/>
            </w:pPr>
          </w:p>
        </w:tc>
      </w:tr>
      <w:tr w:rsidR="00A41479" w:rsidTr="005020A5">
        <w:tc>
          <w:tcPr>
            <w:tcW w:w="496" w:type="dxa"/>
          </w:tcPr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3174" w:type="dxa"/>
          </w:tcPr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F85DEC" w:rsidRDefault="00F85DEC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1620" w:type="dxa"/>
          </w:tcPr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2700" w:type="dxa"/>
          </w:tcPr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1843" w:type="dxa"/>
          </w:tcPr>
          <w:p w:rsidR="00A41479" w:rsidRDefault="00A41479" w:rsidP="005020A5">
            <w:pPr>
              <w:jc w:val="both"/>
              <w:outlineLvl w:val="0"/>
            </w:pPr>
          </w:p>
        </w:tc>
      </w:tr>
      <w:tr w:rsidR="00A41479" w:rsidTr="005020A5">
        <w:tc>
          <w:tcPr>
            <w:tcW w:w="496" w:type="dxa"/>
          </w:tcPr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3174" w:type="dxa"/>
          </w:tcPr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F85DEC" w:rsidRDefault="00F85DEC" w:rsidP="005020A5">
            <w:pPr>
              <w:jc w:val="both"/>
              <w:outlineLvl w:val="0"/>
            </w:pPr>
          </w:p>
          <w:p w:rsidR="00A41479" w:rsidRDefault="00A41479" w:rsidP="005020A5">
            <w:pPr>
              <w:jc w:val="both"/>
              <w:outlineLvl w:val="0"/>
            </w:pPr>
          </w:p>
          <w:p w:rsidR="00F85DEC" w:rsidRDefault="00F85DEC" w:rsidP="005020A5">
            <w:pPr>
              <w:jc w:val="both"/>
              <w:outlineLvl w:val="0"/>
            </w:pPr>
          </w:p>
        </w:tc>
        <w:tc>
          <w:tcPr>
            <w:tcW w:w="1620" w:type="dxa"/>
          </w:tcPr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2700" w:type="dxa"/>
          </w:tcPr>
          <w:p w:rsidR="00A41479" w:rsidRDefault="00A41479" w:rsidP="005020A5">
            <w:pPr>
              <w:jc w:val="both"/>
              <w:outlineLvl w:val="0"/>
            </w:pPr>
          </w:p>
        </w:tc>
        <w:tc>
          <w:tcPr>
            <w:tcW w:w="1843" w:type="dxa"/>
          </w:tcPr>
          <w:p w:rsidR="00A41479" w:rsidRDefault="00A41479" w:rsidP="005020A5">
            <w:pPr>
              <w:jc w:val="both"/>
              <w:outlineLvl w:val="0"/>
            </w:pPr>
          </w:p>
        </w:tc>
      </w:tr>
    </w:tbl>
    <w:p w:rsidR="00A41479" w:rsidRDefault="00A41479" w:rsidP="00A41479">
      <w:pPr>
        <w:jc w:val="both"/>
        <w:outlineLvl w:val="0"/>
        <w:rPr>
          <w:b/>
        </w:rPr>
      </w:pPr>
    </w:p>
    <w:p w:rsidR="00A41479" w:rsidRDefault="00A41479" w:rsidP="00A41479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A41479" w:rsidRPr="002215AA" w:rsidRDefault="00A41479" w:rsidP="00A41479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A41479" w:rsidRPr="00BA2FC4" w:rsidRDefault="00A41479" w:rsidP="00A41479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</w:p>
    <w:p w:rsidR="00F85DEC" w:rsidRDefault="00F85DEC" w:rsidP="00A41479">
      <w:pPr>
        <w:tabs>
          <w:tab w:val="left" w:pos="5100"/>
        </w:tabs>
        <w:ind w:right="-30"/>
        <w:rPr>
          <w:sz w:val="16"/>
          <w:szCs w:val="16"/>
        </w:rPr>
      </w:pPr>
    </w:p>
    <w:p w:rsidR="00A41479" w:rsidRDefault="00A41479" w:rsidP="00A4147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A41479" w:rsidRPr="007C3D26" w:rsidRDefault="00A41479" w:rsidP="007C3D26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41479" w:rsidRDefault="00A41479" w:rsidP="00A41479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A41479" w:rsidRPr="00F33EC1" w:rsidRDefault="00A41479" w:rsidP="00A4147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sectPr w:rsidR="00A41479" w:rsidRPr="00F33EC1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4F6" w:rsidRDefault="005F44F6" w:rsidP="000E471F">
      <w:r>
        <w:separator/>
      </w:r>
    </w:p>
  </w:endnote>
  <w:endnote w:type="continuationSeparator" w:id="0">
    <w:p w:rsidR="005F44F6" w:rsidRDefault="005F44F6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FE2" w:rsidRDefault="00D517C3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6B6FE2" w:rsidRDefault="006B6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4F6" w:rsidRDefault="005F44F6" w:rsidP="000E471F">
      <w:r>
        <w:separator/>
      </w:r>
    </w:p>
  </w:footnote>
  <w:footnote w:type="continuationSeparator" w:id="0">
    <w:p w:rsidR="005F44F6" w:rsidRDefault="005F44F6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6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A604EF"/>
    <w:multiLevelType w:val="hybridMultilevel"/>
    <w:tmpl w:val="1B7E2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"/>
  </w:num>
  <w:num w:numId="3">
    <w:abstractNumId w:val="9"/>
  </w:num>
  <w:num w:numId="4">
    <w:abstractNumId w:val="13"/>
  </w:num>
  <w:num w:numId="5">
    <w:abstractNumId w:val="30"/>
  </w:num>
  <w:num w:numId="6">
    <w:abstractNumId w:val="45"/>
  </w:num>
  <w:num w:numId="7">
    <w:abstractNumId w:val="27"/>
  </w:num>
  <w:num w:numId="8">
    <w:abstractNumId w:val="44"/>
  </w:num>
  <w:num w:numId="9">
    <w:abstractNumId w:val="15"/>
  </w:num>
  <w:num w:numId="10">
    <w:abstractNumId w:val="14"/>
  </w:num>
  <w:num w:numId="11">
    <w:abstractNumId w:val="23"/>
  </w:num>
  <w:num w:numId="12">
    <w:abstractNumId w:val="17"/>
  </w:num>
  <w:num w:numId="13">
    <w:abstractNumId w:val="12"/>
  </w:num>
  <w:num w:numId="14">
    <w:abstractNumId w:val="7"/>
  </w:num>
  <w:num w:numId="15">
    <w:abstractNumId w:val="48"/>
  </w:num>
  <w:num w:numId="16">
    <w:abstractNumId w:val="29"/>
  </w:num>
  <w:num w:numId="17">
    <w:abstractNumId w:val="41"/>
  </w:num>
  <w:num w:numId="18">
    <w:abstractNumId w:val="26"/>
  </w:num>
  <w:num w:numId="19">
    <w:abstractNumId w:val="20"/>
  </w:num>
  <w:num w:numId="20">
    <w:abstractNumId w:val="35"/>
  </w:num>
  <w:num w:numId="21">
    <w:abstractNumId w:val="11"/>
  </w:num>
  <w:num w:numId="22">
    <w:abstractNumId w:val="37"/>
  </w:num>
  <w:num w:numId="23">
    <w:abstractNumId w:val="10"/>
  </w:num>
  <w:num w:numId="24">
    <w:abstractNumId w:val="21"/>
  </w:num>
  <w:num w:numId="25">
    <w:abstractNumId w:val="40"/>
  </w:num>
  <w:num w:numId="26">
    <w:abstractNumId w:val="8"/>
  </w:num>
  <w:num w:numId="27">
    <w:abstractNumId w:val="34"/>
  </w:num>
  <w:num w:numId="28">
    <w:abstractNumId w:val="43"/>
  </w:num>
  <w:num w:numId="29">
    <w:abstractNumId w:val="2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36"/>
  </w:num>
  <w:num w:numId="42">
    <w:abstractNumId w:val="3"/>
  </w:num>
  <w:num w:numId="43">
    <w:abstractNumId w:val="18"/>
  </w:num>
  <w:num w:numId="44">
    <w:abstractNumId w:val="2"/>
  </w:num>
  <w:num w:numId="45">
    <w:abstractNumId w:val="4"/>
  </w:num>
  <w:num w:numId="46">
    <w:abstractNumId w:val="5"/>
  </w:num>
  <w:num w:numId="47">
    <w:abstractNumId w:val="19"/>
  </w:num>
  <w:num w:numId="48">
    <w:abstractNumId w:val="32"/>
  </w:num>
  <w:num w:numId="49">
    <w:abstractNumId w:val="2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16C1"/>
    <w:rsid w:val="00014541"/>
    <w:rsid w:val="00015638"/>
    <w:rsid w:val="00020BA8"/>
    <w:rsid w:val="000212DF"/>
    <w:rsid w:val="00023A6E"/>
    <w:rsid w:val="00023D84"/>
    <w:rsid w:val="000250F7"/>
    <w:rsid w:val="00027DA6"/>
    <w:rsid w:val="00031ACA"/>
    <w:rsid w:val="00036103"/>
    <w:rsid w:val="00041BD8"/>
    <w:rsid w:val="000431DC"/>
    <w:rsid w:val="00044128"/>
    <w:rsid w:val="0004666C"/>
    <w:rsid w:val="00046838"/>
    <w:rsid w:val="0004692A"/>
    <w:rsid w:val="0005183C"/>
    <w:rsid w:val="000523A7"/>
    <w:rsid w:val="00055A4C"/>
    <w:rsid w:val="0005758D"/>
    <w:rsid w:val="00062402"/>
    <w:rsid w:val="000625D2"/>
    <w:rsid w:val="00062B14"/>
    <w:rsid w:val="0006401B"/>
    <w:rsid w:val="00064412"/>
    <w:rsid w:val="000662A1"/>
    <w:rsid w:val="000716E0"/>
    <w:rsid w:val="00074D1A"/>
    <w:rsid w:val="0008434B"/>
    <w:rsid w:val="0008491B"/>
    <w:rsid w:val="000A2A66"/>
    <w:rsid w:val="000A62C2"/>
    <w:rsid w:val="000A6E92"/>
    <w:rsid w:val="000B1FDD"/>
    <w:rsid w:val="000B4D49"/>
    <w:rsid w:val="000B5B3F"/>
    <w:rsid w:val="000B6F63"/>
    <w:rsid w:val="000C3DA8"/>
    <w:rsid w:val="000C5DCE"/>
    <w:rsid w:val="000C7D8E"/>
    <w:rsid w:val="000D20AE"/>
    <w:rsid w:val="000D34BF"/>
    <w:rsid w:val="000D57F0"/>
    <w:rsid w:val="000D7950"/>
    <w:rsid w:val="000E1097"/>
    <w:rsid w:val="000E3F04"/>
    <w:rsid w:val="000E471F"/>
    <w:rsid w:val="000E6504"/>
    <w:rsid w:val="000E71F8"/>
    <w:rsid w:val="001005AF"/>
    <w:rsid w:val="0010099E"/>
    <w:rsid w:val="001043AB"/>
    <w:rsid w:val="00104C92"/>
    <w:rsid w:val="00107A3C"/>
    <w:rsid w:val="00112ABB"/>
    <w:rsid w:val="001132AE"/>
    <w:rsid w:val="001137DE"/>
    <w:rsid w:val="0011698E"/>
    <w:rsid w:val="00117404"/>
    <w:rsid w:val="001178ED"/>
    <w:rsid w:val="00117C55"/>
    <w:rsid w:val="001236DE"/>
    <w:rsid w:val="00130790"/>
    <w:rsid w:val="00133243"/>
    <w:rsid w:val="001416FC"/>
    <w:rsid w:val="00152804"/>
    <w:rsid w:val="001545FA"/>
    <w:rsid w:val="0015514A"/>
    <w:rsid w:val="0015616E"/>
    <w:rsid w:val="00160D4B"/>
    <w:rsid w:val="0016467E"/>
    <w:rsid w:val="001654B3"/>
    <w:rsid w:val="00165E24"/>
    <w:rsid w:val="001745C3"/>
    <w:rsid w:val="00177384"/>
    <w:rsid w:val="0017757A"/>
    <w:rsid w:val="00182B64"/>
    <w:rsid w:val="001833E0"/>
    <w:rsid w:val="0018510B"/>
    <w:rsid w:val="001862B9"/>
    <w:rsid w:val="00186BE4"/>
    <w:rsid w:val="001907F5"/>
    <w:rsid w:val="00193210"/>
    <w:rsid w:val="001936B5"/>
    <w:rsid w:val="00194EE0"/>
    <w:rsid w:val="00197164"/>
    <w:rsid w:val="00197A95"/>
    <w:rsid w:val="001A03E6"/>
    <w:rsid w:val="001A32C6"/>
    <w:rsid w:val="001A5CC4"/>
    <w:rsid w:val="001A63BF"/>
    <w:rsid w:val="001A6B41"/>
    <w:rsid w:val="001B12CE"/>
    <w:rsid w:val="001C34EF"/>
    <w:rsid w:val="001C5EFF"/>
    <w:rsid w:val="001C7992"/>
    <w:rsid w:val="001D4F77"/>
    <w:rsid w:val="001D58AD"/>
    <w:rsid w:val="001E1552"/>
    <w:rsid w:val="001E1C24"/>
    <w:rsid w:val="001E374F"/>
    <w:rsid w:val="001F5167"/>
    <w:rsid w:val="002005B9"/>
    <w:rsid w:val="002022E8"/>
    <w:rsid w:val="00204AF8"/>
    <w:rsid w:val="00207734"/>
    <w:rsid w:val="002161A8"/>
    <w:rsid w:val="002163AC"/>
    <w:rsid w:val="00217D2A"/>
    <w:rsid w:val="00217EF1"/>
    <w:rsid w:val="00221579"/>
    <w:rsid w:val="00225CAC"/>
    <w:rsid w:val="002270A1"/>
    <w:rsid w:val="00231020"/>
    <w:rsid w:val="002324AE"/>
    <w:rsid w:val="00233E4A"/>
    <w:rsid w:val="00237FDA"/>
    <w:rsid w:val="002424DF"/>
    <w:rsid w:val="00242B8E"/>
    <w:rsid w:val="00243572"/>
    <w:rsid w:val="00243A7B"/>
    <w:rsid w:val="00244430"/>
    <w:rsid w:val="00247886"/>
    <w:rsid w:val="00250BC7"/>
    <w:rsid w:val="002516F1"/>
    <w:rsid w:val="00252443"/>
    <w:rsid w:val="0025374A"/>
    <w:rsid w:val="00253A04"/>
    <w:rsid w:val="00261D34"/>
    <w:rsid w:val="002634E0"/>
    <w:rsid w:val="0026607F"/>
    <w:rsid w:val="00266BDE"/>
    <w:rsid w:val="002715CA"/>
    <w:rsid w:val="00272A45"/>
    <w:rsid w:val="0027772C"/>
    <w:rsid w:val="00277BDE"/>
    <w:rsid w:val="00285BBE"/>
    <w:rsid w:val="00291486"/>
    <w:rsid w:val="00296850"/>
    <w:rsid w:val="002A1A6F"/>
    <w:rsid w:val="002A5913"/>
    <w:rsid w:val="002A6514"/>
    <w:rsid w:val="002A7CAB"/>
    <w:rsid w:val="002A7FC8"/>
    <w:rsid w:val="002B032D"/>
    <w:rsid w:val="002B3BF7"/>
    <w:rsid w:val="002B3D82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616"/>
    <w:rsid w:val="002C6DDD"/>
    <w:rsid w:val="002C6E87"/>
    <w:rsid w:val="002D00DA"/>
    <w:rsid w:val="002D0108"/>
    <w:rsid w:val="002D1FDD"/>
    <w:rsid w:val="002D2472"/>
    <w:rsid w:val="002D502F"/>
    <w:rsid w:val="002E05CB"/>
    <w:rsid w:val="002E1A26"/>
    <w:rsid w:val="002E21F1"/>
    <w:rsid w:val="002E2AC8"/>
    <w:rsid w:val="002E6E44"/>
    <w:rsid w:val="002E77F2"/>
    <w:rsid w:val="002F05EA"/>
    <w:rsid w:val="002F2970"/>
    <w:rsid w:val="002F4F42"/>
    <w:rsid w:val="002F5C45"/>
    <w:rsid w:val="002F6AAC"/>
    <w:rsid w:val="00300A1E"/>
    <w:rsid w:val="00304A72"/>
    <w:rsid w:val="00304EB6"/>
    <w:rsid w:val="00305BD7"/>
    <w:rsid w:val="00307281"/>
    <w:rsid w:val="00311F11"/>
    <w:rsid w:val="00313523"/>
    <w:rsid w:val="0031396D"/>
    <w:rsid w:val="00316879"/>
    <w:rsid w:val="00322D64"/>
    <w:rsid w:val="0032383B"/>
    <w:rsid w:val="00323D07"/>
    <w:rsid w:val="00332CD1"/>
    <w:rsid w:val="0033410A"/>
    <w:rsid w:val="00335BC1"/>
    <w:rsid w:val="00337FB5"/>
    <w:rsid w:val="0034045A"/>
    <w:rsid w:val="0035082D"/>
    <w:rsid w:val="00355105"/>
    <w:rsid w:val="00362AA1"/>
    <w:rsid w:val="00364640"/>
    <w:rsid w:val="00364A23"/>
    <w:rsid w:val="00366170"/>
    <w:rsid w:val="003753A0"/>
    <w:rsid w:val="00375706"/>
    <w:rsid w:val="003761D7"/>
    <w:rsid w:val="00376BEB"/>
    <w:rsid w:val="003905BD"/>
    <w:rsid w:val="0039283D"/>
    <w:rsid w:val="00394005"/>
    <w:rsid w:val="003961C6"/>
    <w:rsid w:val="003A01FC"/>
    <w:rsid w:val="003A45BC"/>
    <w:rsid w:val="003A5551"/>
    <w:rsid w:val="003A5F08"/>
    <w:rsid w:val="003A6CFE"/>
    <w:rsid w:val="003B0F11"/>
    <w:rsid w:val="003B40B4"/>
    <w:rsid w:val="003B4741"/>
    <w:rsid w:val="003B47BE"/>
    <w:rsid w:val="003C1882"/>
    <w:rsid w:val="003D1429"/>
    <w:rsid w:val="003D32CE"/>
    <w:rsid w:val="003E1FA3"/>
    <w:rsid w:val="003E24BB"/>
    <w:rsid w:val="003E2958"/>
    <w:rsid w:val="003F2394"/>
    <w:rsid w:val="00401902"/>
    <w:rsid w:val="0040321B"/>
    <w:rsid w:val="00403703"/>
    <w:rsid w:val="00403E5C"/>
    <w:rsid w:val="00405613"/>
    <w:rsid w:val="00410219"/>
    <w:rsid w:val="004104D2"/>
    <w:rsid w:val="00410CF4"/>
    <w:rsid w:val="00410F7F"/>
    <w:rsid w:val="00411234"/>
    <w:rsid w:val="004116D6"/>
    <w:rsid w:val="0041404D"/>
    <w:rsid w:val="0041608A"/>
    <w:rsid w:val="00416F5D"/>
    <w:rsid w:val="004170F1"/>
    <w:rsid w:val="00417437"/>
    <w:rsid w:val="004228F7"/>
    <w:rsid w:val="004231B5"/>
    <w:rsid w:val="00423431"/>
    <w:rsid w:val="00423E6A"/>
    <w:rsid w:val="00424A44"/>
    <w:rsid w:val="004310A6"/>
    <w:rsid w:val="00433119"/>
    <w:rsid w:val="00434ADC"/>
    <w:rsid w:val="00435A4B"/>
    <w:rsid w:val="004416A8"/>
    <w:rsid w:val="00443196"/>
    <w:rsid w:val="00445595"/>
    <w:rsid w:val="0044588A"/>
    <w:rsid w:val="00450E4B"/>
    <w:rsid w:val="00451980"/>
    <w:rsid w:val="00453462"/>
    <w:rsid w:val="00453D3A"/>
    <w:rsid w:val="00460EA6"/>
    <w:rsid w:val="00462862"/>
    <w:rsid w:val="004646EF"/>
    <w:rsid w:val="00464A0E"/>
    <w:rsid w:val="004743D9"/>
    <w:rsid w:val="0047598B"/>
    <w:rsid w:val="00476A27"/>
    <w:rsid w:val="00480D4D"/>
    <w:rsid w:val="004857A7"/>
    <w:rsid w:val="00485AC3"/>
    <w:rsid w:val="00485F4D"/>
    <w:rsid w:val="0049495F"/>
    <w:rsid w:val="00494991"/>
    <w:rsid w:val="004A6F24"/>
    <w:rsid w:val="004B0ECF"/>
    <w:rsid w:val="004B177D"/>
    <w:rsid w:val="004B4248"/>
    <w:rsid w:val="004B478D"/>
    <w:rsid w:val="004C119F"/>
    <w:rsid w:val="004C3A10"/>
    <w:rsid w:val="004C4AB6"/>
    <w:rsid w:val="004C4C23"/>
    <w:rsid w:val="004C51CA"/>
    <w:rsid w:val="004C6396"/>
    <w:rsid w:val="004C7D42"/>
    <w:rsid w:val="004D08FC"/>
    <w:rsid w:val="004D2C2A"/>
    <w:rsid w:val="004D67A2"/>
    <w:rsid w:val="004D689D"/>
    <w:rsid w:val="004D6E83"/>
    <w:rsid w:val="004E1A2F"/>
    <w:rsid w:val="004E3324"/>
    <w:rsid w:val="004E348B"/>
    <w:rsid w:val="004E6543"/>
    <w:rsid w:val="004E694D"/>
    <w:rsid w:val="004E7A2B"/>
    <w:rsid w:val="004F36D1"/>
    <w:rsid w:val="0050057F"/>
    <w:rsid w:val="00501183"/>
    <w:rsid w:val="00501938"/>
    <w:rsid w:val="005020A5"/>
    <w:rsid w:val="00505753"/>
    <w:rsid w:val="0050576C"/>
    <w:rsid w:val="005063D0"/>
    <w:rsid w:val="005071D6"/>
    <w:rsid w:val="005100CD"/>
    <w:rsid w:val="00516E0E"/>
    <w:rsid w:val="00521169"/>
    <w:rsid w:val="00521BD8"/>
    <w:rsid w:val="0052729E"/>
    <w:rsid w:val="00527D88"/>
    <w:rsid w:val="00532835"/>
    <w:rsid w:val="00535286"/>
    <w:rsid w:val="005353E6"/>
    <w:rsid w:val="005478CE"/>
    <w:rsid w:val="005526BC"/>
    <w:rsid w:val="005558E1"/>
    <w:rsid w:val="00556D15"/>
    <w:rsid w:val="00557097"/>
    <w:rsid w:val="00557A00"/>
    <w:rsid w:val="0056074E"/>
    <w:rsid w:val="00561A17"/>
    <w:rsid w:val="00562856"/>
    <w:rsid w:val="0056319C"/>
    <w:rsid w:val="005650A1"/>
    <w:rsid w:val="00565B5B"/>
    <w:rsid w:val="00573339"/>
    <w:rsid w:val="00573513"/>
    <w:rsid w:val="00575BF6"/>
    <w:rsid w:val="005777FA"/>
    <w:rsid w:val="00577B9D"/>
    <w:rsid w:val="00582723"/>
    <w:rsid w:val="00582B92"/>
    <w:rsid w:val="005871C5"/>
    <w:rsid w:val="00587738"/>
    <w:rsid w:val="00587FEC"/>
    <w:rsid w:val="005907A8"/>
    <w:rsid w:val="00592515"/>
    <w:rsid w:val="00595778"/>
    <w:rsid w:val="00597EA4"/>
    <w:rsid w:val="00597FA3"/>
    <w:rsid w:val="005A102F"/>
    <w:rsid w:val="005A4164"/>
    <w:rsid w:val="005A41C6"/>
    <w:rsid w:val="005A679D"/>
    <w:rsid w:val="005A752F"/>
    <w:rsid w:val="005B1C24"/>
    <w:rsid w:val="005B20A6"/>
    <w:rsid w:val="005B3D72"/>
    <w:rsid w:val="005B5583"/>
    <w:rsid w:val="005B5F2C"/>
    <w:rsid w:val="005B66A1"/>
    <w:rsid w:val="005B7604"/>
    <w:rsid w:val="005C1B7A"/>
    <w:rsid w:val="005C63CE"/>
    <w:rsid w:val="005D2AA0"/>
    <w:rsid w:val="005D34E5"/>
    <w:rsid w:val="005D50E3"/>
    <w:rsid w:val="005D51DD"/>
    <w:rsid w:val="005D6F79"/>
    <w:rsid w:val="005E09A3"/>
    <w:rsid w:val="005E15E6"/>
    <w:rsid w:val="005E4147"/>
    <w:rsid w:val="005E521A"/>
    <w:rsid w:val="005E6955"/>
    <w:rsid w:val="005F0B7E"/>
    <w:rsid w:val="005F2B10"/>
    <w:rsid w:val="005F2E47"/>
    <w:rsid w:val="005F2F3B"/>
    <w:rsid w:val="005F44F6"/>
    <w:rsid w:val="005F611B"/>
    <w:rsid w:val="005F6982"/>
    <w:rsid w:val="005F708C"/>
    <w:rsid w:val="00601D6F"/>
    <w:rsid w:val="006039B7"/>
    <w:rsid w:val="00607846"/>
    <w:rsid w:val="00612BA8"/>
    <w:rsid w:val="0061333E"/>
    <w:rsid w:val="00613A3D"/>
    <w:rsid w:val="00613C17"/>
    <w:rsid w:val="006147C8"/>
    <w:rsid w:val="00614973"/>
    <w:rsid w:val="00616096"/>
    <w:rsid w:val="0062423F"/>
    <w:rsid w:val="00625223"/>
    <w:rsid w:val="00627E68"/>
    <w:rsid w:val="00632D86"/>
    <w:rsid w:val="00634EF6"/>
    <w:rsid w:val="00636D14"/>
    <w:rsid w:val="00637252"/>
    <w:rsid w:val="00637CB8"/>
    <w:rsid w:val="00642136"/>
    <w:rsid w:val="00642414"/>
    <w:rsid w:val="006474F8"/>
    <w:rsid w:val="006509B8"/>
    <w:rsid w:val="00652325"/>
    <w:rsid w:val="00654F2C"/>
    <w:rsid w:val="0065508D"/>
    <w:rsid w:val="0065565C"/>
    <w:rsid w:val="00656A1C"/>
    <w:rsid w:val="00656F72"/>
    <w:rsid w:val="00660A39"/>
    <w:rsid w:val="00662CC0"/>
    <w:rsid w:val="00663E96"/>
    <w:rsid w:val="0066450B"/>
    <w:rsid w:val="00672591"/>
    <w:rsid w:val="006808E6"/>
    <w:rsid w:val="006841A6"/>
    <w:rsid w:val="0069057A"/>
    <w:rsid w:val="0069161D"/>
    <w:rsid w:val="00694150"/>
    <w:rsid w:val="00694361"/>
    <w:rsid w:val="00697BEF"/>
    <w:rsid w:val="00697F91"/>
    <w:rsid w:val="006A0E20"/>
    <w:rsid w:val="006A15A5"/>
    <w:rsid w:val="006A23CC"/>
    <w:rsid w:val="006A300A"/>
    <w:rsid w:val="006A5226"/>
    <w:rsid w:val="006A57B1"/>
    <w:rsid w:val="006B38DC"/>
    <w:rsid w:val="006B6D62"/>
    <w:rsid w:val="006B6FE2"/>
    <w:rsid w:val="006C64E6"/>
    <w:rsid w:val="006D3105"/>
    <w:rsid w:val="006E0EAA"/>
    <w:rsid w:val="006E13D7"/>
    <w:rsid w:val="006E19D0"/>
    <w:rsid w:val="006E2781"/>
    <w:rsid w:val="006E2A1C"/>
    <w:rsid w:val="006E6D84"/>
    <w:rsid w:val="006F10C9"/>
    <w:rsid w:val="006F11BA"/>
    <w:rsid w:val="006F1A53"/>
    <w:rsid w:val="006F4502"/>
    <w:rsid w:val="006F4970"/>
    <w:rsid w:val="006F49FD"/>
    <w:rsid w:val="006F6F8A"/>
    <w:rsid w:val="006F6F9E"/>
    <w:rsid w:val="00701C35"/>
    <w:rsid w:val="00702B2C"/>
    <w:rsid w:val="00706753"/>
    <w:rsid w:val="00706DAF"/>
    <w:rsid w:val="00707823"/>
    <w:rsid w:val="00712317"/>
    <w:rsid w:val="00714F1B"/>
    <w:rsid w:val="00715D9F"/>
    <w:rsid w:val="00716C2D"/>
    <w:rsid w:val="00717633"/>
    <w:rsid w:val="00717E6E"/>
    <w:rsid w:val="0072200A"/>
    <w:rsid w:val="007238F1"/>
    <w:rsid w:val="007253D4"/>
    <w:rsid w:val="00725F9B"/>
    <w:rsid w:val="0072642C"/>
    <w:rsid w:val="00732A24"/>
    <w:rsid w:val="00733914"/>
    <w:rsid w:val="0073412D"/>
    <w:rsid w:val="00736825"/>
    <w:rsid w:val="00737155"/>
    <w:rsid w:val="00737D0F"/>
    <w:rsid w:val="00741028"/>
    <w:rsid w:val="00742F36"/>
    <w:rsid w:val="0074393A"/>
    <w:rsid w:val="00747BB7"/>
    <w:rsid w:val="007505FE"/>
    <w:rsid w:val="007530D5"/>
    <w:rsid w:val="007532FC"/>
    <w:rsid w:val="00753E30"/>
    <w:rsid w:val="0075439B"/>
    <w:rsid w:val="00755B1E"/>
    <w:rsid w:val="00757E50"/>
    <w:rsid w:val="00760777"/>
    <w:rsid w:val="007611C4"/>
    <w:rsid w:val="00763443"/>
    <w:rsid w:val="007638E7"/>
    <w:rsid w:val="00763E25"/>
    <w:rsid w:val="00766616"/>
    <w:rsid w:val="00767E6F"/>
    <w:rsid w:val="00774502"/>
    <w:rsid w:val="007765DD"/>
    <w:rsid w:val="00781C2A"/>
    <w:rsid w:val="0078218B"/>
    <w:rsid w:val="00790235"/>
    <w:rsid w:val="00791CA4"/>
    <w:rsid w:val="00792E0B"/>
    <w:rsid w:val="0079325B"/>
    <w:rsid w:val="00795969"/>
    <w:rsid w:val="007961B1"/>
    <w:rsid w:val="0079628D"/>
    <w:rsid w:val="00797377"/>
    <w:rsid w:val="007A0C61"/>
    <w:rsid w:val="007A3BFB"/>
    <w:rsid w:val="007A67FA"/>
    <w:rsid w:val="007A71EC"/>
    <w:rsid w:val="007B4433"/>
    <w:rsid w:val="007B76DD"/>
    <w:rsid w:val="007B788A"/>
    <w:rsid w:val="007B7A9A"/>
    <w:rsid w:val="007C000C"/>
    <w:rsid w:val="007C0EDB"/>
    <w:rsid w:val="007C3D26"/>
    <w:rsid w:val="007D224D"/>
    <w:rsid w:val="007D46DF"/>
    <w:rsid w:val="007D6925"/>
    <w:rsid w:val="007D6929"/>
    <w:rsid w:val="007D7C43"/>
    <w:rsid w:val="007E11A5"/>
    <w:rsid w:val="007E1523"/>
    <w:rsid w:val="007E5E8C"/>
    <w:rsid w:val="007E78BF"/>
    <w:rsid w:val="007F2C5A"/>
    <w:rsid w:val="007F39D5"/>
    <w:rsid w:val="00801018"/>
    <w:rsid w:val="00801B0A"/>
    <w:rsid w:val="008061F2"/>
    <w:rsid w:val="00812220"/>
    <w:rsid w:val="00812858"/>
    <w:rsid w:val="00812B15"/>
    <w:rsid w:val="00813014"/>
    <w:rsid w:val="00813E99"/>
    <w:rsid w:val="00814F82"/>
    <w:rsid w:val="00816577"/>
    <w:rsid w:val="008176EE"/>
    <w:rsid w:val="00821C8A"/>
    <w:rsid w:val="00821CAE"/>
    <w:rsid w:val="00827C4B"/>
    <w:rsid w:val="008317D7"/>
    <w:rsid w:val="00831A9A"/>
    <w:rsid w:val="00832A3B"/>
    <w:rsid w:val="00833A94"/>
    <w:rsid w:val="00835006"/>
    <w:rsid w:val="00835D88"/>
    <w:rsid w:val="00852ACD"/>
    <w:rsid w:val="00854EA1"/>
    <w:rsid w:val="008638A9"/>
    <w:rsid w:val="00863D28"/>
    <w:rsid w:val="00865F8C"/>
    <w:rsid w:val="008664FE"/>
    <w:rsid w:val="0087108A"/>
    <w:rsid w:val="00876061"/>
    <w:rsid w:val="008767DE"/>
    <w:rsid w:val="008837DF"/>
    <w:rsid w:val="0088407B"/>
    <w:rsid w:val="00885619"/>
    <w:rsid w:val="00886CA5"/>
    <w:rsid w:val="00894CE5"/>
    <w:rsid w:val="0089520C"/>
    <w:rsid w:val="0089655F"/>
    <w:rsid w:val="00896756"/>
    <w:rsid w:val="008A27B8"/>
    <w:rsid w:val="008A3D2E"/>
    <w:rsid w:val="008A515F"/>
    <w:rsid w:val="008A709C"/>
    <w:rsid w:val="008B1232"/>
    <w:rsid w:val="008B299B"/>
    <w:rsid w:val="008B3777"/>
    <w:rsid w:val="008C006B"/>
    <w:rsid w:val="008C5C0B"/>
    <w:rsid w:val="008C661B"/>
    <w:rsid w:val="008C7463"/>
    <w:rsid w:val="008D12CE"/>
    <w:rsid w:val="008D1392"/>
    <w:rsid w:val="008D2C7D"/>
    <w:rsid w:val="008D48E6"/>
    <w:rsid w:val="008D7486"/>
    <w:rsid w:val="008E07BD"/>
    <w:rsid w:val="008E2E15"/>
    <w:rsid w:val="008E308C"/>
    <w:rsid w:val="008E37F8"/>
    <w:rsid w:val="008E55FF"/>
    <w:rsid w:val="008E6F59"/>
    <w:rsid w:val="008F3673"/>
    <w:rsid w:val="008F3FDA"/>
    <w:rsid w:val="008F621A"/>
    <w:rsid w:val="00901E67"/>
    <w:rsid w:val="00902240"/>
    <w:rsid w:val="0090250F"/>
    <w:rsid w:val="00902C77"/>
    <w:rsid w:val="00903502"/>
    <w:rsid w:val="00904354"/>
    <w:rsid w:val="0090710A"/>
    <w:rsid w:val="00913261"/>
    <w:rsid w:val="0091727A"/>
    <w:rsid w:val="00920943"/>
    <w:rsid w:val="0092244E"/>
    <w:rsid w:val="0092292E"/>
    <w:rsid w:val="0092384B"/>
    <w:rsid w:val="00923E20"/>
    <w:rsid w:val="009351B7"/>
    <w:rsid w:val="00935221"/>
    <w:rsid w:val="00935ADC"/>
    <w:rsid w:val="00943983"/>
    <w:rsid w:val="00951399"/>
    <w:rsid w:val="00952508"/>
    <w:rsid w:val="00952AFD"/>
    <w:rsid w:val="009539C1"/>
    <w:rsid w:val="00954AE8"/>
    <w:rsid w:val="009572A6"/>
    <w:rsid w:val="00963517"/>
    <w:rsid w:val="00963604"/>
    <w:rsid w:val="0096361D"/>
    <w:rsid w:val="009651D4"/>
    <w:rsid w:val="009658AE"/>
    <w:rsid w:val="009748D6"/>
    <w:rsid w:val="00975BCF"/>
    <w:rsid w:val="00976013"/>
    <w:rsid w:val="009840C5"/>
    <w:rsid w:val="00984E22"/>
    <w:rsid w:val="009863CE"/>
    <w:rsid w:val="00986EB7"/>
    <w:rsid w:val="009901AF"/>
    <w:rsid w:val="00991F10"/>
    <w:rsid w:val="009953EE"/>
    <w:rsid w:val="00995CE4"/>
    <w:rsid w:val="00996089"/>
    <w:rsid w:val="009A183B"/>
    <w:rsid w:val="009A4131"/>
    <w:rsid w:val="009A5917"/>
    <w:rsid w:val="009A6DBC"/>
    <w:rsid w:val="009B0641"/>
    <w:rsid w:val="009B1177"/>
    <w:rsid w:val="009B307C"/>
    <w:rsid w:val="009C406D"/>
    <w:rsid w:val="009C45DB"/>
    <w:rsid w:val="009C4979"/>
    <w:rsid w:val="009C72E3"/>
    <w:rsid w:val="009C7D63"/>
    <w:rsid w:val="009D2899"/>
    <w:rsid w:val="009D44F3"/>
    <w:rsid w:val="009D4699"/>
    <w:rsid w:val="009D59C2"/>
    <w:rsid w:val="009D7CB6"/>
    <w:rsid w:val="009E4407"/>
    <w:rsid w:val="009F03EC"/>
    <w:rsid w:val="009F2AC5"/>
    <w:rsid w:val="009F3D4E"/>
    <w:rsid w:val="009F433E"/>
    <w:rsid w:val="009F53BD"/>
    <w:rsid w:val="00A0041D"/>
    <w:rsid w:val="00A02CCC"/>
    <w:rsid w:val="00A03A87"/>
    <w:rsid w:val="00A04FDA"/>
    <w:rsid w:val="00A05E20"/>
    <w:rsid w:val="00A10FC4"/>
    <w:rsid w:val="00A115BC"/>
    <w:rsid w:val="00A11DAF"/>
    <w:rsid w:val="00A125D9"/>
    <w:rsid w:val="00A16348"/>
    <w:rsid w:val="00A16C89"/>
    <w:rsid w:val="00A20743"/>
    <w:rsid w:val="00A20E53"/>
    <w:rsid w:val="00A224C7"/>
    <w:rsid w:val="00A24304"/>
    <w:rsid w:val="00A26375"/>
    <w:rsid w:val="00A26CA6"/>
    <w:rsid w:val="00A3264D"/>
    <w:rsid w:val="00A3523B"/>
    <w:rsid w:val="00A4138B"/>
    <w:rsid w:val="00A41479"/>
    <w:rsid w:val="00A51E8D"/>
    <w:rsid w:val="00A541C9"/>
    <w:rsid w:val="00A630D4"/>
    <w:rsid w:val="00A664F1"/>
    <w:rsid w:val="00A666A5"/>
    <w:rsid w:val="00A6718A"/>
    <w:rsid w:val="00A67D11"/>
    <w:rsid w:val="00A67D1A"/>
    <w:rsid w:val="00A739E3"/>
    <w:rsid w:val="00A760B5"/>
    <w:rsid w:val="00A807B8"/>
    <w:rsid w:val="00A80F4E"/>
    <w:rsid w:val="00A8487D"/>
    <w:rsid w:val="00A85375"/>
    <w:rsid w:val="00A86E9C"/>
    <w:rsid w:val="00A8727A"/>
    <w:rsid w:val="00A87436"/>
    <w:rsid w:val="00A91768"/>
    <w:rsid w:val="00A95DD9"/>
    <w:rsid w:val="00A973CA"/>
    <w:rsid w:val="00AA0BBE"/>
    <w:rsid w:val="00AA1160"/>
    <w:rsid w:val="00AA33EB"/>
    <w:rsid w:val="00AA5F10"/>
    <w:rsid w:val="00AB22E0"/>
    <w:rsid w:val="00AB4B38"/>
    <w:rsid w:val="00AC179E"/>
    <w:rsid w:val="00AC3322"/>
    <w:rsid w:val="00AC3FA7"/>
    <w:rsid w:val="00AC4F32"/>
    <w:rsid w:val="00AC738C"/>
    <w:rsid w:val="00AD07CC"/>
    <w:rsid w:val="00AD229C"/>
    <w:rsid w:val="00AD42BF"/>
    <w:rsid w:val="00AD657D"/>
    <w:rsid w:val="00AD6597"/>
    <w:rsid w:val="00AD7365"/>
    <w:rsid w:val="00AE0EA6"/>
    <w:rsid w:val="00AE154C"/>
    <w:rsid w:val="00AE5A2D"/>
    <w:rsid w:val="00AE6EA5"/>
    <w:rsid w:val="00AE798D"/>
    <w:rsid w:val="00AE7FB7"/>
    <w:rsid w:val="00AF070C"/>
    <w:rsid w:val="00AF1BB5"/>
    <w:rsid w:val="00AF1FF7"/>
    <w:rsid w:val="00AF4E0D"/>
    <w:rsid w:val="00AF5477"/>
    <w:rsid w:val="00B0788D"/>
    <w:rsid w:val="00B101F9"/>
    <w:rsid w:val="00B10D0F"/>
    <w:rsid w:val="00B1467B"/>
    <w:rsid w:val="00B15B21"/>
    <w:rsid w:val="00B15F19"/>
    <w:rsid w:val="00B16464"/>
    <w:rsid w:val="00B24B78"/>
    <w:rsid w:val="00B24C9A"/>
    <w:rsid w:val="00B27576"/>
    <w:rsid w:val="00B2790A"/>
    <w:rsid w:val="00B31A1A"/>
    <w:rsid w:val="00B37327"/>
    <w:rsid w:val="00B418C2"/>
    <w:rsid w:val="00B41C47"/>
    <w:rsid w:val="00B42699"/>
    <w:rsid w:val="00B42B65"/>
    <w:rsid w:val="00B51126"/>
    <w:rsid w:val="00B52345"/>
    <w:rsid w:val="00B52D7F"/>
    <w:rsid w:val="00B56C57"/>
    <w:rsid w:val="00B62655"/>
    <w:rsid w:val="00B66C77"/>
    <w:rsid w:val="00B703B3"/>
    <w:rsid w:val="00B70E3A"/>
    <w:rsid w:val="00B71A15"/>
    <w:rsid w:val="00B77D50"/>
    <w:rsid w:val="00B81CA0"/>
    <w:rsid w:val="00B82A23"/>
    <w:rsid w:val="00B9080F"/>
    <w:rsid w:val="00B93096"/>
    <w:rsid w:val="00B959BF"/>
    <w:rsid w:val="00B97896"/>
    <w:rsid w:val="00B979A1"/>
    <w:rsid w:val="00BA0BFD"/>
    <w:rsid w:val="00BA1979"/>
    <w:rsid w:val="00BA2DEB"/>
    <w:rsid w:val="00BA36B2"/>
    <w:rsid w:val="00BB5FED"/>
    <w:rsid w:val="00BC5DA1"/>
    <w:rsid w:val="00BC654B"/>
    <w:rsid w:val="00BD2D72"/>
    <w:rsid w:val="00BD44C8"/>
    <w:rsid w:val="00BD758D"/>
    <w:rsid w:val="00BD7996"/>
    <w:rsid w:val="00BE0182"/>
    <w:rsid w:val="00BE29AE"/>
    <w:rsid w:val="00BE75BA"/>
    <w:rsid w:val="00BE76FB"/>
    <w:rsid w:val="00BF0F53"/>
    <w:rsid w:val="00BF1004"/>
    <w:rsid w:val="00BF114D"/>
    <w:rsid w:val="00BF2763"/>
    <w:rsid w:val="00BF4130"/>
    <w:rsid w:val="00BF5AB5"/>
    <w:rsid w:val="00C01515"/>
    <w:rsid w:val="00C11242"/>
    <w:rsid w:val="00C114A1"/>
    <w:rsid w:val="00C126CB"/>
    <w:rsid w:val="00C15FCF"/>
    <w:rsid w:val="00C20E20"/>
    <w:rsid w:val="00C20E65"/>
    <w:rsid w:val="00C2193F"/>
    <w:rsid w:val="00C26367"/>
    <w:rsid w:val="00C26FED"/>
    <w:rsid w:val="00C34A62"/>
    <w:rsid w:val="00C3528F"/>
    <w:rsid w:val="00C370BC"/>
    <w:rsid w:val="00C408AD"/>
    <w:rsid w:val="00C4265D"/>
    <w:rsid w:val="00C449E1"/>
    <w:rsid w:val="00C45917"/>
    <w:rsid w:val="00C4645D"/>
    <w:rsid w:val="00C5045E"/>
    <w:rsid w:val="00C5073D"/>
    <w:rsid w:val="00C53EEB"/>
    <w:rsid w:val="00C54176"/>
    <w:rsid w:val="00C55BD8"/>
    <w:rsid w:val="00C604AC"/>
    <w:rsid w:val="00C633B3"/>
    <w:rsid w:val="00C6712C"/>
    <w:rsid w:val="00C67618"/>
    <w:rsid w:val="00C715E8"/>
    <w:rsid w:val="00C73D3D"/>
    <w:rsid w:val="00C75C53"/>
    <w:rsid w:val="00C8070A"/>
    <w:rsid w:val="00C81C99"/>
    <w:rsid w:val="00C82587"/>
    <w:rsid w:val="00C8286A"/>
    <w:rsid w:val="00C84605"/>
    <w:rsid w:val="00C86751"/>
    <w:rsid w:val="00C91A28"/>
    <w:rsid w:val="00C93101"/>
    <w:rsid w:val="00C9435C"/>
    <w:rsid w:val="00C94AB8"/>
    <w:rsid w:val="00C95129"/>
    <w:rsid w:val="00C95610"/>
    <w:rsid w:val="00CA1437"/>
    <w:rsid w:val="00CA220C"/>
    <w:rsid w:val="00CA3827"/>
    <w:rsid w:val="00CA4830"/>
    <w:rsid w:val="00CA618C"/>
    <w:rsid w:val="00CB2B75"/>
    <w:rsid w:val="00CB55C5"/>
    <w:rsid w:val="00CB64EC"/>
    <w:rsid w:val="00CB77AA"/>
    <w:rsid w:val="00CC0C60"/>
    <w:rsid w:val="00CC1618"/>
    <w:rsid w:val="00CC415E"/>
    <w:rsid w:val="00CD0F42"/>
    <w:rsid w:val="00CD1CC3"/>
    <w:rsid w:val="00CD6CE4"/>
    <w:rsid w:val="00CE198E"/>
    <w:rsid w:val="00CE1D31"/>
    <w:rsid w:val="00CE2883"/>
    <w:rsid w:val="00CE43E2"/>
    <w:rsid w:val="00CE6471"/>
    <w:rsid w:val="00CF2CF7"/>
    <w:rsid w:val="00CF3DF3"/>
    <w:rsid w:val="00CF4696"/>
    <w:rsid w:val="00CF6AB2"/>
    <w:rsid w:val="00D072CE"/>
    <w:rsid w:val="00D13126"/>
    <w:rsid w:val="00D2126D"/>
    <w:rsid w:val="00D244FD"/>
    <w:rsid w:val="00D248BC"/>
    <w:rsid w:val="00D302C2"/>
    <w:rsid w:val="00D305F8"/>
    <w:rsid w:val="00D36AEC"/>
    <w:rsid w:val="00D40789"/>
    <w:rsid w:val="00D42916"/>
    <w:rsid w:val="00D431AE"/>
    <w:rsid w:val="00D438F0"/>
    <w:rsid w:val="00D44756"/>
    <w:rsid w:val="00D46886"/>
    <w:rsid w:val="00D517C3"/>
    <w:rsid w:val="00D62E2B"/>
    <w:rsid w:val="00D63957"/>
    <w:rsid w:val="00D65F92"/>
    <w:rsid w:val="00D74B13"/>
    <w:rsid w:val="00D75575"/>
    <w:rsid w:val="00D90D2F"/>
    <w:rsid w:val="00D914DA"/>
    <w:rsid w:val="00D96B66"/>
    <w:rsid w:val="00DA1620"/>
    <w:rsid w:val="00DA18AC"/>
    <w:rsid w:val="00DA1DD1"/>
    <w:rsid w:val="00DA2823"/>
    <w:rsid w:val="00DB2CA0"/>
    <w:rsid w:val="00DB3A95"/>
    <w:rsid w:val="00DB694B"/>
    <w:rsid w:val="00DB6983"/>
    <w:rsid w:val="00DB6A05"/>
    <w:rsid w:val="00DB77A7"/>
    <w:rsid w:val="00DC1DA0"/>
    <w:rsid w:val="00DD224D"/>
    <w:rsid w:val="00DD5B45"/>
    <w:rsid w:val="00DD7FCD"/>
    <w:rsid w:val="00DE2602"/>
    <w:rsid w:val="00DE4ADF"/>
    <w:rsid w:val="00DE6E0E"/>
    <w:rsid w:val="00DF0589"/>
    <w:rsid w:val="00DF0793"/>
    <w:rsid w:val="00DF1481"/>
    <w:rsid w:val="00DF211F"/>
    <w:rsid w:val="00DF2751"/>
    <w:rsid w:val="00DF2A8B"/>
    <w:rsid w:val="00DF2EB2"/>
    <w:rsid w:val="00DF5205"/>
    <w:rsid w:val="00DF55D3"/>
    <w:rsid w:val="00DF6593"/>
    <w:rsid w:val="00DF6F0F"/>
    <w:rsid w:val="00DF7C95"/>
    <w:rsid w:val="00E003C0"/>
    <w:rsid w:val="00E04AA1"/>
    <w:rsid w:val="00E13AD9"/>
    <w:rsid w:val="00E13C45"/>
    <w:rsid w:val="00E1763D"/>
    <w:rsid w:val="00E2193A"/>
    <w:rsid w:val="00E23AF1"/>
    <w:rsid w:val="00E27997"/>
    <w:rsid w:val="00E27F03"/>
    <w:rsid w:val="00E313DD"/>
    <w:rsid w:val="00E31CE9"/>
    <w:rsid w:val="00E323DE"/>
    <w:rsid w:val="00E32801"/>
    <w:rsid w:val="00E54B6D"/>
    <w:rsid w:val="00E55C66"/>
    <w:rsid w:val="00E56E27"/>
    <w:rsid w:val="00E60237"/>
    <w:rsid w:val="00E62BF3"/>
    <w:rsid w:val="00E6334D"/>
    <w:rsid w:val="00E64A81"/>
    <w:rsid w:val="00E70F03"/>
    <w:rsid w:val="00E7221E"/>
    <w:rsid w:val="00E72451"/>
    <w:rsid w:val="00E736CB"/>
    <w:rsid w:val="00E7481E"/>
    <w:rsid w:val="00E7506D"/>
    <w:rsid w:val="00E75C56"/>
    <w:rsid w:val="00E77A62"/>
    <w:rsid w:val="00E808A0"/>
    <w:rsid w:val="00E80BA4"/>
    <w:rsid w:val="00E81CF0"/>
    <w:rsid w:val="00E93356"/>
    <w:rsid w:val="00E937D3"/>
    <w:rsid w:val="00EA64C2"/>
    <w:rsid w:val="00EA6F69"/>
    <w:rsid w:val="00EB118A"/>
    <w:rsid w:val="00EB2B0F"/>
    <w:rsid w:val="00EB494A"/>
    <w:rsid w:val="00EB5A55"/>
    <w:rsid w:val="00EB5C43"/>
    <w:rsid w:val="00EB730F"/>
    <w:rsid w:val="00EB78ED"/>
    <w:rsid w:val="00EC5F36"/>
    <w:rsid w:val="00ED1E6E"/>
    <w:rsid w:val="00ED3F0B"/>
    <w:rsid w:val="00ED5911"/>
    <w:rsid w:val="00ED7D60"/>
    <w:rsid w:val="00EE0D94"/>
    <w:rsid w:val="00EE1978"/>
    <w:rsid w:val="00EE234B"/>
    <w:rsid w:val="00EE4BE7"/>
    <w:rsid w:val="00EE759E"/>
    <w:rsid w:val="00EF01FC"/>
    <w:rsid w:val="00EF3FC9"/>
    <w:rsid w:val="00EF7A44"/>
    <w:rsid w:val="00F00DD3"/>
    <w:rsid w:val="00F00F74"/>
    <w:rsid w:val="00F03638"/>
    <w:rsid w:val="00F066B8"/>
    <w:rsid w:val="00F06C86"/>
    <w:rsid w:val="00F12AD5"/>
    <w:rsid w:val="00F13BF2"/>
    <w:rsid w:val="00F16AE8"/>
    <w:rsid w:val="00F2059F"/>
    <w:rsid w:val="00F21940"/>
    <w:rsid w:val="00F23310"/>
    <w:rsid w:val="00F27DEF"/>
    <w:rsid w:val="00F30A74"/>
    <w:rsid w:val="00F3166C"/>
    <w:rsid w:val="00F34868"/>
    <w:rsid w:val="00F353C9"/>
    <w:rsid w:val="00F3606F"/>
    <w:rsid w:val="00F36AC1"/>
    <w:rsid w:val="00F463CE"/>
    <w:rsid w:val="00F478F7"/>
    <w:rsid w:val="00F50949"/>
    <w:rsid w:val="00F51FA5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36D"/>
    <w:rsid w:val="00F82575"/>
    <w:rsid w:val="00F83D34"/>
    <w:rsid w:val="00F8529E"/>
    <w:rsid w:val="00F85DEC"/>
    <w:rsid w:val="00F93685"/>
    <w:rsid w:val="00F95496"/>
    <w:rsid w:val="00F95BFC"/>
    <w:rsid w:val="00F960E7"/>
    <w:rsid w:val="00F9784B"/>
    <w:rsid w:val="00FA2806"/>
    <w:rsid w:val="00FA32CC"/>
    <w:rsid w:val="00FA70D9"/>
    <w:rsid w:val="00FB0DBD"/>
    <w:rsid w:val="00FB0F44"/>
    <w:rsid w:val="00FC0319"/>
    <w:rsid w:val="00FC2DF2"/>
    <w:rsid w:val="00FC525E"/>
    <w:rsid w:val="00FC65F8"/>
    <w:rsid w:val="00FC6AF1"/>
    <w:rsid w:val="00FD0C6B"/>
    <w:rsid w:val="00FD0F0E"/>
    <w:rsid w:val="00FD1155"/>
    <w:rsid w:val="00FD227D"/>
    <w:rsid w:val="00FD476B"/>
    <w:rsid w:val="00FD510E"/>
    <w:rsid w:val="00FD5DD3"/>
    <w:rsid w:val="00FE0EA1"/>
    <w:rsid w:val="00FE2E34"/>
    <w:rsid w:val="00FE6A9A"/>
    <w:rsid w:val="00FE7D82"/>
    <w:rsid w:val="00FF1223"/>
    <w:rsid w:val="00FF12EC"/>
    <w:rsid w:val="00FF300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803D9-CA3A-44C0-A580-EAE92FEB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text">
    <w:name w:val="text"/>
    <w:rsid w:val="00A0041D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qFormat/>
    <w:rsid w:val="006E0EAA"/>
    <w:rPr>
      <w:b/>
      <w:bCs/>
    </w:rPr>
  </w:style>
  <w:style w:type="character" w:customStyle="1" w:styleId="FontStyle47">
    <w:name w:val="Font Style47"/>
    <w:basedOn w:val="Domylnaczcionkaakapitu"/>
    <w:rsid w:val="006E0EAA"/>
    <w:rPr>
      <w:rFonts w:ascii="Tahoma" w:hAnsi="Tahoma" w:cs="Tahoma"/>
      <w:sz w:val="18"/>
      <w:szCs w:val="18"/>
    </w:rPr>
  </w:style>
  <w:style w:type="paragraph" w:customStyle="1" w:styleId="awciety">
    <w:name w:val="a) wciety"/>
    <w:basedOn w:val="Normalny"/>
    <w:rsid w:val="007765DD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1"/>
      <w:sz w:val="19"/>
      <w:lang w:eastAsia="ar-SA"/>
    </w:rPr>
  </w:style>
  <w:style w:type="paragraph" w:styleId="NormalnyWeb">
    <w:name w:val="Normal (Web)"/>
    <w:basedOn w:val="Normalny"/>
    <w:rsid w:val="007765DD"/>
    <w:pPr>
      <w:spacing w:before="100" w:after="100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ACCBD9-5E62-42EF-A0AC-0F9849D46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2018-02-08T08:50:00Z</cp:lastPrinted>
  <dcterms:created xsi:type="dcterms:W3CDTF">2018-02-08T16:00:00Z</dcterms:created>
  <dcterms:modified xsi:type="dcterms:W3CDTF">2018-02-08T16:00:00Z</dcterms:modified>
</cp:coreProperties>
</file>