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A3D" w:rsidRPr="00F83D34" w:rsidRDefault="00613A3D" w:rsidP="00F83D34">
      <w:pPr>
        <w:pStyle w:val="Standard"/>
        <w:jc w:val="both"/>
        <w:rPr>
          <w:sz w:val="24"/>
          <w:szCs w:val="24"/>
        </w:rPr>
      </w:pPr>
    </w:p>
    <w:p w:rsidR="00613A3D" w:rsidRDefault="00613A3D" w:rsidP="00ED7D60">
      <w:pPr>
        <w:rPr>
          <w:b/>
          <w:sz w:val="32"/>
        </w:rPr>
      </w:pPr>
    </w:p>
    <w:p w:rsidR="00A51E8D" w:rsidRDefault="003F2394" w:rsidP="00A51E8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D50E3">
        <w:rPr>
          <w:sz w:val="24"/>
          <w:szCs w:val="24"/>
        </w:rPr>
        <w:t xml:space="preserve">                     </w:t>
      </w:r>
      <w:r w:rsidR="00656A1C" w:rsidRPr="00656A1C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               </w:t>
      </w:r>
      <w:r w:rsidR="00656A1C" w:rsidRPr="00656A1C">
        <w:rPr>
          <w:sz w:val="24"/>
          <w:szCs w:val="24"/>
        </w:rPr>
        <w:t xml:space="preserve">                      </w:t>
      </w:r>
      <w:r w:rsidR="005D50E3">
        <w:rPr>
          <w:sz w:val="24"/>
          <w:szCs w:val="24"/>
        </w:rPr>
        <w:t xml:space="preserve">                             </w:t>
      </w:r>
      <w:r w:rsidR="00656A1C" w:rsidRPr="00656A1C">
        <w:rPr>
          <w:sz w:val="24"/>
          <w:szCs w:val="24"/>
        </w:rPr>
        <w:t xml:space="preserve">                    </w:t>
      </w:r>
    </w:p>
    <w:p w:rsidR="005F2E47" w:rsidRDefault="005F2E47" w:rsidP="00E54624">
      <w:pPr>
        <w:rPr>
          <w:sz w:val="24"/>
          <w:szCs w:val="24"/>
        </w:rPr>
      </w:pPr>
    </w:p>
    <w:p w:rsidR="00656A1C" w:rsidRPr="00485F4D" w:rsidRDefault="00656A1C" w:rsidP="00A51E8D">
      <w:pPr>
        <w:jc w:val="right"/>
        <w:rPr>
          <w:sz w:val="24"/>
          <w:szCs w:val="24"/>
        </w:rPr>
      </w:pPr>
      <w:r w:rsidRPr="006B6D62">
        <w:rPr>
          <w:b/>
          <w:i/>
          <w:sz w:val="24"/>
          <w:szCs w:val="24"/>
        </w:rPr>
        <w:t>Załącznik nr 1 do SIWZ</w:t>
      </w:r>
    </w:p>
    <w:p w:rsidR="00311F11" w:rsidRDefault="00311F11" w:rsidP="005D50E3">
      <w:pPr>
        <w:jc w:val="right"/>
        <w:rPr>
          <w:b/>
          <w:i/>
          <w:sz w:val="24"/>
          <w:szCs w:val="24"/>
        </w:rPr>
      </w:pPr>
    </w:p>
    <w:p w:rsidR="00311F11" w:rsidRPr="006B6D62" w:rsidRDefault="00311F11" w:rsidP="005D50E3">
      <w:pPr>
        <w:jc w:val="right"/>
        <w:rPr>
          <w:sz w:val="24"/>
          <w:szCs w:val="24"/>
        </w:rPr>
      </w:pPr>
    </w:p>
    <w:p w:rsidR="00656A1C" w:rsidRPr="006B6D62" w:rsidRDefault="00656A1C" w:rsidP="00656A1C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656A1C" w:rsidRPr="006B6D62" w:rsidRDefault="00757E50" w:rsidP="00DF211F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 w:rsidR="00D914DA">
        <w:rPr>
          <w:b/>
          <w:bCs/>
          <w:sz w:val="18"/>
          <w:szCs w:val="18"/>
        </w:rPr>
        <w:t xml:space="preserve"> </w:t>
      </w:r>
      <w:r w:rsidR="00656A1C" w:rsidRPr="006B6D62">
        <w:rPr>
          <w:b/>
          <w:bCs/>
          <w:sz w:val="18"/>
          <w:szCs w:val="18"/>
        </w:rPr>
        <w:t>W TRYBIE PRZETARGU NIEOGRANICZONEGO</w:t>
      </w:r>
    </w:p>
    <w:p w:rsidR="00656A1C" w:rsidRPr="006B6D62" w:rsidRDefault="00656A1C" w:rsidP="00656A1C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o wartości szacunkowej poniżej</w:t>
      </w:r>
    </w:p>
    <w:p w:rsidR="00656A1C" w:rsidRPr="006B6D62" w:rsidRDefault="00656A1C" w:rsidP="00485F4D">
      <w:pPr>
        <w:spacing w:after="360"/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progów ustalonych na podstawie art. 11 ust. 8 ustawy PZP</w:t>
      </w:r>
    </w:p>
    <w:p w:rsidR="00656A1C" w:rsidRPr="006B6D62" w:rsidRDefault="00656A1C" w:rsidP="00485F4D">
      <w:pPr>
        <w:autoSpaceDE w:val="0"/>
        <w:autoSpaceDN w:val="0"/>
        <w:adjustRightInd w:val="0"/>
        <w:spacing w:after="120"/>
        <w:jc w:val="center"/>
        <w:rPr>
          <w:sz w:val="28"/>
          <w:szCs w:val="28"/>
        </w:rPr>
      </w:pPr>
      <w:r w:rsidRPr="006B6D62">
        <w:rPr>
          <w:b/>
          <w:sz w:val="24"/>
          <w:szCs w:val="24"/>
        </w:rPr>
        <w:t>„</w:t>
      </w:r>
      <w:r w:rsidR="006F49FD">
        <w:rPr>
          <w:b/>
          <w:sz w:val="28"/>
          <w:szCs w:val="28"/>
        </w:rPr>
        <w:t xml:space="preserve">Przebudowa </w:t>
      </w:r>
      <w:r w:rsidR="00E54624">
        <w:rPr>
          <w:b/>
          <w:sz w:val="28"/>
          <w:szCs w:val="28"/>
        </w:rPr>
        <w:t>drogi gminnej w miejscowości Maleniec na odcinku 180 mb</w:t>
      </w:r>
      <w:r w:rsidR="00485F4D">
        <w:rPr>
          <w:b/>
          <w:sz w:val="28"/>
          <w:szCs w:val="28"/>
        </w:rPr>
        <w:t>”</w:t>
      </w:r>
    </w:p>
    <w:p w:rsidR="00656A1C" w:rsidRPr="006B6D62" w:rsidRDefault="00656A1C" w:rsidP="00656A1C">
      <w:pPr>
        <w:rPr>
          <w:b/>
          <w:bCs/>
          <w:sz w:val="24"/>
          <w:szCs w:val="24"/>
        </w:rPr>
      </w:pPr>
    </w:p>
    <w:p w:rsidR="00656A1C" w:rsidRPr="006B6D62" w:rsidRDefault="00656A1C" w:rsidP="00656A1C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656A1C" w:rsidRPr="006B6D62" w:rsidRDefault="00656A1C" w:rsidP="00656A1C">
      <w:pPr>
        <w:rPr>
          <w:sz w:val="24"/>
          <w:szCs w:val="24"/>
        </w:rPr>
      </w:pPr>
    </w:p>
    <w:p w:rsidR="00656A1C" w:rsidRPr="00656A1C" w:rsidRDefault="00656A1C" w:rsidP="00DF211F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Nazwa ...................................................................................................................................</w:t>
      </w:r>
    </w:p>
    <w:p w:rsidR="00656A1C" w:rsidRPr="00656A1C" w:rsidRDefault="00656A1C" w:rsidP="00DF211F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Siedziba .................................................................................................................................</w:t>
      </w:r>
    </w:p>
    <w:p w:rsidR="00A760B5" w:rsidRDefault="00656A1C" w:rsidP="00DF211F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telefonu/faks ....................................................................................................................</w:t>
      </w:r>
    </w:p>
    <w:p w:rsidR="00656A1C" w:rsidRPr="005020A5" w:rsidRDefault="00A760B5" w:rsidP="00DF211F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>e-mail: ………………………………………………………………………………………</w:t>
      </w:r>
    </w:p>
    <w:p w:rsidR="00656A1C" w:rsidRPr="005020A5" w:rsidRDefault="00656A1C" w:rsidP="00DF211F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>nr NIP ...................................................................................................................................</w:t>
      </w:r>
    </w:p>
    <w:p w:rsidR="00656A1C" w:rsidRPr="005020A5" w:rsidRDefault="00656A1C" w:rsidP="00DF211F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>nr REGON ............................................................................................................................</w:t>
      </w:r>
    </w:p>
    <w:p w:rsidR="00656A1C" w:rsidRPr="006B6D62" w:rsidRDefault="00656A1C" w:rsidP="00656A1C">
      <w:pPr>
        <w:rPr>
          <w:sz w:val="24"/>
          <w:szCs w:val="24"/>
        </w:rPr>
      </w:pPr>
    </w:p>
    <w:p w:rsidR="00656A1C" w:rsidRPr="00DF211F" w:rsidRDefault="00A760B5" w:rsidP="00DF211F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656A1C" w:rsidRDefault="00656A1C" w:rsidP="00311F11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</w:t>
      </w:r>
      <w:r w:rsidR="00DF211F" w:rsidRPr="00DF211F">
        <w:rPr>
          <w:sz w:val="24"/>
          <w:szCs w:val="24"/>
        </w:rPr>
        <w:t>ienia</w:t>
      </w:r>
      <w:r w:rsidR="006F49FD">
        <w:rPr>
          <w:sz w:val="24"/>
          <w:szCs w:val="24"/>
        </w:rPr>
        <w:t xml:space="preserve"> </w:t>
      </w:r>
      <w:r w:rsidR="00DF211F" w:rsidRPr="00DF211F">
        <w:rPr>
          <w:sz w:val="24"/>
          <w:szCs w:val="24"/>
        </w:rPr>
        <w:t>określony w rozdziale II</w:t>
      </w:r>
      <w:r w:rsidR="00ED1E6E">
        <w:rPr>
          <w:sz w:val="24"/>
          <w:szCs w:val="24"/>
        </w:rPr>
        <w:t>I</w:t>
      </w:r>
      <w:r w:rsidR="006F49FD">
        <w:rPr>
          <w:sz w:val="24"/>
          <w:szCs w:val="24"/>
        </w:rPr>
        <w:t xml:space="preserve"> SIWZ</w:t>
      </w:r>
      <w:r w:rsidR="00F80BE9">
        <w:rPr>
          <w:sz w:val="24"/>
          <w:szCs w:val="24"/>
        </w:rPr>
        <w:t xml:space="preserve"> </w:t>
      </w:r>
      <w:r w:rsidR="00EC5F36">
        <w:rPr>
          <w:sz w:val="24"/>
          <w:szCs w:val="24"/>
        </w:rPr>
        <w:t xml:space="preserve">              </w:t>
      </w:r>
      <w:r w:rsidR="00DF211F">
        <w:rPr>
          <w:sz w:val="24"/>
          <w:szCs w:val="24"/>
        </w:rPr>
        <w:t xml:space="preserve">i zgodnie  </w:t>
      </w:r>
      <w:r w:rsidRPr="00DF211F">
        <w:rPr>
          <w:sz w:val="24"/>
          <w:szCs w:val="24"/>
        </w:rPr>
        <w:t xml:space="preserve">z wzorem </w:t>
      </w:r>
      <w:r w:rsidR="00DF211F" w:rsidRPr="00DF211F">
        <w:rPr>
          <w:sz w:val="24"/>
          <w:szCs w:val="24"/>
        </w:rPr>
        <w:t>umowy stanowiącym załącznik nr 7</w:t>
      </w:r>
      <w:r w:rsidRPr="00DF211F">
        <w:rPr>
          <w:sz w:val="24"/>
          <w:szCs w:val="24"/>
        </w:rPr>
        <w:t xml:space="preserve"> do SIWZ</w:t>
      </w:r>
      <w:r w:rsidR="00832A3B" w:rsidRPr="00DF211F">
        <w:rPr>
          <w:sz w:val="24"/>
          <w:szCs w:val="24"/>
        </w:rPr>
        <w:t>.</w:t>
      </w:r>
    </w:p>
    <w:p w:rsidR="00311F11" w:rsidRPr="00DF211F" w:rsidRDefault="00311F11" w:rsidP="00311F11">
      <w:pPr>
        <w:pStyle w:val="Akapitzlist"/>
        <w:jc w:val="both"/>
        <w:rPr>
          <w:sz w:val="24"/>
          <w:szCs w:val="24"/>
        </w:rPr>
      </w:pPr>
    </w:p>
    <w:p w:rsidR="00656A1C" w:rsidRDefault="005D50E3" w:rsidP="00577B9D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Oferowana</w:t>
      </w:r>
      <w:r w:rsidR="00DF211F" w:rsidRPr="00DF211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przeze mnie </w:t>
      </w:r>
      <w:r w:rsidR="00DF211F" w:rsidRPr="00DF211F">
        <w:rPr>
          <w:sz w:val="24"/>
          <w:szCs w:val="24"/>
        </w:rPr>
        <w:t>c</w:t>
      </w:r>
      <w:r>
        <w:rPr>
          <w:sz w:val="24"/>
          <w:szCs w:val="24"/>
        </w:rPr>
        <w:t>ena</w:t>
      </w:r>
      <w:r w:rsidR="00832A3B" w:rsidRPr="00DF211F">
        <w:rPr>
          <w:sz w:val="24"/>
          <w:szCs w:val="24"/>
        </w:rPr>
        <w:t xml:space="preserve"> </w:t>
      </w:r>
      <w:r w:rsidR="00DF211F" w:rsidRPr="00DF211F">
        <w:rPr>
          <w:sz w:val="24"/>
          <w:szCs w:val="24"/>
        </w:rPr>
        <w:t xml:space="preserve">za </w:t>
      </w:r>
      <w:r w:rsidR="00832A3B" w:rsidRPr="00DF211F">
        <w:rPr>
          <w:sz w:val="24"/>
          <w:szCs w:val="24"/>
        </w:rPr>
        <w:t>realizac</w:t>
      </w:r>
      <w:r w:rsidR="00DF211F" w:rsidRPr="00DF211F">
        <w:rPr>
          <w:sz w:val="24"/>
          <w:szCs w:val="24"/>
        </w:rPr>
        <w:t xml:space="preserve">ję </w:t>
      </w:r>
      <w:r>
        <w:rPr>
          <w:sz w:val="24"/>
          <w:szCs w:val="24"/>
        </w:rPr>
        <w:t>przedmiotu zamówienia wynosi:</w:t>
      </w:r>
    </w:p>
    <w:p w:rsidR="007A3BFB" w:rsidRPr="00485F4D" w:rsidRDefault="007A3BFB" w:rsidP="00485F4D">
      <w:pPr>
        <w:jc w:val="both"/>
        <w:rPr>
          <w:b/>
          <w:sz w:val="24"/>
          <w:szCs w:val="24"/>
        </w:rPr>
      </w:pPr>
    </w:p>
    <w:p w:rsidR="005D50E3" w:rsidRDefault="00E54624" w:rsidP="00485F4D">
      <w:pPr>
        <w:pStyle w:val="Akapitzli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</w:t>
      </w:r>
      <w:r w:rsidR="002A1A6F">
        <w:rPr>
          <w:b/>
          <w:sz w:val="28"/>
          <w:szCs w:val="28"/>
        </w:rPr>
        <w:t>ena</w:t>
      </w:r>
      <w:r w:rsidR="006F49FD" w:rsidRPr="00485F4D">
        <w:rPr>
          <w:b/>
          <w:sz w:val="28"/>
          <w:szCs w:val="28"/>
        </w:rPr>
        <w:t xml:space="preserve"> brutto</w:t>
      </w:r>
      <w:r w:rsidR="00DF211F" w:rsidRPr="00485F4D">
        <w:rPr>
          <w:b/>
          <w:sz w:val="28"/>
          <w:szCs w:val="28"/>
        </w:rPr>
        <w:t xml:space="preserve"> ………………………………… zł.</w:t>
      </w:r>
    </w:p>
    <w:p w:rsidR="00C51017" w:rsidRDefault="00C51017" w:rsidP="00485F4D">
      <w:pPr>
        <w:pStyle w:val="Akapitzlist"/>
        <w:jc w:val="both"/>
        <w:rPr>
          <w:b/>
          <w:sz w:val="28"/>
          <w:szCs w:val="28"/>
        </w:rPr>
      </w:pPr>
    </w:p>
    <w:p w:rsidR="005F2E47" w:rsidRPr="00C51017" w:rsidRDefault="00E54624" w:rsidP="00485F4D">
      <w:pPr>
        <w:pStyle w:val="Akapitzlist"/>
        <w:jc w:val="both"/>
        <w:rPr>
          <w:b/>
          <w:sz w:val="24"/>
          <w:szCs w:val="24"/>
        </w:rPr>
      </w:pPr>
      <w:r w:rsidRPr="00C51017">
        <w:rPr>
          <w:b/>
          <w:sz w:val="24"/>
          <w:szCs w:val="24"/>
        </w:rPr>
        <w:t xml:space="preserve">W tym podatek </w:t>
      </w:r>
      <w:r w:rsidR="00C51017">
        <w:rPr>
          <w:b/>
          <w:sz w:val="24"/>
          <w:szCs w:val="24"/>
        </w:rPr>
        <w:t>VAT w wysokości ……………..%</w:t>
      </w:r>
    </w:p>
    <w:p w:rsidR="005F2E47" w:rsidRPr="00E54624" w:rsidRDefault="005F2E47" w:rsidP="00E54624">
      <w:pPr>
        <w:jc w:val="both"/>
        <w:rPr>
          <w:b/>
          <w:sz w:val="24"/>
          <w:szCs w:val="24"/>
        </w:rPr>
      </w:pPr>
    </w:p>
    <w:p w:rsidR="005D50E3" w:rsidRPr="00485F4D" w:rsidRDefault="005D50E3" w:rsidP="00485F4D">
      <w:pPr>
        <w:jc w:val="both"/>
        <w:rPr>
          <w:b/>
          <w:sz w:val="24"/>
          <w:szCs w:val="24"/>
        </w:rPr>
      </w:pPr>
    </w:p>
    <w:p w:rsidR="00DF211F" w:rsidRPr="00485F4D" w:rsidRDefault="00EB494A" w:rsidP="00485F4D">
      <w:pPr>
        <w:pStyle w:val="Akapitzlist"/>
        <w:numPr>
          <w:ilvl w:val="0"/>
          <w:numId w:val="25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DF211F" w:rsidRDefault="001C7992" w:rsidP="00FD1155">
      <w:pPr>
        <w:spacing w:after="120"/>
        <w:jc w:val="both"/>
      </w:pPr>
      <w:r>
        <w:rPr>
          <w:sz w:val="24"/>
          <w:szCs w:val="24"/>
        </w:rPr>
        <w:t xml:space="preserve">                    </w:t>
      </w:r>
      <w:r w:rsidR="007D6929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</w:t>
      </w:r>
      <w:r w:rsidRPr="001C7992">
        <w:t xml:space="preserve">(Określić ile </w:t>
      </w:r>
      <w:r w:rsidR="007D6929">
        <w:t>m</w:t>
      </w:r>
      <w:r w:rsidR="00311F11">
        <w:t>ie</w:t>
      </w:r>
      <w:r w:rsidR="004D67A2">
        <w:t>sięcy. Minimalny okres 36 miesię</w:t>
      </w:r>
      <w:r w:rsidR="00311F11">
        <w:t>cy</w:t>
      </w:r>
      <w:r w:rsidRPr="001C7992">
        <w:t>)</w:t>
      </w:r>
    </w:p>
    <w:p w:rsidR="00E808A0" w:rsidRDefault="00E808A0" w:rsidP="00E808A0">
      <w:pPr>
        <w:jc w:val="both"/>
      </w:pPr>
    </w:p>
    <w:p w:rsidR="004D67A2" w:rsidRPr="004231B5" w:rsidRDefault="004D67A2" w:rsidP="00E808A0">
      <w:pPr>
        <w:jc w:val="both"/>
      </w:pPr>
    </w:p>
    <w:p w:rsidR="00656A1C" w:rsidRPr="00D244FD" w:rsidRDefault="00656A1C" w:rsidP="00577B9D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Zobowiązuję się w</w:t>
      </w:r>
      <w:r w:rsidR="004231B5">
        <w:rPr>
          <w:sz w:val="24"/>
          <w:szCs w:val="24"/>
        </w:rPr>
        <w:t xml:space="preserve">ykonać zamówienie w terminie: </w:t>
      </w:r>
      <w:r w:rsidRPr="004231B5">
        <w:rPr>
          <w:sz w:val="24"/>
          <w:szCs w:val="24"/>
        </w:rPr>
        <w:t xml:space="preserve"> </w:t>
      </w:r>
      <w:r w:rsidR="00485F4D">
        <w:rPr>
          <w:b/>
          <w:sz w:val="24"/>
          <w:szCs w:val="24"/>
        </w:rPr>
        <w:t xml:space="preserve">do </w:t>
      </w:r>
      <w:r w:rsidR="002A1A6F">
        <w:rPr>
          <w:b/>
          <w:sz w:val="24"/>
          <w:szCs w:val="24"/>
        </w:rPr>
        <w:t>30.06.2018</w:t>
      </w:r>
      <w:r w:rsidRPr="004231B5">
        <w:rPr>
          <w:b/>
          <w:sz w:val="24"/>
          <w:szCs w:val="24"/>
        </w:rPr>
        <w:t>r.</w:t>
      </w:r>
    </w:p>
    <w:p w:rsidR="00D244FD" w:rsidRDefault="00D244FD" w:rsidP="00577B9D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zapoznaliśmy się z dokumentami przetargowymi oraz dokonaliśmy wizji lokalnej terenu, na którym prowadzona będzie inwestycja i nie wnosimy żadnych zastrzeżeń.</w:t>
      </w:r>
    </w:p>
    <w:p w:rsidR="00D244FD" w:rsidRDefault="00D244FD" w:rsidP="00577B9D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D244FD" w:rsidRDefault="00D244FD" w:rsidP="00577B9D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Oświadczam</w:t>
      </w:r>
      <w:r w:rsidRPr="00D244FD">
        <w:rPr>
          <w:sz w:val="24"/>
          <w:szCs w:val="24"/>
        </w:rPr>
        <w:t>, że uzyskaliśmy od Zamawiającego wszystkie niezbędne informacje, dotyczące niniejszego zamówienia.</w:t>
      </w:r>
    </w:p>
    <w:p w:rsidR="00D244FD" w:rsidRDefault="00D244FD" w:rsidP="00577B9D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oferowany przez nas przedmiot zamówienia zgodny jest                               z  wymaganiami i warunkami opisanymi przez Zamawiającego w SIWZ.</w:t>
      </w:r>
    </w:p>
    <w:p w:rsidR="00D244FD" w:rsidRPr="00D244FD" w:rsidRDefault="00D244FD" w:rsidP="00577B9D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</w:t>
      </w:r>
      <w:r w:rsidRPr="004231B5">
        <w:rPr>
          <w:sz w:val="24"/>
          <w:szCs w:val="24"/>
        </w:rPr>
        <w:t xml:space="preserve">, że </w:t>
      </w:r>
      <w:r>
        <w:rPr>
          <w:sz w:val="24"/>
          <w:szCs w:val="24"/>
        </w:rPr>
        <w:t xml:space="preserve">roboty budowlane będą </w:t>
      </w:r>
      <w:r w:rsidRPr="004231B5">
        <w:rPr>
          <w:sz w:val="24"/>
          <w:szCs w:val="24"/>
        </w:rPr>
        <w:t xml:space="preserve"> wy</w:t>
      </w:r>
      <w:r>
        <w:rPr>
          <w:sz w:val="24"/>
          <w:szCs w:val="24"/>
        </w:rPr>
        <w:t>konywane</w:t>
      </w:r>
      <w:r w:rsidRPr="004231B5">
        <w:rPr>
          <w:sz w:val="24"/>
          <w:szCs w:val="24"/>
        </w:rPr>
        <w:t xml:space="preserve"> w sposób należyty, </w:t>
      </w:r>
      <w:r>
        <w:rPr>
          <w:sz w:val="24"/>
          <w:szCs w:val="24"/>
        </w:rPr>
        <w:t>zgodnie                   z obowiązującymi przepisami prawa budowlanego, normami, warunkami technicznymi.</w:t>
      </w:r>
    </w:p>
    <w:p w:rsidR="00D244FD" w:rsidRDefault="00813014" w:rsidP="00577B9D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="00D244FD" w:rsidRPr="00D244FD">
        <w:rPr>
          <w:sz w:val="24"/>
          <w:szCs w:val="24"/>
        </w:rPr>
        <w:t>, że jesteśmy związani ofertą 30 dni od daty jej otwarcia.</w:t>
      </w:r>
    </w:p>
    <w:p w:rsidR="00D244FD" w:rsidRPr="00D244FD" w:rsidRDefault="00813014" w:rsidP="00577B9D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="00D244FD" w:rsidRPr="00D244FD">
        <w:rPr>
          <w:sz w:val="24"/>
          <w:szCs w:val="24"/>
        </w:rPr>
        <w:t>, że cena zadeklarowana przez nas zawiera wszystkie koszty wykonania zamówienia, które poniesie Zamawiający i nie ulegnie ona zmianie w okresie obowiązywania umowy</w:t>
      </w:r>
      <w:r w:rsidR="00D244FD">
        <w:rPr>
          <w:sz w:val="24"/>
          <w:szCs w:val="24"/>
        </w:rPr>
        <w:t>.</w:t>
      </w:r>
    </w:p>
    <w:p w:rsidR="00FD1155" w:rsidRPr="004D67A2" w:rsidRDefault="00656A1C" w:rsidP="004D67A2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W przypadku wyboru mojej oferty zobowiązuję się do podpisania umowy w terminie               i miejsc</w:t>
      </w:r>
      <w:r w:rsidR="00D244FD">
        <w:rPr>
          <w:sz w:val="24"/>
          <w:szCs w:val="24"/>
        </w:rPr>
        <w:t>u wskazanym przez Zamawiającego.</w:t>
      </w:r>
    </w:p>
    <w:p w:rsidR="004231B5" w:rsidRDefault="004231B5" w:rsidP="00577B9D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707823" w:rsidRPr="00813014" w:rsidRDefault="004231B5" w:rsidP="00FD1155">
      <w:pPr>
        <w:pStyle w:val="Akapitzlist"/>
        <w:jc w:val="both"/>
        <w:rPr>
          <w:i/>
          <w:sz w:val="24"/>
          <w:szCs w:val="24"/>
        </w:rPr>
      </w:pPr>
      <w:r>
        <w:rPr>
          <w:sz w:val="24"/>
          <w:szCs w:val="24"/>
        </w:rPr>
        <w:t>(</w:t>
      </w:r>
      <w:r w:rsidR="00707823" w:rsidRPr="00813014">
        <w:rPr>
          <w:i/>
          <w:sz w:val="24"/>
          <w:szCs w:val="24"/>
        </w:rPr>
        <w:t>Wykonawca określa</w:t>
      </w:r>
      <w:r w:rsidRPr="00813014">
        <w:rPr>
          <w:i/>
          <w:sz w:val="24"/>
          <w:szCs w:val="24"/>
        </w:rPr>
        <w:t xml:space="preserve"> czy </w:t>
      </w:r>
      <w:r w:rsidR="00707823" w:rsidRPr="00813014">
        <w:rPr>
          <w:i/>
          <w:sz w:val="24"/>
          <w:szCs w:val="24"/>
        </w:rPr>
        <w:t xml:space="preserve">składa ofertę we własnym imieniu </w:t>
      </w:r>
      <w:r w:rsidR="00813014">
        <w:rPr>
          <w:i/>
          <w:sz w:val="24"/>
          <w:szCs w:val="24"/>
        </w:rPr>
        <w:t>–</w:t>
      </w:r>
      <w:r w:rsidR="00707823" w:rsidRPr="00813014">
        <w:rPr>
          <w:i/>
          <w:sz w:val="24"/>
          <w:szCs w:val="24"/>
        </w:rPr>
        <w:t xml:space="preserve"> </w:t>
      </w:r>
      <w:r w:rsidRPr="00813014">
        <w:rPr>
          <w:i/>
          <w:sz w:val="24"/>
          <w:szCs w:val="24"/>
        </w:rPr>
        <w:t>samodzielnie</w:t>
      </w:r>
      <w:r w:rsidR="00813014">
        <w:rPr>
          <w:i/>
          <w:sz w:val="24"/>
          <w:szCs w:val="24"/>
        </w:rPr>
        <w:t>,</w:t>
      </w:r>
      <w:r w:rsidRPr="00813014">
        <w:rPr>
          <w:i/>
          <w:sz w:val="24"/>
          <w:szCs w:val="24"/>
        </w:rPr>
        <w:t xml:space="preserve"> czy </w:t>
      </w:r>
      <w:r w:rsidR="00707823" w:rsidRPr="00813014">
        <w:rPr>
          <w:i/>
          <w:sz w:val="24"/>
          <w:szCs w:val="24"/>
        </w:rPr>
        <w:t>też jako wykonawcy wspólnie ubiegający się o udzielenie zamówienia).</w:t>
      </w:r>
    </w:p>
    <w:p w:rsidR="00707823" w:rsidRPr="00813014" w:rsidRDefault="00707823" w:rsidP="00577B9D">
      <w:pPr>
        <w:pStyle w:val="Akapitzlist"/>
        <w:numPr>
          <w:ilvl w:val="0"/>
          <w:numId w:val="25"/>
        </w:num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</w:t>
      </w:r>
      <w:r w:rsidR="009748D6">
        <w:rPr>
          <w:sz w:val="24"/>
          <w:szCs w:val="24"/>
        </w:rPr>
        <w:t xml:space="preserve">przedsiębiorcą. </w:t>
      </w:r>
      <w:r w:rsidRPr="00813014">
        <w:rPr>
          <w:i/>
          <w:sz w:val="24"/>
          <w:szCs w:val="24"/>
        </w:rPr>
        <w:t>(Wyko</w:t>
      </w:r>
      <w:r w:rsidR="00D244FD" w:rsidRPr="00813014">
        <w:rPr>
          <w:i/>
          <w:sz w:val="24"/>
          <w:szCs w:val="24"/>
        </w:rPr>
        <w:t>nawca określa czy jest małym,</w:t>
      </w:r>
      <w:r w:rsidRPr="00813014">
        <w:rPr>
          <w:i/>
          <w:sz w:val="24"/>
          <w:szCs w:val="24"/>
        </w:rPr>
        <w:t xml:space="preserve"> średnim</w:t>
      </w:r>
      <w:r w:rsidR="00D244FD" w:rsidRPr="00813014">
        <w:rPr>
          <w:i/>
          <w:sz w:val="24"/>
          <w:szCs w:val="24"/>
        </w:rPr>
        <w:t xml:space="preserve"> czy dużym</w:t>
      </w:r>
      <w:r w:rsidRPr="00813014">
        <w:rPr>
          <w:i/>
          <w:sz w:val="24"/>
          <w:szCs w:val="24"/>
        </w:rPr>
        <w:t xml:space="preserve"> przedsiębiorcą).</w:t>
      </w:r>
    </w:p>
    <w:p w:rsidR="004D67A2" w:rsidRPr="002A1A6F" w:rsidRDefault="001C7992" w:rsidP="002A1A6F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813014">
        <w:rPr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  <w:szCs w:val="24"/>
        </w:rPr>
        <w:footnoteReference w:id="1"/>
      </w:r>
      <w:r w:rsidRPr="00813014">
        <w:rPr>
          <w:iCs/>
          <w:sz w:val="24"/>
          <w:szCs w:val="24"/>
        </w:rPr>
        <w:t>:</w:t>
      </w:r>
    </w:p>
    <w:p w:rsidR="00E808A0" w:rsidRPr="00813014" w:rsidRDefault="00E808A0" w:rsidP="00E808A0">
      <w:pPr>
        <w:pStyle w:val="Akapitzlist"/>
        <w:jc w:val="both"/>
        <w:rPr>
          <w:sz w:val="24"/>
          <w:szCs w:val="24"/>
        </w:rPr>
      </w:pPr>
    </w:p>
    <w:p w:rsidR="001C7992" w:rsidRDefault="001C7992" w:rsidP="00311F11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829"/>
        <w:gridCol w:w="3918"/>
      </w:tblGrid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707823" w:rsidRDefault="00707823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707823" w:rsidRDefault="00707823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707823" w:rsidRPr="007D1444" w:rsidRDefault="00707823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707823" w:rsidRDefault="00ED1E6E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</w:t>
            </w:r>
            <w:r w:rsidR="00E93356">
              <w:rPr>
                <w:b/>
                <w:bCs/>
                <w:szCs w:val="24"/>
              </w:rPr>
              <w:t xml:space="preserve"> </w:t>
            </w:r>
            <w:r>
              <w:rPr>
                <w:b/>
                <w:bCs/>
                <w:szCs w:val="24"/>
              </w:rPr>
              <w:t>P</w:t>
            </w:r>
            <w:r w:rsidR="00707823">
              <w:rPr>
                <w:b/>
                <w:bCs/>
                <w:szCs w:val="24"/>
              </w:rPr>
              <w:t>odwykonawcy</w:t>
            </w:r>
          </w:p>
        </w:tc>
      </w:tr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D914DA" w:rsidRDefault="00D914DA" w:rsidP="00707823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707823" w:rsidRPr="00813014" w:rsidRDefault="00707823" w:rsidP="008C7463">
      <w:pPr>
        <w:pStyle w:val="Standard"/>
        <w:numPr>
          <w:ilvl w:val="0"/>
          <w:numId w:val="25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</w:t>
      </w:r>
      <w:r w:rsidR="009748D6" w:rsidRPr="00813014">
        <w:rPr>
          <w:szCs w:val="24"/>
        </w:rPr>
        <w:t xml:space="preserve"> powołuję się na zasoby niżej wymienionych podmiotów:/</w:t>
      </w:r>
    </w:p>
    <w:p w:rsidR="008C7463" w:rsidRPr="00813014" w:rsidRDefault="009748D6" w:rsidP="002A1A6F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 w:rsidR="008C7463"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352"/>
      </w:tblGrid>
      <w:tr w:rsidR="001C7992" w:rsidTr="002A1A6F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2A1A6F" w:rsidRDefault="001C7992" w:rsidP="00D914D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 w:rsidR="00D914DA"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 w:rsidR="00D914DA">
              <w:rPr>
                <w:b/>
                <w:szCs w:val="24"/>
              </w:rPr>
              <w:t xml:space="preserve"> o których mowa </w:t>
            </w:r>
          </w:p>
          <w:p w:rsidR="001C7992" w:rsidRPr="00815125" w:rsidRDefault="00D914DA" w:rsidP="00D914D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="001C7992"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1C7992" w:rsidTr="002A1A6F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1C7992" w:rsidTr="002A1A6F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DF0793" w:rsidRDefault="00656A1C" w:rsidP="009748D6">
      <w:pPr>
        <w:rPr>
          <w:sz w:val="24"/>
          <w:szCs w:val="24"/>
        </w:rPr>
      </w:pPr>
      <w:r w:rsidRPr="006B6D62">
        <w:rPr>
          <w:b/>
          <w:sz w:val="24"/>
          <w:szCs w:val="24"/>
        </w:rPr>
        <w:t xml:space="preserve">Pełnomocnik w przypadku składania oferty wspólnej </w:t>
      </w:r>
      <w:r w:rsidRPr="006B6D62">
        <w:rPr>
          <w:sz w:val="24"/>
          <w:szCs w:val="24"/>
        </w:rPr>
        <w:t>(wypełnić poniżej jeśli dotyczy)</w:t>
      </w:r>
      <w:r w:rsidR="00DF0793">
        <w:rPr>
          <w:sz w:val="24"/>
          <w:szCs w:val="24"/>
        </w:rPr>
        <w:t>:</w:t>
      </w:r>
    </w:p>
    <w:p w:rsidR="008C7463" w:rsidRPr="006B6D62" w:rsidRDefault="008C7463" w:rsidP="009748D6">
      <w:pPr>
        <w:rPr>
          <w:b/>
          <w:sz w:val="24"/>
          <w:szCs w:val="24"/>
        </w:rPr>
      </w:pPr>
    </w:p>
    <w:p w:rsidR="00656A1C" w:rsidRPr="006B6D62" w:rsidRDefault="00656A1C" w:rsidP="009748D6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656A1C" w:rsidRPr="006B6D62" w:rsidRDefault="00656A1C" w:rsidP="009748D6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656A1C" w:rsidRPr="006B6D62" w:rsidRDefault="00656A1C" w:rsidP="009748D6">
      <w:pPr>
        <w:rPr>
          <w:sz w:val="24"/>
          <w:szCs w:val="24"/>
        </w:rPr>
      </w:pPr>
      <w:r w:rsidRPr="006B6D62">
        <w:rPr>
          <w:sz w:val="24"/>
          <w:szCs w:val="24"/>
        </w:rPr>
        <w:t>Telefon ………………………..……………. Fax ………………………………….……</w:t>
      </w:r>
    </w:p>
    <w:p w:rsidR="00656A1C" w:rsidRPr="006B6D62" w:rsidRDefault="00886CA5" w:rsidP="009748D6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656A1C" w:rsidRPr="006B6D62" w:rsidRDefault="00656A1C" w:rsidP="00656A1C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656A1C" w:rsidRDefault="00656A1C" w:rsidP="00656A1C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reprezentowaniu w postępowaniu i zawarcia umowy.</w:t>
      </w:r>
    </w:p>
    <w:p w:rsidR="009748D6" w:rsidRPr="006B6D62" w:rsidRDefault="009748D6" w:rsidP="00656A1C">
      <w:pPr>
        <w:rPr>
          <w:sz w:val="24"/>
          <w:szCs w:val="24"/>
        </w:rPr>
      </w:pPr>
    </w:p>
    <w:p w:rsidR="00886CA5" w:rsidRPr="006B6D62" w:rsidRDefault="00656A1C" w:rsidP="00656A1C">
      <w:pPr>
        <w:spacing w:after="120"/>
        <w:rPr>
          <w:b/>
          <w:sz w:val="24"/>
          <w:szCs w:val="24"/>
        </w:rPr>
      </w:pPr>
      <w:r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656A1C" w:rsidRPr="006B6D62" w:rsidRDefault="00656A1C" w:rsidP="004D67A2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7/ ……………………………………………………………………………………………..</w:t>
      </w:r>
    </w:p>
    <w:p w:rsidR="00656A1C" w:rsidRDefault="00656A1C" w:rsidP="004D67A2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8/ ……………………………………………………………………………………………..</w:t>
      </w:r>
    </w:p>
    <w:p w:rsidR="004D67A2" w:rsidRDefault="004D67A2" w:rsidP="004D67A2">
      <w:pPr>
        <w:spacing w:after="120"/>
        <w:rPr>
          <w:sz w:val="24"/>
          <w:szCs w:val="24"/>
        </w:rPr>
      </w:pPr>
      <w:r>
        <w:rPr>
          <w:sz w:val="24"/>
          <w:szCs w:val="24"/>
        </w:rPr>
        <w:t>9</w:t>
      </w:r>
      <w:r w:rsidRPr="006B6D62">
        <w:rPr>
          <w:sz w:val="24"/>
          <w:szCs w:val="24"/>
        </w:rPr>
        <w:t>/ ……………………………………………………………………………………………..</w:t>
      </w:r>
    </w:p>
    <w:p w:rsidR="004D67A2" w:rsidRPr="006B6D62" w:rsidRDefault="004D67A2" w:rsidP="004D67A2">
      <w:pPr>
        <w:spacing w:after="360"/>
        <w:rPr>
          <w:sz w:val="24"/>
          <w:szCs w:val="24"/>
        </w:rPr>
      </w:pPr>
      <w:r>
        <w:rPr>
          <w:sz w:val="24"/>
          <w:szCs w:val="24"/>
        </w:rPr>
        <w:t>10</w:t>
      </w:r>
      <w:r w:rsidRPr="006B6D62">
        <w:rPr>
          <w:sz w:val="24"/>
          <w:szCs w:val="24"/>
        </w:rPr>
        <w:t>/ ……………</w:t>
      </w:r>
      <w:r>
        <w:rPr>
          <w:sz w:val="24"/>
          <w:szCs w:val="24"/>
        </w:rPr>
        <w:t>……………………………………………………………………………….</w:t>
      </w:r>
    </w:p>
    <w:p w:rsidR="00656A1C" w:rsidRPr="006B6D62" w:rsidRDefault="00656A1C" w:rsidP="004D67A2">
      <w:pPr>
        <w:pStyle w:val="tm"/>
        <w:tabs>
          <w:tab w:val="left" w:pos="1215"/>
        </w:tabs>
        <w:ind w:left="0" w:firstLine="0"/>
      </w:pPr>
      <w:r w:rsidRPr="006B6D62">
        <w:t>Oświadczam/y, że moja/nasza oferta składa się z ................... stron.</w:t>
      </w:r>
    </w:p>
    <w:p w:rsidR="00656A1C" w:rsidRPr="006B6D62" w:rsidRDefault="00656A1C" w:rsidP="00707823">
      <w:pPr>
        <w:pStyle w:val="tm"/>
        <w:tabs>
          <w:tab w:val="left" w:pos="1215"/>
        </w:tabs>
        <w:ind w:left="0" w:firstLine="0"/>
      </w:pPr>
    </w:p>
    <w:p w:rsidR="00656A1C" w:rsidRPr="006B6D62" w:rsidRDefault="00656A1C" w:rsidP="00656A1C">
      <w:pPr>
        <w:pStyle w:val="tm"/>
        <w:tabs>
          <w:tab w:val="left" w:pos="1215"/>
        </w:tabs>
        <w:rPr>
          <w:i/>
        </w:rPr>
      </w:pPr>
      <w:r w:rsidRPr="006B6D62">
        <w:rPr>
          <w:i/>
        </w:rPr>
        <w:t>(Posiadamy tajemnicę przedsiębiorstwa w zakresie:</w:t>
      </w:r>
    </w:p>
    <w:p w:rsidR="00707823" w:rsidRDefault="00656A1C" w:rsidP="00656A1C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07823">
        <w:rPr>
          <w:i/>
        </w:rPr>
        <w:t>... (ewentualnie określić strony oferty objęte tajemnicą)</w:t>
      </w:r>
    </w:p>
    <w:p w:rsidR="00656A1C" w:rsidRPr="006B6D62" w:rsidRDefault="00656A1C" w:rsidP="00656A1C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656A1C" w:rsidRPr="006B6D62" w:rsidRDefault="00656A1C" w:rsidP="00656A1C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656A1C" w:rsidRPr="006B6D62" w:rsidRDefault="00656A1C" w:rsidP="00656A1C">
      <w:pPr>
        <w:rPr>
          <w:i/>
          <w:sz w:val="24"/>
          <w:szCs w:val="24"/>
        </w:rPr>
      </w:pPr>
    </w:p>
    <w:p w:rsidR="00656A1C" w:rsidRPr="006B6D62" w:rsidRDefault="00656A1C" w:rsidP="00656A1C">
      <w:pPr>
        <w:jc w:val="both"/>
        <w:rPr>
          <w:sz w:val="24"/>
          <w:szCs w:val="24"/>
        </w:rPr>
      </w:pPr>
    </w:p>
    <w:p w:rsidR="00656A1C" w:rsidRDefault="00656A1C" w:rsidP="00656A1C">
      <w:pPr>
        <w:jc w:val="both"/>
        <w:rPr>
          <w:sz w:val="24"/>
          <w:szCs w:val="24"/>
        </w:rPr>
      </w:pPr>
    </w:p>
    <w:p w:rsidR="00311F11" w:rsidRDefault="00311F11" w:rsidP="00656A1C">
      <w:pPr>
        <w:jc w:val="both"/>
        <w:rPr>
          <w:sz w:val="24"/>
          <w:szCs w:val="24"/>
        </w:rPr>
      </w:pPr>
    </w:p>
    <w:p w:rsidR="00311F11" w:rsidRPr="006B6D62" w:rsidRDefault="00311F11" w:rsidP="00656A1C">
      <w:pPr>
        <w:jc w:val="both"/>
        <w:rPr>
          <w:sz w:val="24"/>
          <w:szCs w:val="24"/>
        </w:rPr>
      </w:pPr>
    </w:p>
    <w:p w:rsidR="00656A1C" w:rsidRPr="006B6D62" w:rsidRDefault="00656A1C" w:rsidP="00656A1C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..........................................dn....................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D244FD" w:rsidRDefault="00656A1C" w:rsidP="008C7463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C51017" w:rsidRDefault="00C51017" w:rsidP="008C7463">
      <w:pPr>
        <w:jc w:val="both"/>
        <w:rPr>
          <w:sz w:val="24"/>
          <w:szCs w:val="24"/>
        </w:rPr>
      </w:pPr>
    </w:p>
    <w:p w:rsidR="00C51017" w:rsidRDefault="00C51017" w:rsidP="008C7463">
      <w:pPr>
        <w:jc w:val="both"/>
        <w:rPr>
          <w:sz w:val="24"/>
          <w:szCs w:val="24"/>
        </w:rPr>
      </w:pPr>
    </w:p>
    <w:p w:rsidR="00C51017" w:rsidRPr="006B6D62" w:rsidRDefault="00C51017" w:rsidP="008C7463">
      <w:pPr>
        <w:jc w:val="both"/>
        <w:rPr>
          <w:sz w:val="24"/>
          <w:szCs w:val="24"/>
        </w:rPr>
      </w:pPr>
    </w:p>
    <w:p w:rsidR="009748D6" w:rsidRPr="005650A1" w:rsidRDefault="00C51017" w:rsidP="005650A1">
      <w:pPr>
        <w:pStyle w:val="Tekstprzypisudolnego"/>
      </w:pPr>
      <w:r>
        <w:t>¹</w:t>
      </w:r>
      <w:r w:rsidR="001C7992">
        <w:t xml:space="preserve"> Wykonawca skreśla niepotrzebne</w:t>
      </w:r>
    </w:p>
    <w:p w:rsidR="00311F11" w:rsidRDefault="00311F11" w:rsidP="00656A1C">
      <w:pPr>
        <w:jc w:val="right"/>
        <w:rPr>
          <w:b/>
          <w:i/>
          <w:sz w:val="24"/>
          <w:szCs w:val="24"/>
        </w:rPr>
      </w:pPr>
    </w:p>
    <w:p w:rsidR="00311F11" w:rsidRDefault="00311F11" w:rsidP="00656A1C">
      <w:pPr>
        <w:jc w:val="right"/>
        <w:rPr>
          <w:b/>
          <w:i/>
          <w:sz w:val="24"/>
          <w:szCs w:val="24"/>
        </w:rPr>
      </w:pPr>
    </w:p>
    <w:p w:rsidR="00311F11" w:rsidRDefault="00311F11" w:rsidP="00656A1C">
      <w:pPr>
        <w:jc w:val="right"/>
        <w:rPr>
          <w:b/>
          <w:i/>
          <w:sz w:val="24"/>
          <w:szCs w:val="24"/>
        </w:rPr>
      </w:pPr>
    </w:p>
    <w:p w:rsidR="00311F11" w:rsidRDefault="00311F11" w:rsidP="00656A1C">
      <w:pPr>
        <w:jc w:val="right"/>
        <w:rPr>
          <w:b/>
          <w:i/>
          <w:sz w:val="24"/>
          <w:szCs w:val="24"/>
        </w:rPr>
      </w:pPr>
    </w:p>
    <w:p w:rsidR="00311F11" w:rsidRDefault="00311F11" w:rsidP="00656A1C">
      <w:pPr>
        <w:jc w:val="right"/>
        <w:rPr>
          <w:b/>
          <w:i/>
          <w:sz w:val="24"/>
          <w:szCs w:val="24"/>
        </w:rPr>
      </w:pPr>
    </w:p>
    <w:p w:rsidR="00311F11" w:rsidRDefault="00311F11" w:rsidP="00A51E8D">
      <w:pPr>
        <w:rPr>
          <w:b/>
          <w:i/>
          <w:sz w:val="24"/>
          <w:szCs w:val="24"/>
        </w:rPr>
      </w:pPr>
    </w:p>
    <w:p w:rsidR="004D67A2" w:rsidRDefault="004D67A2" w:rsidP="004D67A2">
      <w:pPr>
        <w:rPr>
          <w:b/>
          <w:i/>
          <w:sz w:val="24"/>
          <w:szCs w:val="24"/>
        </w:rPr>
      </w:pPr>
    </w:p>
    <w:p w:rsidR="00C51017" w:rsidRDefault="00C51017" w:rsidP="004D67A2">
      <w:pPr>
        <w:rPr>
          <w:b/>
          <w:i/>
          <w:sz w:val="24"/>
          <w:szCs w:val="24"/>
        </w:rPr>
      </w:pPr>
    </w:p>
    <w:p w:rsidR="00C51017" w:rsidRDefault="00C51017" w:rsidP="004D67A2">
      <w:pPr>
        <w:rPr>
          <w:b/>
          <w:i/>
          <w:sz w:val="24"/>
          <w:szCs w:val="24"/>
        </w:rPr>
      </w:pPr>
    </w:p>
    <w:p w:rsidR="00C51017" w:rsidRDefault="00C51017" w:rsidP="004D67A2">
      <w:pPr>
        <w:rPr>
          <w:b/>
          <w:i/>
          <w:sz w:val="24"/>
          <w:szCs w:val="24"/>
        </w:rPr>
      </w:pPr>
      <w:bookmarkStart w:id="0" w:name="_GoBack"/>
      <w:bookmarkEnd w:id="0"/>
    </w:p>
    <w:sectPr w:rsidR="00C51017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8C6" w:rsidRDefault="00EC68C6" w:rsidP="000E471F">
      <w:r>
        <w:separator/>
      </w:r>
    </w:p>
  </w:endnote>
  <w:endnote w:type="continuationSeparator" w:id="0">
    <w:p w:rsidR="00EC68C6" w:rsidRDefault="00EC68C6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C8B" w:rsidRDefault="00EC68C6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360C8B" w:rsidRDefault="00360C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8C6" w:rsidRDefault="00EC68C6" w:rsidP="000E471F">
      <w:r>
        <w:separator/>
      </w:r>
    </w:p>
  </w:footnote>
  <w:footnote w:type="continuationSeparator" w:id="0">
    <w:p w:rsidR="00EC68C6" w:rsidRDefault="00EC68C6" w:rsidP="000E471F">
      <w:r>
        <w:continuationSeparator/>
      </w:r>
    </w:p>
  </w:footnote>
  <w:footnote w:id="1">
    <w:p w:rsidR="00360C8B" w:rsidRDefault="00360C8B"/>
    <w:p w:rsidR="00360C8B" w:rsidRPr="001C7992" w:rsidRDefault="00360C8B" w:rsidP="001C7992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6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EA604EF"/>
    <w:multiLevelType w:val="hybridMultilevel"/>
    <w:tmpl w:val="1B7E20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4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1"/>
  </w:num>
  <w:num w:numId="3">
    <w:abstractNumId w:val="9"/>
  </w:num>
  <w:num w:numId="4">
    <w:abstractNumId w:val="13"/>
  </w:num>
  <w:num w:numId="5">
    <w:abstractNumId w:val="30"/>
  </w:num>
  <w:num w:numId="6">
    <w:abstractNumId w:val="45"/>
  </w:num>
  <w:num w:numId="7">
    <w:abstractNumId w:val="27"/>
  </w:num>
  <w:num w:numId="8">
    <w:abstractNumId w:val="44"/>
  </w:num>
  <w:num w:numId="9">
    <w:abstractNumId w:val="15"/>
  </w:num>
  <w:num w:numId="10">
    <w:abstractNumId w:val="14"/>
  </w:num>
  <w:num w:numId="11">
    <w:abstractNumId w:val="23"/>
  </w:num>
  <w:num w:numId="12">
    <w:abstractNumId w:val="17"/>
  </w:num>
  <w:num w:numId="13">
    <w:abstractNumId w:val="12"/>
  </w:num>
  <w:num w:numId="14">
    <w:abstractNumId w:val="7"/>
  </w:num>
  <w:num w:numId="15">
    <w:abstractNumId w:val="48"/>
  </w:num>
  <w:num w:numId="16">
    <w:abstractNumId w:val="29"/>
  </w:num>
  <w:num w:numId="17">
    <w:abstractNumId w:val="41"/>
  </w:num>
  <w:num w:numId="18">
    <w:abstractNumId w:val="26"/>
  </w:num>
  <w:num w:numId="19">
    <w:abstractNumId w:val="20"/>
  </w:num>
  <w:num w:numId="20">
    <w:abstractNumId w:val="35"/>
  </w:num>
  <w:num w:numId="21">
    <w:abstractNumId w:val="11"/>
  </w:num>
  <w:num w:numId="22">
    <w:abstractNumId w:val="37"/>
  </w:num>
  <w:num w:numId="23">
    <w:abstractNumId w:val="10"/>
  </w:num>
  <w:num w:numId="24">
    <w:abstractNumId w:val="21"/>
  </w:num>
  <w:num w:numId="25">
    <w:abstractNumId w:val="40"/>
  </w:num>
  <w:num w:numId="26">
    <w:abstractNumId w:val="8"/>
  </w:num>
  <w:num w:numId="27">
    <w:abstractNumId w:val="34"/>
  </w:num>
  <w:num w:numId="28">
    <w:abstractNumId w:val="43"/>
  </w:num>
  <w:num w:numId="29">
    <w:abstractNumId w:val="24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</w:num>
  <w:num w:numId="41">
    <w:abstractNumId w:val="36"/>
  </w:num>
  <w:num w:numId="42">
    <w:abstractNumId w:val="3"/>
  </w:num>
  <w:num w:numId="43">
    <w:abstractNumId w:val="18"/>
  </w:num>
  <w:num w:numId="44">
    <w:abstractNumId w:val="2"/>
  </w:num>
  <w:num w:numId="45">
    <w:abstractNumId w:val="4"/>
  </w:num>
  <w:num w:numId="46">
    <w:abstractNumId w:val="5"/>
  </w:num>
  <w:num w:numId="47">
    <w:abstractNumId w:val="19"/>
  </w:num>
  <w:num w:numId="48">
    <w:abstractNumId w:val="32"/>
  </w:num>
  <w:num w:numId="49">
    <w:abstractNumId w:val="2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BD9"/>
    <w:rsid w:val="00006D0B"/>
    <w:rsid w:val="000116C1"/>
    <w:rsid w:val="00014541"/>
    <w:rsid w:val="00015638"/>
    <w:rsid w:val="00020BA8"/>
    <w:rsid w:val="000212DF"/>
    <w:rsid w:val="00023A6E"/>
    <w:rsid w:val="00023D84"/>
    <w:rsid w:val="000250F7"/>
    <w:rsid w:val="00027DA6"/>
    <w:rsid w:val="00031ACA"/>
    <w:rsid w:val="00036103"/>
    <w:rsid w:val="00041BD8"/>
    <w:rsid w:val="000431DC"/>
    <w:rsid w:val="00044128"/>
    <w:rsid w:val="0004666C"/>
    <w:rsid w:val="00046838"/>
    <w:rsid w:val="0004692A"/>
    <w:rsid w:val="0005183C"/>
    <w:rsid w:val="000523A7"/>
    <w:rsid w:val="00055A4C"/>
    <w:rsid w:val="0005758D"/>
    <w:rsid w:val="00062402"/>
    <w:rsid w:val="000625D2"/>
    <w:rsid w:val="00062B14"/>
    <w:rsid w:val="0006401B"/>
    <w:rsid w:val="00064412"/>
    <w:rsid w:val="000662A1"/>
    <w:rsid w:val="000716E0"/>
    <w:rsid w:val="00074D1A"/>
    <w:rsid w:val="0008434B"/>
    <w:rsid w:val="000A2A66"/>
    <w:rsid w:val="000A62C2"/>
    <w:rsid w:val="000A6E92"/>
    <w:rsid w:val="000B1FDD"/>
    <w:rsid w:val="000B4D49"/>
    <w:rsid w:val="000B5B3F"/>
    <w:rsid w:val="000B6F63"/>
    <w:rsid w:val="000C3DA8"/>
    <w:rsid w:val="000C5DCE"/>
    <w:rsid w:val="000C7D8E"/>
    <w:rsid w:val="000D34BF"/>
    <w:rsid w:val="000D57F0"/>
    <w:rsid w:val="000D7950"/>
    <w:rsid w:val="000E1097"/>
    <w:rsid w:val="000E3F04"/>
    <w:rsid w:val="000E471F"/>
    <w:rsid w:val="000E6504"/>
    <w:rsid w:val="000E71F8"/>
    <w:rsid w:val="001005AF"/>
    <w:rsid w:val="001043AB"/>
    <w:rsid w:val="00104C92"/>
    <w:rsid w:val="00107A3C"/>
    <w:rsid w:val="001132AE"/>
    <w:rsid w:val="001137DE"/>
    <w:rsid w:val="0011698E"/>
    <w:rsid w:val="00117404"/>
    <w:rsid w:val="001178ED"/>
    <w:rsid w:val="00117C55"/>
    <w:rsid w:val="001236DE"/>
    <w:rsid w:val="00130790"/>
    <w:rsid w:val="00133243"/>
    <w:rsid w:val="001416FC"/>
    <w:rsid w:val="001545FA"/>
    <w:rsid w:val="0015514A"/>
    <w:rsid w:val="0015616E"/>
    <w:rsid w:val="00160D4B"/>
    <w:rsid w:val="0016467E"/>
    <w:rsid w:val="001654B3"/>
    <w:rsid w:val="00165E24"/>
    <w:rsid w:val="001745C3"/>
    <w:rsid w:val="00177384"/>
    <w:rsid w:val="0017757A"/>
    <w:rsid w:val="00182B64"/>
    <w:rsid w:val="001833E0"/>
    <w:rsid w:val="001862B9"/>
    <w:rsid w:val="00186BE4"/>
    <w:rsid w:val="001907F5"/>
    <w:rsid w:val="00193210"/>
    <w:rsid w:val="001936B5"/>
    <w:rsid w:val="00194EE0"/>
    <w:rsid w:val="00197164"/>
    <w:rsid w:val="00197A95"/>
    <w:rsid w:val="001A03E6"/>
    <w:rsid w:val="001A32C6"/>
    <w:rsid w:val="001A5CC4"/>
    <w:rsid w:val="001A63BF"/>
    <w:rsid w:val="001A6B41"/>
    <w:rsid w:val="001C34EF"/>
    <w:rsid w:val="001C5EFF"/>
    <w:rsid w:val="001C7992"/>
    <w:rsid w:val="001D4F77"/>
    <w:rsid w:val="001D58AD"/>
    <w:rsid w:val="001E1552"/>
    <w:rsid w:val="001E1C24"/>
    <w:rsid w:val="001E374F"/>
    <w:rsid w:val="001F5167"/>
    <w:rsid w:val="002005B9"/>
    <w:rsid w:val="00201B15"/>
    <w:rsid w:val="002022E8"/>
    <w:rsid w:val="00204AF8"/>
    <w:rsid w:val="00207734"/>
    <w:rsid w:val="002161A8"/>
    <w:rsid w:val="002163AC"/>
    <w:rsid w:val="00217D2A"/>
    <w:rsid w:val="00217EF1"/>
    <w:rsid w:val="00221579"/>
    <w:rsid w:val="00225CAC"/>
    <w:rsid w:val="002270A1"/>
    <w:rsid w:val="002324AE"/>
    <w:rsid w:val="00233E4A"/>
    <w:rsid w:val="00237FDA"/>
    <w:rsid w:val="002424DF"/>
    <w:rsid w:val="00243572"/>
    <w:rsid w:val="00243A7B"/>
    <w:rsid w:val="00244430"/>
    <w:rsid w:val="00247886"/>
    <w:rsid w:val="002516F1"/>
    <w:rsid w:val="00252443"/>
    <w:rsid w:val="0025374A"/>
    <w:rsid w:val="00253A04"/>
    <w:rsid w:val="00261D34"/>
    <w:rsid w:val="00265626"/>
    <w:rsid w:val="0026607F"/>
    <w:rsid w:val="00266BDE"/>
    <w:rsid w:val="002715CA"/>
    <w:rsid w:val="00272A45"/>
    <w:rsid w:val="0027772C"/>
    <w:rsid w:val="00277BDE"/>
    <w:rsid w:val="00285BBE"/>
    <w:rsid w:val="00291486"/>
    <w:rsid w:val="00296850"/>
    <w:rsid w:val="002A1A6F"/>
    <w:rsid w:val="002A5913"/>
    <w:rsid w:val="002A6514"/>
    <w:rsid w:val="002A7CAB"/>
    <w:rsid w:val="002A7FC8"/>
    <w:rsid w:val="002B032D"/>
    <w:rsid w:val="002B3BF7"/>
    <w:rsid w:val="002B3D82"/>
    <w:rsid w:val="002B5794"/>
    <w:rsid w:val="002B6463"/>
    <w:rsid w:val="002C0083"/>
    <w:rsid w:val="002C0245"/>
    <w:rsid w:val="002C0D0B"/>
    <w:rsid w:val="002C14AB"/>
    <w:rsid w:val="002C16F5"/>
    <w:rsid w:val="002C2747"/>
    <w:rsid w:val="002C4FF0"/>
    <w:rsid w:val="002C6616"/>
    <w:rsid w:val="002C6DDD"/>
    <w:rsid w:val="002C6E87"/>
    <w:rsid w:val="002D00DA"/>
    <w:rsid w:val="002D0108"/>
    <w:rsid w:val="002D1FDD"/>
    <w:rsid w:val="002D502F"/>
    <w:rsid w:val="002E05CB"/>
    <w:rsid w:val="002E21F1"/>
    <w:rsid w:val="002E6E44"/>
    <w:rsid w:val="002E77F2"/>
    <w:rsid w:val="002F05EA"/>
    <w:rsid w:val="002F2970"/>
    <w:rsid w:val="002F4F42"/>
    <w:rsid w:val="002F5C45"/>
    <w:rsid w:val="002F6AAC"/>
    <w:rsid w:val="00304A72"/>
    <w:rsid w:val="00304EB6"/>
    <w:rsid w:val="00305BD7"/>
    <w:rsid w:val="00307281"/>
    <w:rsid w:val="00311F11"/>
    <w:rsid w:val="00313523"/>
    <w:rsid w:val="0031396D"/>
    <w:rsid w:val="00316879"/>
    <w:rsid w:val="00322D64"/>
    <w:rsid w:val="0032383B"/>
    <w:rsid w:val="00332CD1"/>
    <w:rsid w:val="0033410A"/>
    <w:rsid w:val="00335BC1"/>
    <w:rsid w:val="00337FB5"/>
    <w:rsid w:val="0034045A"/>
    <w:rsid w:val="0035082D"/>
    <w:rsid w:val="00355105"/>
    <w:rsid w:val="00360C8B"/>
    <w:rsid w:val="00362AA1"/>
    <w:rsid w:val="00364640"/>
    <w:rsid w:val="00364A23"/>
    <w:rsid w:val="00366170"/>
    <w:rsid w:val="003753A0"/>
    <w:rsid w:val="00375706"/>
    <w:rsid w:val="00376BEB"/>
    <w:rsid w:val="003905BD"/>
    <w:rsid w:val="0039283D"/>
    <w:rsid w:val="00394005"/>
    <w:rsid w:val="003961C6"/>
    <w:rsid w:val="003A01FC"/>
    <w:rsid w:val="003A45BC"/>
    <w:rsid w:val="003A5551"/>
    <w:rsid w:val="003A6CFE"/>
    <w:rsid w:val="003B0F11"/>
    <w:rsid w:val="003B40B4"/>
    <w:rsid w:val="003B47BE"/>
    <w:rsid w:val="003D1429"/>
    <w:rsid w:val="003D32CE"/>
    <w:rsid w:val="003E1FA3"/>
    <w:rsid w:val="003E24BB"/>
    <w:rsid w:val="003E2958"/>
    <w:rsid w:val="003F2394"/>
    <w:rsid w:val="00401902"/>
    <w:rsid w:val="00402E0F"/>
    <w:rsid w:val="0040321B"/>
    <w:rsid w:val="00403703"/>
    <w:rsid w:val="00403E5C"/>
    <w:rsid w:val="00405613"/>
    <w:rsid w:val="00410219"/>
    <w:rsid w:val="004104D2"/>
    <w:rsid w:val="00410CF4"/>
    <w:rsid w:val="00410F7F"/>
    <w:rsid w:val="00411234"/>
    <w:rsid w:val="004116D6"/>
    <w:rsid w:val="0041404D"/>
    <w:rsid w:val="00416F5D"/>
    <w:rsid w:val="004170F1"/>
    <w:rsid w:val="004228F7"/>
    <w:rsid w:val="004231B5"/>
    <w:rsid w:val="00423431"/>
    <w:rsid w:val="00423E6A"/>
    <w:rsid w:val="00424A44"/>
    <w:rsid w:val="004310A6"/>
    <w:rsid w:val="00434ADC"/>
    <w:rsid w:val="00435A4B"/>
    <w:rsid w:val="004416A8"/>
    <w:rsid w:val="00443196"/>
    <w:rsid w:val="00445595"/>
    <w:rsid w:val="0044588A"/>
    <w:rsid w:val="00450E4B"/>
    <w:rsid w:val="00451980"/>
    <w:rsid w:val="00453462"/>
    <w:rsid w:val="00453D3A"/>
    <w:rsid w:val="00460EA6"/>
    <w:rsid w:val="00462862"/>
    <w:rsid w:val="004646EF"/>
    <w:rsid w:val="00464A0E"/>
    <w:rsid w:val="00470F16"/>
    <w:rsid w:val="004743D9"/>
    <w:rsid w:val="0047598B"/>
    <w:rsid w:val="00476A27"/>
    <w:rsid w:val="00480D4D"/>
    <w:rsid w:val="004857A7"/>
    <w:rsid w:val="00485AC3"/>
    <w:rsid w:val="00485F4D"/>
    <w:rsid w:val="0049495F"/>
    <w:rsid w:val="00494991"/>
    <w:rsid w:val="004A6F24"/>
    <w:rsid w:val="004B0ECF"/>
    <w:rsid w:val="004B177D"/>
    <w:rsid w:val="004B4248"/>
    <w:rsid w:val="004B478D"/>
    <w:rsid w:val="004C119F"/>
    <w:rsid w:val="004C3A10"/>
    <w:rsid w:val="004C4AB6"/>
    <w:rsid w:val="004C4C23"/>
    <w:rsid w:val="004C51CA"/>
    <w:rsid w:val="004C6396"/>
    <w:rsid w:val="004C7D42"/>
    <w:rsid w:val="004D08FC"/>
    <w:rsid w:val="004D2C2A"/>
    <w:rsid w:val="004D67A2"/>
    <w:rsid w:val="004D689D"/>
    <w:rsid w:val="004D6E83"/>
    <w:rsid w:val="004E1A2F"/>
    <w:rsid w:val="004E3324"/>
    <w:rsid w:val="004E348B"/>
    <w:rsid w:val="004E6543"/>
    <w:rsid w:val="004E694D"/>
    <w:rsid w:val="004E7A2B"/>
    <w:rsid w:val="004F36D1"/>
    <w:rsid w:val="0050057F"/>
    <w:rsid w:val="00501183"/>
    <w:rsid w:val="00501938"/>
    <w:rsid w:val="005020A5"/>
    <w:rsid w:val="0050576C"/>
    <w:rsid w:val="005063D0"/>
    <w:rsid w:val="005071D6"/>
    <w:rsid w:val="005100CD"/>
    <w:rsid w:val="00516E0E"/>
    <w:rsid w:val="00521BD8"/>
    <w:rsid w:val="00527D88"/>
    <w:rsid w:val="00532835"/>
    <w:rsid w:val="00535286"/>
    <w:rsid w:val="005353E6"/>
    <w:rsid w:val="005478CE"/>
    <w:rsid w:val="005526BC"/>
    <w:rsid w:val="005558E1"/>
    <w:rsid w:val="00556D15"/>
    <w:rsid w:val="00557097"/>
    <w:rsid w:val="0056074E"/>
    <w:rsid w:val="00561A17"/>
    <w:rsid w:val="00562856"/>
    <w:rsid w:val="0056319C"/>
    <w:rsid w:val="005650A1"/>
    <w:rsid w:val="00565B5B"/>
    <w:rsid w:val="00573339"/>
    <w:rsid w:val="00573513"/>
    <w:rsid w:val="00575BF6"/>
    <w:rsid w:val="005777FA"/>
    <w:rsid w:val="00577B9D"/>
    <w:rsid w:val="00582723"/>
    <w:rsid w:val="00582B92"/>
    <w:rsid w:val="005871C5"/>
    <w:rsid w:val="00587738"/>
    <w:rsid w:val="00587FEC"/>
    <w:rsid w:val="005907A8"/>
    <w:rsid w:val="00592515"/>
    <w:rsid w:val="00595778"/>
    <w:rsid w:val="00597EA4"/>
    <w:rsid w:val="00597FA3"/>
    <w:rsid w:val="005A102F"/>
    <w:rsid w:val="005A4164"/>
    <w:rsid w:val="005A41C6"/>
    <w:rsid w:val="005A679D"/>
    <w:rsid w:val="005A752F"/>
    <w:rsid w:val="005B1C24"/>
    <w:rsid w:val="005B20A6"/>
    <w:rsid w:val="005B3D72"/>
    <w:rsid w:val="005B5583"/>
    <w:rsid w:val="005B5F2C"/>
    <w:rsid w:val="005B66A1"/>
    <w:rsid w:val="005B7604"/>
    <w:rsid w:val="005C1B7A"/>
    <w:rsid w:val="005C63CE"/>
    <w:rsid w:val="005D2AA0"/>
    <w:rsid w:val="005D34E5"/>
    <w:rsid w:val="005D50E3"/>
    <w:rsid w:val="005D51DD"/>
    <w:rsid w:val="005D6F79"/>
    <w:rsid w:val="005E15E6"/>
    <w:rsid w:val="005E4147"/>
    <w:rsid w:val="005E521A"/>
    <w:rsid w:val="005E6955"/>
    <w:rsid w:val="005F0B7E"/>
    <w:rsid w:val="005F2B10"/>
    <w:rsid w:val="005F2E47"/>
    <w:rsid w:val="005F2F3B"/>
    <w:rsid w:val="005F611B"/>
    <w:rsid w:val="005F6982"/>
    <w:rsid w:val="005F708C"/>
    <w:rsid w:val="00601D6F"/>
    <w:rsid w:val="006039B7"/>
    <w:rsid w:val="00607846"/>
    <w:rsid w:val="00612BA8"/>
    <w:rsid w:val="0061333E"/>
    <w:rsid w:val="00613A3D"/>
    <w:rsid w:val="00613C17"/>
    <w:rsid w:val="006147C8"/>
    <w:rsid w:val="00614973"/>
    <w:rsid w:val="00616096"/>
    <w:rsid w:val="0062423F"/>
    <w:rsid w:val="00625223"/>
    <w:rsid w:val="00627E68"/>
    <w:rsid w:val="00632D86"/>
    <w:rsid w:val="00634EF6"/>
    <w:rsid w:val="00636D14"/>
    <w:rsid w:val="00637252"/>
    <w:rsid w:val="00637CB8"/>
    <w:rsid w:val="00642136"/>
    <w:rsid w:val="00642414"/>
    <w:rsid w:val="006474F8"/>
    <w:rsid w:val="006509B8"/>
    <w:rsid w:val="00652325"/>
    <w:rsid w:val="00654506"/>
    <w:rsid w:val="00654F2C"/>
    <w:rsid w:val="0065508D"/>
    <w:rsid w:val="0065565C"/>
    <w:rsid w:val="00656A1C"/>
    <w:rsid w:val="00656F72"/>
    <w:rsid w:val="00660A39"/>
    <w:rsid w:val="00662CC0"/>
    <w:rsid w:val="00663E96"/>
    <w:rsid w:val="0066450B"/>
    <w:rsid w:val="00672591"/>
    <w:rsid w:val="006808E6"/>
    <w:rsid w:val="006841A6"/>
    <w:rsid w:val="0069057A"/>
    <w:rsid w:val="0069161D"/>
    <w:rsid w:val="00694150"/>
    <w:rsid w:val="00694361"/>
    <w:rsid w:val="00697BEF"/>
    <w:rsid w:val="00697F91"/>
    <w:rsid w:val="006A0E20"/>
    <w:rsid w:val="006A15A5"/>
    <w:rsid w:val="006A23CC"/>
    <w:rsid w:val="006A300A"/>
    <w:rsid w:val="006A5226"/>
    <w:rsid w:val="006A57B1"/>
    <w:rsid w:val="006B38DC"/>
    <w:rsid w:val="006B6D62"/>
    <w:rsid w:val="006C64E6"/>
    <w:rsid w:val="006D3105"/>
    <w:rsid w:val="006E13D7"/>
    <w:rsid w:val="006E19D0"/>
    <w:rsid w:val="006E2781"/>
    <w:rsid w:val="006E2A1C"/>
    <w:rsid w:val="006E6D84"/>
    <w:rsid w:val="006F10C9"/>
    <w:rsid w:val="006F11BA"/>
    <w:rsid w:val="006F1A53"/>
    <w:rsid w:val="006F4502"/>
    <w:rsid w:val="006F4970"/>
    <w:rsid w:val="006F49FD"/>
    <w:rsid w:val="006F6F8A"/>
    <w:rsid w:val="006F6F9E"/>
    <w:rsid w:val="00701C35"/>
    <w:rsid w:val="00706753"/>
    <w:rsid w:val="00707823"/>
    <w:rsid w:val="00712317"/>
    <w:rsid w:val="007124D6"/>
    <w:rsid w:val="00714F1B"/>
    <w:rsid w:val="00715D9F"/>
    <w:rsid w:val="00716C2D"/>
    <w:rsid w:val="00717633"/>
    <w:rsid w:val="00717E6E"/>
    <w:rsid w:val="0072200A"/>
    <w:rsid w:val="007238F1"/>
    <w:rsid w:val="007253D4"/>
    <w:rsid w:val="00725F9B"/>
    <w:rsid w:val="0072642C"/>
    <w:rsid w:val="00732A24"/>
    <w:rsid w:val="00733914"/>
    <w:rsid w:val="0073412D"/>
    <w:rsid w:val="00736825"/>
    <w:rsid w:val="00737155"/>
    <w:rsid w:val="00737D0F"/>
    <w:rsid w:val="00741028"/>
    <w:rsid w:val="0074125F"/>
    <w:rsid w:val="00742F36"/>
    <w:rsid w:val="0074393A"/>
    <w:rsid w:val="00747BB7"/>
    <w:rsid w:val="007505FE"/>
    <w:rsid w:val="007530D5"/>
    <w:rsid w:val="007532FC"/>
    <w:rsid w:val="00753E30"/>
    <w:rsid w:val="0075439B"/>
    <w:rsid w:val="00755B1E"/>
    <w:rsid w:val="00757E50"/>
    <w:rsid w:val="00760777"/>
    <w:rsid w:val="00763443"/>
    <w:rsid w:val="007638E7"/>
    <w:rsid w:val="00763E25"/>
    <w:rsid w:val="00766616"/>
    <w:rsid w:val="00767E6F"/>
    <w:rsid w:val="00774502"/>
    <w:rsid w:val="007809C9"/>
    <w:rsid w:val="00781C2A"/>
    <w:rsid w:val="0078218B"/>
    <w:rsid w:val="00790235"/>
    <w:rsid w:val="00791CA4"/>
    <w:rsid w:val="00792E0B"/>
    <w:rsid w:val="00795969"/>
    <w:rsid w:val="007961B1"/>
    <w:rsid w:val="0079628D"/>
    <w:rsid w:val="00797377"/>
    <w:rsid w:val="007A0C61"/>
    <w:rsid w:val="007A3BFB"/>
    <w:rsid w:val="007A67FA"/>
    <w:rsid w:val="007B3509"/>
    <w:rsid w:val="007B4433"/>
    <w:rsid w:val="007B76DD"/>
    <w:rsid w:val="007B788A"/>
    <w:rsid w:val="007C000C"/>
    <w:rsid w:val="007C0EDB"/>
    <w:rsid w:val="007C3D26"/>
    <w:rsid w:val="007D224D"/>
    <w:rsid w:val="007D46DF"/>
    <w:rsid w:val="007D6925"/>
    <w:rsid w:val="007D6929"/>
    <w:rsid w:val="007D7C43"/>
    <w:rsid w:val="007E11A5"/>
    <w:rsid w:val="007E1523"/>
    <w:rsid w:val="007E5E8C"/>
    <w:rsid w:val="007E78BF"/>
    <w:rsid w:val="007F2C5A"/>
    <w:rsid w:val="007F39D5"/>
    <w:rsid w:val="00801018"/>
    <w:rsid w:val="00801B0A"/>
    <w:rsid w:val="008061F2"/>
    <w:rsid w:val="00812220"/>
    <w:rsid w:val="00812858"/>
    <w:rsid w:val="00812B15"/>
    <w:rsid w:val="00813014"/>
    <w:rsid w:val="00814F82"/>
    <w:rsid w:val="00816577"/>
    <w:rsid w:val="008176EE"/>
    <w:rsid w:val="00821C8A"/>
    <w:rsid w:val="00821CAE"/>
    <w:rsid w:val="00827C4B"/>
    <w:rsid w:val="008317D7"/>
    <w:rsid w:val="00831A9A"/>
    <w:rsid w:val="00832A3B"/>
    <w:rsid w:val="00833A94"/>
    <w:rsid w:val="00835006"/>
    <w:rsid w:val="00835D88"/>
    <w:rsid w:val="00852ACD"/>
    <w:rsid w:val="00854EA1"/>
    <w:rsid w:val="008638A9"/>
    <w:rsid w:val="00863D28"/>
    <w:rsid w:val="00864D6D"/>
    <w:rsid w:val="00865F8C"/>
    <w:rsid w:val="008664FE"/>
    <w:rsid w:val="0087108A"/>
    <w:rsid w:val="00876061"/>
    <w:rsid w:val="008767DE"/>
    <w:rsid w:val="00880DCA"/>
    <w:rsid w:val="0088407B"/>
    <w:rsid w:val="00885619"/>
    <w:rsid w:val="00886CA5"/>
    <w:rsid w:val="00894CE5"/>
    <w:rsid w:val="0089520C"/>
    <w:rsid w:val="0089655F"/>
    <w:rsid w:val="00896756"/>
    <w:rsid w:val="008A27B8"/>
    <w:rsid w:val="008A3D2E"/>
    <w:rsid w:val="008A515F"/>
    <w:rsid w:val="008A709C"/>
    <w:rsid w:val="008B1232"/>
    <w:rsid w:val="008B299B"/>
    <w:rsid w:val="008B3777"/>
    <w:rsid w:val="008C006B"/>
    <w:rsid w:val="008C5C0B"/>
    <w:rsid w:val="008C661B"/>
    <w:rsid w:val="008C7463"/>
    <w:rsid w:val="008D12CE"/>
    <w:rsid w:val="008D1392"/>
    <w:rsid w:val="008D2C7D"/>
    <w:rsid w:val="008D48E6"/>
    <w:rsid w:val="008D7486"/>
    <w:rsid w:val="008E07BD"/>
    <w:rsid w:val="008E2E15"/>
    <w:rsid w:val="008E308C"/>
    <w:rsid w:val="008E37F8"/>
    <w:rsid w:val="008E55FF"/>
    <w:rsid w:val="008E6F59"/>
    <w:rsid w:val="008F3673"/>
    <w:rsid w:val="008F3FDA"/>
    <w:rsid w:val="008F621A"/>
    <w:rsid w:val="00901E67"/>
    <w:rsid w:val="00902240"/>
    <w:rsid w:val="0090250F"/>
    <w:rsid w:val="00902C77"/>
    <w:rsid w:val="00903502"/>
    <w:rsid w:val="00904354"/>
    <w:rsid w:val="0090710A"/>
    <w:rsid w:val="00913261"/>
    <w:rsid w:val="0091727A"/>
    <w:rsid w:val="00920943"/>
    <w:rsid w:val="0092244E"/>
    <w:rsid w:val="0092292E"/>
    <w:rsid w:val="0092384B"/>
    <w:rsid w:val="00923E20"/>
    <w:rsid w:val="009351B7"/>
    <w:rsid w:val="00935221"/>
    <w:rsid w:val="00943983"/>
    <w:rsid w:val="00951399"/>
    <w:rsid w:val="00952508"/>
    <w:rsid w:val="00952AFD"/>
    <w:rsid w:val="009539C1"/>
    <w:rsid w:val="009572A6"/>
    <w:rsid w:val="00963517"/>
    <w:rsid w:val="00963604"/>
    <w:rsid w:val="0096361D"/>
    <w:rsid w:val="009651D4"/>
    <w:rsid w:val="009748D6"/>
    <w:rsid w:val="00975BCF"/>
    <w:rsid w:val="00976013"/>
    <w:rsid w:val="009840C5"/>
    <w:rsid w:val="00984E22"/>
    <w:rsid w:val="00986EB7"/>
    <w:rsid w:val="009901AF"/>
    <w:rsid w:val="00991F10"/>
    <w:rsid w:val="009953EE"/>
    <w:rsid w:val="00995CE4"/>
    <w:rsid w:val="009A183B"/>
    <w:rsid w:val="009A4131"/>
    <w:rsid w:val="009A5917"/>
    <w:rsid w:val="009A6DBC"/>
    <w:rsid w:val="009B0641"/>
    <w:rsid w:val="009B1177"/>
    <w:rsid w:val="009B307C"/>
    <w:rsid w:val="009C406D"/>
    <w:rsid w:val="009C45DB"/>
    <w:rsid w:val="009C4979"/>
    <w:rsid w:val="009C72E3"/>
    <w:rsid w:val="009C7D63"/>
    <w:rsid w:val="009D2899"/>
    <w:rsid w:val="009D44F3"/>
    <w:rsid w:val="009D4699"/>
    <w:rsid w:val="009D59C2"/>
    <w:rsid w:val="009E1DF6"/>
    <w:rsid w:val="009E4407"/>
    <w:rsid w:val="009F03EC"/>
    <w:rsid w:val="009F2AC5"/>
    <w:rsid w:val="009F3D4E"/>
    <w:rsid w:val="009F433E"/>
    <w:rsid w:val="009F53BD"/>
    <w:rsid w:val="00A0041D"/>
    <w:rsid w:val="00A02CCC"/>
    <w:rsid w:val="00A03A87"/>
    <w:rsid w:val="00A04FDA"/>
    <w:rsid w:val="00A05E20"/>
    <w:rsid w:val="00A10FC4"/>
    <w:rsid w:val="00A115BC"/>
    <w:rsid w:val="00A11DAF"/>
    <w:rsid w:val="00A125D9"/>
    <w:rsid w:val="00A16348"/>
    <w:rsid w:val="00A16C89"/>
    <w:rsid w:val="00A20E53"/>
    <w:rsid w:val="00A224C7"/>
    <w:rsid w:val="00A24304"/>
    <w:rsid w:val="00A26375"/>
    <w:rsid w:val="00A26CA6"/>
    <w:rsid w:val="00A3264D"/>
    <w:rsid w:val="00A3523B"/>
    <w:rsid w:val="00A4138B"/>
    <w:rsid w:val="00A41479"/>
    <w:rsid w:val="00A51E8D"/>
    <w:rsid w:val="00A541C9"/>
    <w:rsid w:val="00A630D4"/>
    <w:rsid w:val="00A664F1"/>
    <w:rsid w:val="00A666A5"/>
    <w:rsid w:val="00A6718A"/>
    <w:rsid w:val="00A67D11"/>
    <w:rsid w:val="00A67D1A"/>
    <w:rsid w:val="00A739E3"/>
    <w:rsid w:val="00A760B5"/>
    <w:rsid w:val="00A807B8"/>
    <w:rsid w:val="00A816BE"/>
    <w:rsid w:val="00A8487D"/>
    <w:rsid w:val="00A85375"/>
    <w:rsid w:val="00A86E9C"/>
    <w:rsid w:val="00A8727A"/>
    <w:rsid w:val="00A87436"/>
    <w:rsid w:val="00A91768"/>
    <w:rsid w:val="00A95DD9"/>
    <w:rsid w:val="00AA1160"/>
    <w:rsid w:val="00AA33EB"/>
    <w:rsid w:val="00AA5F10"/>
    <w:rsid w:val="00AB22E0"/>
    <w:rsid w:val="00AB4B38"/>
    <w:rsid w:val="00AC179E"/>
    <w:rsid w:val="00AC3322"/>
    <w:rsid w:val="00AC3FA7"/>
    <w:rsid w:val="00AC4F32"/>
    <w:rsid w:val="00AC738C"/>
    <w:rsid w:val="00AC7763"/>
    <w:rsid w:val="00AD07CC"/>
    <w:rsid w:val="00AD229C"/>
    <w:rsid w:val="00AD42BF"/>
    <w:rsid w:val="00AD657D"/>
    <w:rsid w:val="00AD6597"/>
    <w:rsid w:val="00AD7365"/>
    <w:rsid w:val="00AE0EA6"/>
    <w:rsid w:val="00AE154C"/>
    <w:rsid w:val="00AE5A2D"/>
    <w:rsid w:val="00AE6EA5"/>
    <w:rsid w:val="00AE798D"/>
    <w:rsid w:val="00AE7FB7"/>
    <w:rsid w:val="00AF070C"/>
    <w:rsid w:val="00AF1BB5"/>
    <w:rsid w:val="00AF4E0D"/>
    <w:rsid w:val="00AF5477"/>
    <w:rsid w:val="00B0788D"/>
    <w:rsid w:val="00B101F9"/>
    <w:rsid w:val="00B10D0F"/>
    <w:rsid w:val="00B1467B"/>
    <w:rsid w:val="00B15B21"/>
    <w:rsid w:val="00B15F19"/>
    <w:rsid w:val="00B16464"/>
    <w:rsid w:val="00B24B78"/>
    <w:rsid w:val="00B24C9A"/>
    <w:rsid w:val="00B27576"/>
    <w:rsid w:val="00B2790A"/>
    <w:rsid w:val="00B31A1A"/>
    <w:rsid w:val="00B37327"/>
    <w:rsid w:val="00B418C2"/>
    <w:rsid w:val="00B41C47"/>
    <w:rsid w:val="00B42699"/>
    <w:rsid w:val="00B51126"/>
    <w:rsid w:val="00B52345"/>
    <w:rsid w:val="00B52D7F"/>
    <w:rsid w:val="00B56C57"/>
    <w:rsid w:val="00B62655"/>
    <w:rsid w:val="00B66C77"/>
    <w:rsid w:val="00B703B3"/>
    <w:rsid w:val="00B70E3A"/>
    <w:rsid w:val="00B71A15"/>
    <w:rsid w:val="00B77D50"/>
    <w:rsid w:val="00B81CA0"/>
    <w:rsid w:val="00B9080F"/>
    <w:rsid w:val="00B93096"/>
    <w:rsid w:val="00B959BF"/>
    <w:rsid w:val="00B97896"/>
    <w:rsid w:val="00B979A1"/>
    <w:rsid w:val="00BA0BFD"/>
    <w:rsid w:val="00BA1979"/>
    <w:rsid w:val="00BA2DEB"/>
    <w:rsid w:val="00BA36B2"/>
    <w:rsid w:val="00BB5FED"/>
    <w:rsid w:val="00BC5DA1"/>
    <w:rsid w:val="00BC654B"/>
    <w:rsid w:val="00BD2D72"/>
    <w:rsid w:val="00BD44C8"/>
    <w:rsid w:val="00BD758D"/>
    <w:rsid w:val="00BD7996"/>
    <w:rsid w:val="00BE0182"/>
    <w:rsid w:val="00BE29AE"/>
    <w:rsid w:val="00BE55CC"/>
    <w:rsid w:val="00BE75BA"/>
    <w:rsid w:val="00BE76FB"/>
    <w:rsid w:val="00BF0F53"/>
    <w:rsid w:val="00BF1004"/>
    <w:rsid w:val="00BF114D"/>
    <w:rsid w:val="00BF4130"/>
    <w:rsid w:val="00BF5AB5"/>
    <w:rsid w:val="00C03D46"/>
    <w:rsid w:val="00C11242"/>
    <w:rsid w:val="00C114A1"/>
    <w:rsid w:val="00C15FCF"/>
    <w:rsid w:val="00C17BB1"/>
    <w:rsid w:val="00C20E20"/>
    <w:rsid w:val="00C20E65"/>
    <w:rsid w:val="00C2193F"/>
    <w:rsid w:val="00C26367"/>
    <w:rsid w:val="00C26FED"/>
    <w:rsid w:val="00C34A62"/>
    <w:rsid w:val="00C3528F"/>
    <w:rsid w:val="00C370BC"/>
    <w:rsid w:val="00C408AD"/>
    <w:rsid w:val="00C4265D"/>
    <w:rsid w:val="00C449E1"/>
    <w:rsid w:val="00C45917"/>
    <w:rsid w:val="00C4645D"/>
    <w:rsid w:val="00C5045E"/>
    <w:rsid w:val="00C5073D"/>
    <w:rsid w:val="00C51017"/>
    <w:rsid w:val="00C53EEB"/>
    <w:rsid w:val="00C54176"/>
    <w:rsid w:val="00C55BD8"/>
    <w:rsid w:val="00C604AC"/>
    <w:rsid w:val="00C633B3"/>
    <w:rsid w:val="00C6712C"/>
    <w:rsid w:val="00C67618"/>
    <w:rsid w:val="00C715E8"/>
    <w:rsid w:val="00C73D3D"/>
    <w:rsid w:val="00C75C53"/>
    <w:rsid w:val="00C8070A"/>
    <w:rsid w:val="00C81C99"/>
    <w:rsid w:val="00C82587"/>
    <w:rsid w:val="00C8286A"/>
    <w:rsid w:val="00C84605"/>
    <w:rsid w:val="00C86751"/>
    <w:rsid w:val="00C91A28"/>
    <w:rsid w:val="00C93101"/>
    <w:rsid w:val="00C9435C"/>
    <w:rsid w:val="00C94AB8"/>
    <w:rsid w:val="00C95129"/>
    <w:rsid w:val="00C95610"/>
    <w:rsid w:val="00CA1437"/>
    <w:rsid w:val="00CA220C"/>
    <w:rsid w:val="00CA3827"/>
    <w:rsid w:val="00CA4830"/>
    <w:rsid w:val="00CA618C"/>
    <w:rsid w:val="00CB2B75"/>
    <w:rsid w:val="00CB55C5"/>
    <w:rsid w:val="00CB64EC"/>
    <w:rsid w:val="00CB77AA"/>
    <w:rsid w:val="00CC1618"/>
    <w:rsid w:val="00CC415E"/>
    <w:rsid w:val="00CC7F1A"/>
    <w:rsid w:val="00CD0F42"/>
    <w:rsid w:val="00CD1CC3"/>
    <w:rsid w:val="00CD6CE4"/>
    <w:rsid w:val="00CE198E"/>
    <w:rsid w:val="00CE1D31"/>
    <w:rsid w:val="00CE2883"/>
    <w:rsid w:val="00CE43E2"/>
    <w:rsid w:val="00CE6471"/>
    <w:rsid w:val="00CF2CF7"/>
    <w:rsid w:val="00CF3DF3"/>
    <w:rsid w:val="00CF4696"/>
    <w:rsid w:val="00CF6AB2"/>
    <w:rsid w:val="00D072CE"/>
    <w:rsid w:val="00D13126"/>
    <w:rsid w:val="00D2126D"/>
    <w:rsid w:val="00D244FD"/>
    <w:rsid w:val="00D248BC"/>
    <w:rsid w:val="00D302C2"/>
    <w:rsid w:val="00D305F8"/>
    <w:rsid w:val="00D36AEC"/>
    <w:rsid w:val="00D42916"/>
    <w:rsid w:val="00D431AE"/>
    <w:rsid w:val="00D438F0"/>
    <w:rsid w:val="00D44756"/>
    <w:rsid w:val="00D46886"/>
    <w:rsid w:val="00D62E2B"/>
    <w:rsid w:val="00D63957"/>
    <w:rsid w:val="00D65F92"/>
    <w:rsid w:val="00D74B13"/>
    <w:rsid w:val="00D75575"/>
    <w:rsid w:val="00D90D2F"/>
    <w:rsid w:val="00D914DA"/>
    <w:rsid w:val="00D96B66"/>
    <w:rsid w:val="00DA1620"/>
    <w:rsid w:val="00DA18AC"/>
    <w:rsid w:val="00DA1DD1"/>
    <w:rsid w:val="00DB2CA0"/>
    <w:rsid w:val="00DB3A95"/>
    <w:rsid w:val="00DB694B"/>
    <w:rsid w:val="00DB6983"/>
    <w:rsid w:val="00DB6A05"/>
    <w:rsid w:val="00DB77A7"/>
    <w:rsid w:val="00DC1DA0"/>
    <w:rsid w:val="00DD224D"/>
    <w:rsid w:val="00DD5B45"/>
    <w:rsid w:val="00DD7FCD"/>
    <w:rsid w:val="00DE2602"/>
    <w:rsid w:val="00DE4ADF"/>
    <w:rsid w:val="00DE6E0E"/>
    <w:rsid w:val="00DF0589"/>
    <w:rsid w:val="00DF0793"/>
    <w:rsid w:val="00DF1481"/>
    <w:rsid w:val="00DF211F"/>
    <w:rsid w:val="00DF2751"/>
    <w:rsid w:val="00DF2A8B"/>
    <w:rsid w:val="00DF2EB2"/>
    <w:rsid w:val="00DF5205"/>
    <w:rsid w:val="00DF55D3"/>
    <w:rsid w:val="00DF6593"/>
    <w:rsid w:val="00DF6F0F"/>
    <w:rsid w:val="00DF7C95"/>
    <w:rsid w:val="00E003C0"/>
    <w:rsid w:val="00E04AA1"/>
    <w:rsid w:val="00E13AD9"/>
    <w:rsid w:val="00E13C45"/>
    <w:rsid w:val="00E1763D"/>
    <w:rsid w:val="00E2193A"/>
    <w:rsid w:val="00E23AF1"/>
    <w:rsid w:val="00E27997"/>
    <w:rsid w:val="00E27F03"/>
    <w:rsid w:val="00E313DD"/>
    <w:rsid w:val="00E31CE9"/>
    <w:rsid w:val="00E323DE"/>
    <w:rsid w:val="00E32801"/>
    <w:rsid w:val="00E54624"/>
    <w:rsid w:val="00E54B6D"/>
    <w:rsid w:val="00E56E27"/>
    <w:rsid w:val="00E60237"/>
    <w:rsid w:val="00E62BF3"/>
    <w:rsid w:val="00E6334D"/>
    <w:rsid w:val="00E64A81"/>
    <w:rsid w:val="00E70F03"/>
    <w:rsid w:val="00E7221E"/>
    <w:rsid w:val="00E72451"/>
    <w:rsid w:val="00E736CB"/>
    <w:rsid w:val="00E7481E"/>
    <w:rsid w:val="00E75C56"/>
    <w:rsid w:val="00E77A62"/>
    <w:rsid w:val="00E808A0"/>
    <w:rsid w:val="00E80BA4"/>
    <w:rsid w:val="00E81CF0"/>
    <w:rsid w:val="00E93356"/>
    <w:rsid w:val="00E937D3"/>
    <w:rsid w:val="00EA64C2"/>
    <w:rsid w:val="00EA6F69"/>
    <w:rsid w:val="00EB118A"/>
    <w:rsid w:val="00EB494A"/>
    <w:rsid w:val="00EB5A55"/>
    <w:rsid w:val="00EB5C43"/>
    <w:rsid w:val="00EB730F"/>
    <w:rsid w:val="00EB78ED"/>
    <w:rsid w:val="00EC5F36"/>
    <w:rsid w:val="00EC68C6"/>
    <w:rsid w:val="00ED1E6E"/>
    <w:rsid w:val="00ED3F0B"/>
    <w:rsid w:val="00ED5911"/>
    <w:rsid w:val="00ED7D60"/>
    <w:rsid w:val="00EE0D94"/>
    <w:rsid w:val="00EE1978"/>
    <w:rsid w:val="00EE234B"/>
    <w:rsid w:val="00EE4BE7"/>
    <w:rsid w:val="00EE759E"/>
    <w:rsid w:val="00EF01FC"/>
    <w:rsid w:val="00EF3FC9"/>
    <w:rsid w:val="00EF7A44"/>
    <w:rsid w:val="00F00DD3"/>
    <w:rsid w:val="00F00F74"/>
    <w:rsid w:val="00F03638"/>
    <w:rsid w:val="00F066B8"/>
    <w:rsid w:val="00F06C86"/>
    <w:rsid w:val="00F12AD5"/>
    <w:rsid w:val="00F13BF2"/>
    <w:rsid w:val="00F16AE8"/>
    <w:rsid w:val="00F2059F"/>
    <w:rsid w:val="00F21940"/>
    <w:rsid w:val="00F23310"/>
    <w:rsid w:val="00F27DEF"/>
    <w:rsid w:val="00F30A74"/>
    <w:rsid w:val="00F3166C"/>
    <w:rsid w:val="00F34868"/>
    <w:rsid w:val="00F353C9"/>
    <w:rsid w:val="00F3606F"/>
    <w:rsid w:val="00F36AC1"/>
    <w:rsid w:val="00F463CE"/>
    <w:rsid w:val="00F478F7"/>
    <w:rsid w:val="00F50949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36D"/>
    <w:rsid w:val="00F82575"/>
    <w:rsid w:val="00F83D34"/>
    <w:rsid w:val="00F8529E"/>
    <w:rsid w:val="00F85DEC"/>
    <w:rsid w:val="00F93685"/>
    <w:rsid w:val="00F95496"/>
    <w:rsid w:val="00F95BFC"/>
    <w:rsid w:val="00F960E7"/>
    <w:rsid w:val="00F9784B"/>
    <w:rsid w:val="00FA2806"/>
    <w:rsid w:val="00FA32CC"/>
    <w:rsid w:val="00FA70D9"/>
    <w:rsid w:val="00FB0DBD"/>
    <w:rsid w:val="00FB0F44"/>
    <w:rsid w:val="00FC0319"/>
    <w:rsid w:val="00FC2DF2"/>
    <w:rsid w:val="00FC525E"/>
    <w:rsid w:val="00FC65F8"/>
    <w:rsid w:val="00FC6AF1"/>
    <w:rsid w:val="00FD0C6B"/>
    <w:rsid w:val="00FD0F0E"/>
    <w:rsid w:val="00FD1155"/>
    <w:rsid w:val="00FD227D"/>
    <w:rsid w:val="00FD3F70"/>
    <w:rsid w:val="00FD476B"/>
    <w:rsid w:val="00FD510E"/>
    <w:rsid w:val="00FD5DD3"/>
    <w:rsid w:val="00FE0EA1"/>
    <w:rsid w:val="00FE2E34"/>
    <w:rsid w:val="00FE6A9A"/>
    <w:rsid w:val="00FE7D82"/>
    <w:rsid w:val="00FF1223"/>
    <w:rsid w:val="00FF12EC"/>
    <w:rsid w:val="00FF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7A43F7-04AC-44A4-BBAC-B2C00C32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customStyle="1" w:styleId="text">
    <w:name w:val="text"/>
    <w:rsid w:val="00A0041D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FEFA7-9630-4277-99FB-B9FAC21F5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793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2018-02-15T12:50:00Z</cp:lastPrinted>
  <dcterms:created xsi:type="dcterms:W3CDTF">2018-02-15T12:52:00Z</dcterms:created>
  <dcterms:modified xsi:type="dcterms:W3CDTF">2018-02-15T12:52:00Z</dcterms:modified>
</cp:coreProperties>
</file>