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F02" w:rsidRPr="00661F02" w:rsidRDefault="00661F02" w:rsidP="004A2A22">
      <w:pPr>
        <w:rPr>
          <w:rFonts w:ascii="Times New Roman" w:hAnsi="Times New Roman"/>
          <w:b/>
          <w:i/>
          <w:sz w:val="22"/>
          <w:szCs w:val="22"/>
        </w:rPr>
      </w:pPr>
      <w:r w:rsidRPr="00661F02">
        <w:rPr>
          <w:rFonts w:ascii="Times New Roman" w:hAnsi="Times New Roman"/>
        </w:rPr>
        <w:t xml:space="preserve">                                                                         </w:t>
      </w:r>
      <w:r w:rsidR="00B37883">
        <w:rPr>
          <w:rFonts w:ascii="Times New Roman" w:hAnsi="Times New Roman"/>
        </w:rPr>
        <w:t xml:space="preserve">                       </w:t>
      </w:r>
      <w:r w:rsidRPr="00661F02">
        <w:rPr>
          <w:rFonts w:ascii="Times New Roman" w:hAnsi="Times New Roman"/>
        </w:rPr>
        <w:t xml:space="preserve">              </w:t>
      </w:r>
      <w:r w:rsidRPr="00661F02">
        <w:rPr>
          <w:rFonts w:ascii="Times New Roman" w:hAnsi="Times New Roman"/>
          <w:b/>
          <w:i/>
          <w:sz w:val="22"/>
          <w:szCs w:val="22"/>
        </w:rPr>
        <w:t>Załącznik Nr 6 do SIWZ</w:t>
      </w:r>
    </w:p>
    <w:p w:rsidR="00661F02" w:rsidRPr="00661F02" w:rsidRDefault="00661F02" w:rsidP="00661F02">
      <w:pPr>
        <w:ind w:right="-142"/>
        <w:rPr>
          <w:rFonts w:ascii="Times New Roman" w:hAnsi="Times New Roman"/>
          <w:sz w:val="16"/>
          <w:szCs w:val="16"/>
        </w:rPr>
      </w:pPr>
    </w:p>
    <w:p w:rsidR="00661F02" w:rsidRPr="00661F02" w:rsidRDefault="00661F02" w:rsidP="00661F02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>.........................................................................</w:t>
      </w:r>
    </w:p>
    <w:p w:rsidR="00661F02" w:rsidRPr="00661F02" w:rsidRDefault="00661F02" w:rsidP="00661F02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661F02" w:rsidRDefault="00661F02" w:rsidP="00661F02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752817" w:rsidRDefault="00752817" w:rsidP="00661F02">
      <w:pPr>
        <w:ind w:right="-142"/>
        <w:rPr>
          <w:rFonts w:ascii="Times New Roman" w:hAnsi="Times New Roman"/>
          <w:sz w:val="16"/>
          <w:szCs w:val="16"/>
        </w:rPr>
      </w:pPr>
    </w:p>
    <w:p w:rsidR="00752817" w:rsidRPr="00661F02" w:rsidRDefault="00752817" w:rsidP="00661F02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</w:p>
    <w:p w:rsidR="00661F02" w:rsidRDefault="00661F02" w:rsidP="00661F02">
      <w:pPr>
        <w:jc w:val="center"/>
        <w:outlineLvl w:val="0"/>
        <w:rPr>
          <w:rFonts w:ascii="Times New Roman" w:hAnsi="Times New Roman"/>
          <w:b/>
          <w:i/>
          <w:sz w:val="21"/>
          <w:szCs w:val="21"/>
        </w:rPr>
      </w:pPr>
    </w:p>
    <w:p w:rsidR="00752817" w:rsidRPr="00661F02" w:rsidRDefault="00752817" w:rsidP="00164D8B">
      <w:pPr>
        <w:outlineLvl w:val="0"/>
        <w:rPr>
          <w:rFonts w:ascii="Times New Roman" w:hAnsi="Times New Roman"/>
        </w:rPr>
      </w:pPr>
    </w:p>
    <w:p w:rsidR="00661F02" w:rsidRPr="00661F02" w:rsidRDefault="00661F02" w:rsidP="00164D8B">
      <w:pPr>
        <w:ind w:left="284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>Wykaz osób,</w:t>
      </w:r>
    </w:p>
    <w:p w:rsidR="00661F02" w:rsidRPr="00661F02" w:rsidRDefault="00661F02" w:rsidP="00164D8B">
      <w:pPr>
        <w:ind w:left="284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skierowanych przez Wykonawcę do realizacji zamówienia publicznego,    </w:t>
      </w:r>
      <w:r w:rsidR="00164D8B">
        <w:rPr>
          <w:rFonts w:ascii="Times New Roman" w:hAnsi="Times New Roman"/>
          <w:b/>
        </w:rPr>
        <w:t xml:space="preserve">                          </w:t>
      </w:r>
      <w:r w:rsidRPr="00661F02">
        <w:rPr>
          <w:rFonts w:ascii="Times New Roman" w:hAnsi="Times New Roman"/>
          <w:b/>
        </w:rPr>
        <w:t>w szczególności odpowiedzialnych za kierowanie robotami budowlanymi</w:t>
      </w:r>
    </w:p>
    <w:p w:rsidR="00661F02" w:rsidRPr="00661F02" w:rsidRDefault="00661F02" w:rsidP="00164D8B">
      <w:pPr>
        <w:spacing w:line="360" w:lineRule="auto"/>
        <w:jc w:val="center"/>
        <w:rPr>
          <w:rFonts w:ascii="Times New Roman" w:hAnsi="Times New Roman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552"/>
        <w:gridCol w:w="3057"/>
      </w:tblGrid>
      <w:tr w:rsidR="00661F02" w:rsidRPr="00661F02" w:rsidTr="00C25AB1">
        <w:tc>
          <w:tcPr>
            <w:tcW w:w="1985" w:type="dxa"/>
            <w:vAlign w:val="center"/>
          </w:tcPr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61F02">
              <w:rPr>
                <w:rFonts w:ascii="Times New Roman" w:hAnsi="Times New Roman"/>
                <w:sz w:val="22"/>
                <w:szCs w:val="22"/>
              </w:rPr>
              <w:t xml:space="preserve">Imię </w:t>
            </w:r>
          </w:p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61F02">
              <w:rPr>
                <w:rFonts w:ascii="Times New Roman" w:hAnsi="Times New Roman"/>
                <w:sz w:val="22"/>
                <w:szCs w:val="22"/>
              </w:rPr>
              <w:t>i nazwisko</w:t>
            </w:r>
          </w:p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61F02">
              <w:rPr>
                <w:rFonts w:ascii="Times New Roman" w:hAnsi="Times New Roman"/>
                <w:sz w:val="22"/>
                <w:szCs w:val="22"/>
              </w:rPr>
              <w:t>Podstawa do dysponowania wymienioną osobą (dysponuję/będę dysponował)</w:t>
            </w:r>
            <w:r w:rsidRPr="00661F02">
              <w:rPr>
                <w:rStyle w:val="Odwoanieprzypisudolnego"/>
                <w:rFonts w:ascii="Times New Roman" w:hAnsi="Times New Roman"/>
                <w:sz w:val="22"/>
                <w:szCs w:val="22"/>
              </w:rPr>
              <w:footnoteReference w:customMarkFollows="1" w:id="1"/>
              <w:t>1</w:t>
            </w:r>
            <w:r w:rsidRPr="00661F02">
              <w:rPr>
                <w:rFonts w:ascii="Times New Roman" w:hAnsi="Times New Roman"/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61F02">
              <w:rPr>
                <w:rFonts w:ascii="Times New Roman" w:hAnsi="Times New Roman"/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661F02" w:rsidRPr="00661F02" w:rsidRDefault="00661F02" w:rsidP="00C25AB1">
            <w:pPr>
              <w:rPr>
                <w:rFonts w:ascii="Times New Roman" w:hAnsi="Times New Roman"/>
                <w:sz w:val="22"/>
                <w:szCs w:val="22"/>
              </w:rPr>
            </w:pPr>
            <w:r w:rsidRPr="00661F02">
              <w:rPr>
                <w:rFonts w:ascii="Times New Roman" w:hAnsi="Times New Roman"/>
                <w:sz w:val="22"/>
                <w:szCs w:val="22"/>
              </w:rPr>
              <w:t xml:space="preserve">Zakres uprawnień, kwalifikacje zawodowe, wykształcenie, </w:t>
            </w:r>
          </w:p>
          <w:p w:rsidR="00661F02" w:rsidRPr="00661F02" w:rsidRDefault="00661F02" w:rsidP="00C25AB1">
            <w:pPr>
              <w:rPr>
                <w:rFonts w:ascii="Times New Roman" w:hAnsi="Times New Roman"/>
                <w:sz w:val="22"/>
                <w:szCs w:val="22"/>
                <w:vertAlign w:val="superscript"/>
              </w:rPr>
            </w:pPr>
            <w:r w:rsidRPr="00661F02">
              <w:rPr>
                <w:rFonts w:ascii="Times New Roman" w:hAnsi="Times New Roman"/>
                <w:sz w:val="22"/>
                <w:szCs w:val="22"/>
              </w:rPr>
              <w:t>okres doświadczenia</w:t>
            </w:r>
          </w:p>
        </w:tc>
      </w:tr>
      <w:tr w:rsidR="00661F02" w:rsidRPr="00661F02" w:rsidTr="00C25AB1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661F02" w:rsidRPr="00661F02" w:rsidTr="00C25AB1">
        <w:tc>
          <w:tcPr>
            <w:tcW w:w="1985" w:type="dxa"/>
            <w:tcBorders>
              <w:top w:val="double" w:sz="4" w:space="0" w:color="auto"/>
            </w:tcBorders>
          </w:tcPr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661F02" w:rsidRPr="00661F02" w:rsidRDefault="00661F02" w:rsidP="00C25AB1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661F02" w:rsidRPr="00661F02" w:rsidRDefault="00661F02" w:rsidP="00C25AB1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661F02" w:rsidRPr="00661F02" w:rsidRDefault="00661F02" w:rsidP="00C25AB1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661F02" w:rsidRPr="00661F02" w:rsidRDefault="00661F02" w:rsidP="00C25AB1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661F02" w:rsidRPr="00661F02" w:rsidRDefault="00661F02" w:rsidP="00C25AB1">
            <w:pPr>
              <w:jc w:val="center"/>
              <w:rPr>
                <w:rFonts w:ascii="Times New Roman" w:hAnsi="Times New Roman"/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661F02" w:rsidRPr="00661F02" w:rsidRDefault="00661F02" w:rsidP="00C25AB1">
            <w:pPr>
              <w:rPr>
                <w:rFonts w:ascii="Times New Roman" w:hAnsi="Times New Roman"/>
                <w:sz w:val="23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  <w:sz w:val="23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  <w:sz w:val="23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  <w:sz w:val="23"/>
              </w:rPr>
            </w:pPr>
          </w:p>
        </w:tc>
      </w:tr>
      <w:tr w:rsidR="00661F02" w:rsidRPr="00661F02" w:rsidTr="00C25AB1">
        <w:tc>
          <w:tcPr>
            <w:tcW w:w="1985" w:type="dxa"/>
          </w:tcPr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</w:tc>
        <w:tc>
          <w:tcPr>
            <w:tcW w:w="3057" w:type="dxa"/>
          </w:tcPr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</w:tc>
      </w:tr>
      <w:tr w:rsidR="00661F02" w:rsidRPr="00661F02" w:rsidTr="00C25AB1">
        <w:tc>
          <w:tcPr>
            <w:tcW w:w="1985" w:type="dxa"/>
          </w:tcPr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</w:tc>
        <w:tc>
          <w:tcPr>
            <w:tcW w:w="3057" w:type="dxa"/>
          </w:tcPr>
          <w:p w:rsidR="00661F02" w:rsidRPr="00661F02" w:rsidRDefault="00661F02" w:rsidP="00C25AB1">
            <w:pPr>
              <w:rPr>
                <w:rFonts w:ascii="Times New Roman" w:hAnsi="Times New Roman"/>
              </w:rPr>
            </w:pPr>
          </w:p>
        </w:tc>
      </w:tr>
    </w:tbl>
    <w:p w:rsidR="00661F02" w:rsidRPr="00661F02" w:rsidRDefault="00661F02" w:rsidP="00661F02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</w:rPr>
      </w:pPr>
    </w:p>
    <w:p w:rsidR="00661F02" w:rsidRDefault="00661F02" w:rsidP="00661F02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  <w:lang w:val="pl-PL"/>
        </w:rPr>
      </w:pPr>
    </w:p>
    <w:p w:rsidR="00752817" w:rsidRDefault="00752817" w:rsidP="00661F02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  <w:lang w:val="pl-PL"/>
        </w:rPr>
      </w:pPr>
    </w:p>
    <w:p w:rsidR="00752817" w:rsidRPr="00752817" w:rsidRDefault="00752817" w:rsidP="00661F02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  <w:lang w:val="pl-PL"/>
        </w:rPr>
      </w:pPr>
    </w:p>
    <w:p w:rsidR="00661F02" w:rsidRPr="00661F02" w:rsidRDefault="00661F02" w:rsidP="00661F02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661F02" w:rsidRPr="00661F02" w:rsidRDefault="00661F02" w:rsidP="00661F02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hAnsi="Times New Roman"/>
          <w:sz w:val="22"/>
          <w:szCs w:val="22"/>
        </w:rPr>
      </w:pPr>
      <w:r w:rsidRPr="00661F02">
        <w:rPr>
          <w:rFonts w:ascii="Times New Roman" w:hAnsi="Times New Roman"/>
          <w:sz w:val="22"/>
          <w:szCs w:val="22"/>
        </w:rPr>
        <w:t>……………………………………..……</w:t>
      </w:r>
    </w:p>
    <w:p w:rsidR="00661F02" w:rsidRPr="00661F02" w:rsidRDefault="00661F02" w:rsidP="00661F02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661F02" w:rsidRPr="00661F02" w:rsidRDefault="00661F02" w:rsidP="00661F02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.....................................................................</w:t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</w:t>
      </w:r>
    </w:p>
    <w:p w:rsidR="00661F02" w:rsidRPr="00661F02" w:rsidRDefault="00661F02" w:rsidP="00661F02">
      <w:pPr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                 Miejscowość, data</w:t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  <w:t xml:space="preserve"> </w:t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     </w:t>
      </w:r>
    </w:p>
    <w:p w:rsidR="00661F02" w:rsidRPr="00661F02" w:rsidRDefault="00661F02" w:rsidP="00661F02">
      <w:pPr>
        <w:rPr>
          <w:rFonts w:ascii="Times New Roman" w:hAnsi="Times New Roman"/>
          <w:b/>
          <w:i/>
          <w:sz w:val="28"/>
          <w:szCs w:val="28"/>
        </w:rPr>
      </w:pPr>
    </w:p>
    <w:p w:rsidR="00752817" w:rsidRDefault="00752817" w:rsidP="00661F02">
      <w:pPr>
        <w:jc w:val="right"/>
        <w:rPr>
          <w:rFonts w:ascii="Times New Roman" w:hAnsi="Times New Roman"/>
          <w:b/>
          <w:i/>
          <w:sz w:val="28"/>
          <w:szCs w:val="28"/>
        </w:rPr>
      </w:pPr>
    </w:p>
    <w:p w:rsidR="00661F02" w:rsidRPr="00661F02" w:rsidRDefault="00661F02" w:rsidP="00661F02">
      <w:pPr>
        <w:spacing w:after="120"/>
        <w:rPr>
          <w:rFonts w:ascii="Times New Roman" w:hAnsi="Times New Roman"/>
          <w:b/>
        </w:rPr>
      </w:pPr>
      <w:bookmarkStart w:id="0" w:name="_GoBack"/>
      <w:bookmarkEnd w:id="0"/>
    </w:p>
    <w:sectPr w:rsidR="00661F02" w:rsidRPr="00661F02" w:rsidSect="00B26BA9">
      <w:headerReference w:type="default" r:id="rId8"/>
      <w:footerReference w:type="default" r:id="rId9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B78" w:rsidRDefault="00492B78">
      <w:r>
        <w:separator/>
      </w:r>
    </w:p>
  </w:endnote>
  <w:endnote w:type="continuationSeparator" w:id="0">
    <w:p w:rsidR="00492B78" w:rsidRDefault="00492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D0D" w:rsidRDefault="00A15D0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92B78">
      <w:rPr>
        <w:noProof/>
      </w:rPr>
      <w:t>1</w:t>
    </w:r>
    <w:r>
      <w:fldChar w:fldCharType="end"/>
    </w:r>
  </w:p>
  <w:p w:rsidR="00A15D0D" w:rsidRDefault="00A15D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B78" w:rsidRDefault="00492B78">
      <w:r>
        <w:separator/>
      </w:r>
    </w:p>
  </w:footnote>
  <w:footnote w:type="continuationSeparator" w:id="0">
    <w:p w:rsidR="00492B78" w:rsidRDefault="00492B78">
      <w:r>
        <w:continuationSeparator/>
      </w:r>
    </w:p>
  </w:footnote>
  <w:footnote w:id="1">
    <w:p w:rsidR="00661F02" w:rsidRDefault="00661F02" w:rsidP="00661F0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474" w:rsidRDefault="000E14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</w:lvl>
  </w:abstractNum>
  <w:abstractNum w:abstractNumId="3" w15:restartNumberingAfterBreak="0">
    <w:nsid w:val="00000015"/>
    <w:multiLevelType w:val="singleLevel"/>
    <w:tmpl w:val="0090DE50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7" w15:restartNumberingAfterBreak="0">
    <w:nsid w:val="0000001F"/>
    <w:multiLevelType w:val="multilevel"/>
    <w:tmpl w:val="AF000340"/>
    <w:name w:val="WW8Num3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20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0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4BD44245"/>
    <w:multiLevelType w:val="hybridMultilevel"/>
    <w:tmpl w:val="15C4878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EA604EF"/>
    <w:multiLevelType w:val="hybridMultilevel"/>
    <w:tmpl w:val="1B7E20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2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3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50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99A64E7"/>
    <w:multiLevelType w:val="hybridMultilevel"/>
    <w:tmpl w:val="910881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7E7A68B2"/>
    <w:multiLevelType w:val="hybridMultilevel"/>
    <w:tmpl w:val="8F2E468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"/>
  </w:num>
  <w:num w:numId="3">
    <w:abstractNumId w:val="11"/>
  </w:num>
  <w:num w:numId="4">
    <w:abstractNumId w:val="15"/>
  </w:num>
  <w:num w:numId="5">
    <w:abstractNumId w:val="34"/>
  </w:num>
  <w:num w:numId="6">
    <w:abstractNumId w:val="51"/>
  </w:num>
  <w:num w:numId="7">
    <w:abstractNumId w:val="31"/>
  </w:num>
  <w:num w:numId="8">
    <w:abstractNumId w:val="50"/>
  </w:num>
  <w:num w:numId="9">
    <w:abstractNumId w:val="18"/>
  </w:num>
  <w:num w:numId="10">
    <w:abstractNumId w:val="17"/>
  </w:num>
  <w:num w:numId="11">
    <w:abstractNumId w:val="27"/>
  </w:num>
  <w:num w:numId="12">
    <w:abstractNumId w:val="20"/>
  </w:num>
  <w:num w:numId="13">
    <w:abstractNumId w:val="14"/>
  </w:num>
  <w:num w:numId="14">
    <w:abstractNumId w:val="9"/>
  </w:num>
  <w:num w:numId="15">
    <w:abstractNumId w:val="55"/>
  </w:num>
  <w:num w:numId="16">
    <w:abstractNumId w:val="32"/>
  </w:num>
  <w:num w:numId="17">
    <w:abstractNumId w:val="47"/>
  </w:num>
  <w:num w:numId="18">
    <w:abstractNumId w:val="30"/>
  </w:num>
  <w:num w:numId="19">
    <w:abstractNumId w:val="23"/>
  </w:num>
  <w:num w:numId="20">
    <w:abstractNumId w:val="40"/>
  </w:num>
  <w:num w:numId="21">
    <w:abstractNumId w:val="13"/>
  </w:num>
  <w:num w:numId="22">
    <w:abstractNumId w:val="43"/>
  </w:num>
  <w:num w:numId="23">
    <w:abstractNumId w:val="12"/>
  </w:num>
  <w:num w:numId="24">
    <w:abstractNumId w:val="24"/>
  </w:num>
  <w:num w:numId="25">
    <w:abstractNumId w:val="46"/>
  </w:num>
  <w:num w:numId="26">
    <w:abstractNumId w:val="10"/>
  </w:num>
  <w:num w:numId="27">
    <w:abstractNumId w:val="39"/>
  </w:num>
  <w:num w:numId="28">
    <w:abstractNumId w:val="49"/>
  </w:num>
  <w:num w:numId="29">
    <w:abstractNumId w:val="28"/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42"/>
  </w:num>
  <w:num w:numId="42">
    <w:abstractNumId w:val="4"/>
  </w:num>
  <w:num w:numId="43">
    <w:abstractNumId w:val="21"/>
  </w:num>
  <w:num w:numId="44">
    <w:abstractNumId w:val="3"/>
  </w:num>
  <w:num w:numId="45">
    <w:abstractNumId w:val="5"/>
  </w:num>
  <w:num w:numId="46">
    <w:abstractNumId w:val="6"/>
  </w:num>
  <w:num w:numId="47">
    <w:abstractNumId w:val="22"/>
  </w:num>
  <w:num w:numId="48">
    <w:abstractNumId w:val="53"/>
  </w:num>
  <w:num w:numId="49">
    <w:abstractNumId w:val="37"/>
  </w:num>
  <w:num w:numId="50">
    <w:abstractNumId w:val="56"/>
  </w:num>
  <w:num w:numId="51">
    <w:abstractNumId w:val="35"/>
  </w:num>
  <w:num w:numId="52">
    <w:abstractNumId w:val="41"/>
  </w:num>
  <w:num w:numId="53">
    <w:abstractNumId w:val="16"/>
  </w:num>
  <w:num w:numId="54">
    <w:abstractNumId w:val="25"/>
  </w:num>
  <w:num w:numId="55">
    <w:abstractNumId w:val="33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0"/>
    <w:rsid w:val="00024FB0"/>
    <w:rsid w:val="00050FC4"/>
    <w:rsid w:val="00054686"/>
    <w:rsid w:val="000576E3"/>
    <w:rsid w:val="000668FE"/>
    <w:rsid w:val="00067419"/>
    <w:rsid w:val="00072F7E"/>
    <w:rsid w:val="00082321"/>
    <w:rsid w:val="00082850"/>
    <w:rsid w:val="00086AEE"/>
    <w:rsid w:val="00096297"/>
    <w:rsid w:val="00097B03"/>
    <w:rsid w:val="000A2560"/>
    <w:rsid w:val="000C401E"/>
    <w:rsid w:val="000C44D6"/>
    <w:rsid w:val="000E0863"/>
    <w:rsid w:val="000E1474"/>
    <w:rsid w:val="000F146A"/>
    <w:rsid w:val="000F7C13"/>
    <w:rsid w:val="00105CDF"/>
    <w:rsid w:val="001061D5"/>
    <w:rsid w:val="00127F54"/>
    <w:rsid w:val="00132E97"/>
    <w:rsid w:val="001451A2"/>
    <w:rsid w:val="00164D8B"/>
    <w:rsid w:val="001668CC"/>
    <w:rsid w:val="00173822"/>
    <w:rsid w:val="00177B99"/>
    <w:rsid w:val="0018201B"/>
    <w:rsid w:val="00190DAA"/>
    <w:rsid w:val="00191980"/>
    <w:rsid w:val="0019308B"/>
    <w:rsid w:val="001A2757"/>
    <w:rsid w:val="001A6B5B"/>
    <w:rsid w:val="001A7D3B"/>
    <w:rsid w:val="001C4CBF"/>
    <w:rsid w:val="001C6D65"/>
    <w:rsid w:val="001E4D18"/>
    <w:rsid w:val="001F4C80"/>
    <w:rsid w:val="00204462"/>
    <w:rsid w:val="00206733"/>
    <w:rsid w:val="0021586E"/>
    <w:rsid w:val="00220279"/>
    <w:rsid w:val="0022033D"/>
    <w:rsid w:val="00222597"/>
    <w:rsid w:val="00223638"/>
    <w:rsid w:val="00224451"/>
    <w:rsid w:val="00234E13"/>
    <w:rsid w:val="00244470"/>
    <w:rsid w:val="00247228"/>
    <w:rsid w:val="002474BC"/>
    <w:rsid w:val="002513BA"/>
    <w:rsid w:val="002521EE"/>
    <w:rsid w:val="002577C3"/>
    <w:rsid w:val="002A550B"/>
    <w:rsid w:val="002A62B7"/>
    <w:rsid w:val="002B3F70"/>
    <w:rsid w:val="002C6326"/>
    <w:rsid w:val="002D35EF"/>
    <w:rsid w:val="002D4EA5"/>
    <w:rsid w:val="003021D9"/>
    <w:rsid w:val="003131D7"/>
    <w:rsid w:val="00314D43"/>
    <w:rsid w:val="003302E2"/>
    <w:rsid w:val="00332558"/>
    <w:rsid w:val="00332728"/>
    <w:rsid w:val="00343729"/>
    <w:rsid w:val="00343A9E"/>
    <w:rsid w:val="00351C90"/>
    <w:rsid w:val="00352572"/>
    <w:rsid w:val="003545A7"/>
    <w:rsid w:val="00356F40"/>
    <w:rsid w:val="00373CF2"/>
    <w:rsid w:val="00386F61"/>
    <w:rsid w:val="00394E3D"/>
    <w:rsid w:val="003A5C81"/>
    <w:rsid w:val="003F4D54"/>
    <w:rsid w:val="004064BF"/>
    <w:rsid w:val="0041432B"/>
    <w:rsid w:val="00417180"/>
    <w:rsid w:val="004275EE"/>
    <w:rsid w:val="004439F0"/>
    <w:rsid w:val="00452F39"/>
    <w:rsid w:val="00461C29"/>
    <w:rsid w:val="00467CB0"/>
    <w:rsid w:val="0047097E"/>
    <w:rsid w:val="00472AFC"/>
    <w:rsid w:val="00474074"/>
    <w:rsid w:val="0048389F"/>
    <w:rsid w:val="00485F15"/>
    <w:rsid w:val="00492B78"/>
    <w:rsid w:val="004A2A22"/>
    <w:rsid w:val="004B3B57"/>
    <w:rsid w:val="004C038D"/>
    <w:rsid w:val="004D00B8"/>
    <w:rsid w:val="004D7FAC"/>
    <w:rsid w:val="004F0251"/>
    <w:rsid w:val="004F14D4"/>
    <w:rsid w:val="004F43A6"/>
    <w:rsid w:val="004F64CA"/>
    <w:rsid w:val="0050590C"/>
    <w:rsid w:val="00506695"/>
    <w:rsid w:val="005101B1"/>
    <w:rsid w:val="00520B60"/>
    <w:rsid w:val="00520DA7"/>
    <w:rsid w:val="00526A8F"/>
    <w:rsid w:val="00530803"/>
    <w:rsid w:val="00533CC5"/>
    <w:rsid w:val="0055187E"/>
    <w:rsid w:val="00555D5E"/>
    <w:rsid w:val="00563082"/>
    <w:rsid w:val="00564A9D"/>
    <w:rsid w:val="00565221"/>
    <w:rsid w:val="0059040C"/>
    <w:rsid w:val="0059070D"/>
    <w:rsid w:val="005B189F"/>
    <w:rsid w:val="005B5304"/>
    <w:rsid w:val="005F0B49"/>
    <w:rsid w:val="005F4A63"/>
    <w:rsid w:val="005F5C3F"/>
    <w:rsid w:val="005F775E"/>
    <w:rsid w:val="005F77B7"/>
    <w:rsid w:val="00622C66"/>
    <w:rsid w:val="0063483B"/>
    <w:rsid w:val="0063662A"/>
    <w:rsid w:val="00641E2F"/>
    <w:rsid w:val="00661F02"/>
    <w:rsid w:val="00662376"/>
    <w:rsid w:val="006628B6"/>
    <w:rsid w:val="006647CE"/>
    <w:rsid w:val="006873FA"/>
    <w:rsid w:val="006C1E71"/>
    <w:rsid w:val="006C46EF"/>
    <w:rsid w:val="006C54D2"/>
    <w:rsid w:val="006E5761"/>
    <w:rsid w:val="006F1815"/>
    <w:rsid w:val="007070F0"/>
    <w:rsid w:val="00707CEC"/>
    <w:rsid w:val="007143AC"/>
    <w:rsid w:val="0071619E"/>
    <w:rsid w:val="00721D38"/>
    <w:rsid w:val="007241A8"/>
    <w:rsid w:val="007252F8"/>
    <w:rsid w:val="00733850"/>
    <w:rsid w:val="00752817"/>
    <w:rsid w:val="00760A8D"/>
    <w:rsid w:val="007666AB"/>
    <w:rsid w:val="00773ACA"/>
    <w:rsid w:val="007764A3"/>
    <w:rsid w:val="007764ED"/>
    <w:rsid w:val="00782482"/>
    <w:rsid w:val="00784C45"/>
    <w:rsid w:val="00785076"/>
    <w:rsid w:val="007918E6"/>
    <w:rsid w:val="007A116E"/>
    <w:rsid w:val="007A5F40"/>
    <w:rsid w:val="007D0808"/>
    <w:rsid w:val="007E2416"/>
    <w:rsid w:val="007E31A1"/>
    <w:rsid w:val="007F7062"/>
    <w:rsid w:val="008079DF"/>
    <w:rsid w:val="00827080"/>
    <w:rsid w:val="00855941"/>
    <w:rsid w:val="0085647B"/>
    <w:rsid w:val="00866693"/>
    <w:rsid w:val="00867BA0"/>
    <w:rsid w:val="00870E94"/>
    <w:rsid w:val="00876A7D"/>
    <w:rsid w:val="00882610"/>
    <w:rsid w:val="00882E49"/>
    <w:rsid w:val="008A0D92"/>
    <w:rsid w:val="008A5C35"/>
    <w:rsid w:val="008A7033"/>
    <w:rsid w:val="008B7881"/>
    <w:rsid w:val="008C0252"/>
    <w:rsid w:val="008C43A6"/>
    <w:rsid w:val="008C4D3C"/>
    <w:rsid w:val="008D4355"/>
    <w:rsid w:val="008D647A"/>
    <w:rsid w:val="008D7C6A"/>
    <w:rsid w:val="008E4B9F"/>
    <w:rsid w:val="008F46FE"/>
    <w:rsid w:val="008F6C78"/>
    <w:rsid w:val="00905FEA"/>
    <w:rsid w:val="009131E5"/>
    <w:rsid w:val="00931C04"/>
    <w:rsid w:val="00935FDA"/>
    <w:rsid w:val="009430B6"/>
    <w:rsid w:val="00945F6E"/>
    <w:rsid w:val="0095333B"/>
    <w:rsid w:val="00955937"/>
    <w:rsid w:val="00962740"/>
    <w:rsid w:val="00973CB4"/>
    <w:rsid w:val="0097545D"/>
    <w:rsid w:val="00982D1D"/>
    <w:rsid w:val="009A012E"/>
    <w:rsid w:val="009B2592"/>
    <w:rsid w:val="009B6ED2"/>
    <w:rsid w:val="009C17B3"/>
    <w:rsid w:val="009C7265"/>
    <w:rsid w:val="009D6BC0"/>
    <w:rsid w:val="009E2998"/>
    <w:rsid w:val="009F6D39"/>
    <w:rsid w:val="00A102B5"/>
    <w:rsid w:val="00A11296"/>
    <w:rsid w:val="00A13861"/>
    <w:rsid w:val="00A15D0D"/>
    <w:rsid w:val="00A3595A"/>
    <w:rsid w:val="00A63DF2"/>
    <w:rsid w:val="00A67014"/>
    <w:rsid w:val="00A70227"/>
    <w:rsid w:val="00A83BFF"/>
    <w:rsid w:val="00A87CA1"/>
    <w:rsid w:val="00AA0AF5"/>
    <w:rsid w:val="00AA0E4F"/>
    <w:rsid w:val="00AA4B8B"/>
    <w:rsid w:val="00AA746B"/>
    <w:rsid w:val="00AC202B"/>
    <w:rsid w:val="00AD360C"/>
    <w:rsid w:val="00AD58D4"/>
    <w:rsid w:val="00AE01EE"/>
    <w:rsid w:val="00AE2F75"/>
    <w:rsid w:val="00AE3DD7"/>
    <w:rsid w:val="00AE5AD7"/>
    <w:rsid w:val="00B145F0"/>
    <w:rsid w:val="00B16502"/>
    <w:rsid w:val="00B16D70"/>
    <w:rsid w:val="00B17142"/>
    <w:rsid w:val="00B22603"/>
    <w:rsid w:val="00B26BA9"/>
    <w:rsid w:val="00B277B8"/>
    <w:rsid w:val="00B30B6F"/>
    <w:rsid w:val="00B35688"/>
    <w:rsid w:val="00B372CD"/>
    <w:rsid w:val="00B37883"/>
    <w:rsid w:val="00B37EB8"/>
    <w:rsid w:val="00B465B7"/>
    <w:rsid w:val="00B47772"/>
    <w:rsid w:val="00B623D1"/>
    <w:rsid w:val="00B71CFE"/>
    <w:rsid w:val="00B82BD7"/>
    <w:rsid w:val="00BB5D36"/>
    <w:rsid w:val="00BC144D"/>
    <w:rsid w:val="00BE1F4C"/>
    <w:rsid w:val="00C02A63"/>
    <w:rsid w:val="00C12A12"/>
    <w:rsid w:val="00C21D83"/>
    <w:rsid w:val="00C25AB1"/>
    <w:rsid w:val="00C376B6"/>
    <w:rsid w:val="00C4342D"/>
    <w:rsid w:val="00C448CA"/>
    <w:rsid w:val="00C51127"/>
    <w:rsid w:val="00C5415F"/>
    <w:rsid w:val="00C560FA"/>
    <w:rsid w:val="00C63E0C"/>
    <w:rsid w:val="00C66DA7"/>
    <w:rsid w:val="00C72634"/>
    <w:rsid w:val="00C73B05"/>
    <w:rsid w:val="00C77622"/>
    <w:rsid w:val="00C82B46"/>
    <w:rsid w:val="00C834F4"/>
    <w:rsid w:val="00C842E4"/>
    <w:rsid w:val="00C8788F"/>
    <w:rsid w:val="00C94559"/>
    <w:rsid w:val="00C95098"/>
    <w:rsid w:val="00CA531E"/>
    <w:rsid w:val="00CD031F"/>
    <w:rsid w:val="00CD2B3C"/>
    <w:rsid w:val="00CD3B23"/>
    <w:rsid w:val="00CD4F94"/>
    <w:rsid w:val="00CE19AE"/>
    <w:rsid w:val="00CF4D90"/>
    <w:rsid w:val="00D13F9B"/>
    <w:rsid w:val="00D24E93"/>
    <w:rsid w:val="00D30CC8"/>
    <w:rsid w:val="00D36100"/>
    <w:rsid w:val="00D36186"/>
    <w:rsid w:val="00D3657D"/>
    <w:rsid w:val="00D47331"/>
    <w:rsid w:val="00D524FA"/>
    <w:rsid w:val="00D806E3"/>
    <w:rsid w:val="00D85442"/>
    <w:rsid w:val="00D97710"/>
    <w:rsid w:val="00DA4EBE"/>
    <w:rsid w:val="00DA5FB8"/>
    <w:rsid w:val="00DB2712"/>
    <w:rsid w:val="00DB7DC3"/>
    <w:rsid w:val="00DC294F"/>
    <w:rsid w:val="00DC398E"/>
    <w:rsid w:val="00DC7058"/>
    <w:rsid w:val="00DD1E45"/>
    <w:rsid w:val="00DD266A"/>
    <w:rsid w:val="00DF18E0"/>
    <w:rsid w:val="00DF3524"/>
    <w:rsid w:val="00E1081D"/>
    <w:rsid w:val="00E22C3A"/>
    <w:rsid w:val="00E276BB"/>
    <w:rsid w:val="00E27E41"/>
    <w:rsid w:val="00E355E6"/>
    <w:rsid w:val="00E4627D"/>
    <w:rsid w:val="00E53D89"/>
    <w:rsid w:val="00E54472"/>
    <w:rsid w:val="00E75336"/>
    <w:rsid w:val="00E77927"/>
    <w:rsid w:val="00E80A75"/>
    <w:rsid w:val="00E84118"/>
    <w:rsid w:val="00E849A8"/>
    <w:rsid w:val="00E86B56"/>
    <w:rsid w:val="00E86F64"/>
    <w:rsid w:val="00EA0AF6"/>
    <w:rsid w:val="00EB1068"/>
    <w:rsid w:val="00EB1CBC"/>
    <w:rsid w:val="00EC1F68"/>
    <w:rsid w:val="00EC755A"/>
    <w:rsid w:val="00F011B4"/>
    <w:rsid w:val="00F206E6"/>
    <w:rsid w:val="00F2221C"/>
    <w:rsid w:val="00F24D2C"/>
    <w:rsid w:val="00F25CE2"/>
    <w:rsid w:val="00F3224C"/>
    <w:rsid w:val="00F40BAF"/>
    <w:rsid w:val="00F65C50"/>
    <w:rsid w:val="00F67B70"/>
    <w:rsid w:val="00F7001D"/>
    <w:rsid w:val="00F85341"/>
    <w:rsid w:val="00F911CD"/>
    <w:rsid w:val="00F931B5"/>
    <w:rsid w:val="00FB3DBB"/>
    <w:rsid w:val="00FB7258"/>
    <w:rsid w:val="00FD002A"/>
    <w:rsid w:val="00FD5385"/>
    <w:rsid w:val="00FE23A4"/>
    <w:rsid w:val="00FE5C6B"/>
    <w:rsid w:val="00FF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E021FD-9B15-42F1-BCB1-34830E594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7180"/>
    <w:rPr>
      <w:rFonts w:ascii="Bookman Old Style" w:hAnsi="Bookman Old Style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71619E"/>
    <w:pPr>
      <w:keepNext/>
      <w:spacing w:after="120"/>
      <w:jc w:val="center"/>
      <w:outlineLvl w:val="0"/>
    </w:pPr>
    <w:rPr>
      <w:rFonts w:ascii="Arial" w:eastAsia="Times New Roman" w:hAnsi="Arial"/>
      <w:b/>
      <w:lang w:val="x-none"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661F02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61F02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96297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661F0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rFonts w:ascii="Times New Roman" w:eastAsia="Times New Roman" w:hAnsi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17180"/>
    <w:pPr>
      <w:ind w:left="720"/>
      <w:contextualSpacing/>
    </w:pPr>
    <w:rPr>
      <w:lang w:val="x-none"/>
    </w:rPr>
  </w:style>
  <w:style w:type="paragraph" w:styleId="Stopka">
    <w:name w:val="footer"/>
    <w:basedOn w:val="Normalny"/>
    <w:link w:val="StopkaZnak"/>
    <w:uiPriority w:val="99"/>
    <w:unhideWhenUsed/>
    <w:rsid w:val="0041718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17180"/>
    <w:rPr>
      <w:rFonts w:ascii="Bookman Old Style" w:hAnsi="Bookman Old Style"/>
      <w:sz w:val="24"/>
      <w:szCs w:val="24"/>
    </w:rPr>
  </w:style>
  <w:style w:type="character" w:styleId="Hipercze">
    <w:name w:val="Hyperlink"/>
    <w:unhideWhenUsed/>
    <w:rsid w:val="00FE5C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E6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E355E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564A9D"/>
    <w:pPr>
      <w:spacing w:before="100" w:beforeAutospacing="1" w:after="100" w:afterAutospacing="1"/>
    </w:pPr>
    <w:rPr>
      <w:rFonts w:ascii="Times New Roman" w:hAnsi="Times New Roman"/>
      <w:lang w:eastAsia="pl-PL"/>
    </w:rPr>
  </w:style>
  <w:style w:type="paragraph" w:styleId="Bezodstpw">
    <w:name w:val="No Spacing"/>
    <w:uiPriority w:val="1"/>
    <w:qFormat/>
    <w:rsid w:val="00564A9D"/>
    <w:rPr>
      <w:rFonts w:ascii="Bookman Old Style" w:hAnsi="Bookman Old Style"/>
      <w:sz w:val="24"/>
      <w:szCs w:val="24"/>
      <w:lang w:eastAsia="en-US"/>
    </w:rPr>
  </w:style>
  <w:style w:type="paragraph" w:styleId="Tekstpodstawowywcity">
    <w:name w:val="Body Text Indent"/>
    <w:aliases w:val=" Znak"/>
    <w:basedOn w:val="Normalny"/>
    <w:link w:val="TekstpodstawowywcityZnak"/>
    <w:rsid w:val="0071619E"/>
    <w:pPr>
      <w:ind w:left="187" w:hanging="187"/>
    </w:pPr>
    <w:rPr>
      <w:rFonts w:ascii="Times New Roman" w:eastAsia="Times New Roman" w:hAnsi="Times New Roman"/>
      <w:lang w:val="x-none" w:eastAsia="pl-PL"/>
    </w:rPr>
  </w:style>
  <w:style w:type="character" w:customStyle="1" w:styleId="TekstpodstawowywcityZnak">
    <w:name w:val="Tekst podstawowy wcięty Znak"/>
    <w:aliases w:val=" Znak Znak"/>
    <w:link w:val="Tekstpodstawowywcity"/>
    <w:rsid w:val="0071619E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nhideWhenUsed/>
    <w:rsid w:val="0071619E"/>
    <w:pPr>
      <w:spacing w:after="120"/>
    </w:pPr>
    <w:rPr>
      <w:rFonts w:ascii="Times New Roman" w:eastAsia="Times New Roman" w:hAnsi="Times New Roman"/>
      <w:lang w:val="x-none" w:eastAsia="pl-PL"/>
    </w:rPr>
  </w:style>
  <w:style w:type="character" w:customStyle="1" w:styleId="TekstpodstawowyZnak">
    <w:name w:val="Tekst podstawowy Znak"/>
    <w:link w:val="Tekstpodstawowy"/>
    <w:rsid w:val="0071619E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2">
    <w:name w:val="Body Text 2"/>
    <w:basedOn w:val="Normalny"/>
    <w:link w:val="Tekstpodstawowy2Znak"/>
    <w:unhideWhenUsed/>
    <w:rsid w:val="0071619E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71619E"/>
    <w:rPr>
      <w:rFonts w:ascii="Bookman Old Style" w:hAnsi="Bookman Old Style"/>
      <w:sz w:val="24"/>
      <w:szCs w:val="24"/>
    </w:rPr>
  </w:style>
  <w:style w:type="character" w:customStyle="1" w:styleId="Nagwek1Znak">
    <w:name w:val="Nagłówek 1 Znak"/>
    <w:link w:val="Nagwek1"/>
    <w:rsid w:val="0071619E"/>
    <w:rPr>
      <w:rFonts w:ascii="Arial" w:eastAsia="Times New Roman" w:hAnsi="Arial" w:cs="Arial"/>
      <w:b/>
      <w:sz w:val="24"/>
      <w:szCs w:val="24"/>
      <w:lang w:eastAsia="pl-PL"/>
    </w:rPr>
  </w:style>
  <w:style w:type="character" w:styleId="Pogrubienie">
    <w:name w:val="Strong"/>
    <w:uiPriority w:val="22"/>
    <w:qFormat/>
    <w:rsid w:val="00D24E93"/>
    <w:rPr>
      <w:b/>
      <w:bCs/>
    </w:rPr>
  </w:style>
  <w:style w:type="paragraph" w:styleId="Nagwek">
    <w:name w:val="header"/>
    <w:basedOn w:val="Normalny"/>
    <w:link w:val="NagwekZnak"/>
    <w:unhideWhenUsed/>
    <w:rsid w:val="000E147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0E1474"/>
    <w:rPr>
      <w:rFonts w:ascii="Bookman Old Style" w:hAnsi="Bookman Old Style"/>
      <w:sz w:val="24"/>
      <w:szCs w:val="24"/>
      <w:lang w:eastAsia="en-US"/>
    </w:rPr>
  </w:style>
  <w:style w:type="character" w:customStyle="1" w:styleId="st">
    <w:name w:val="st"/>
    <w:rsid w:val="000E1474"/>
  </w:style>
  <w:style w:type="character" w:styleId="Uwydatnienie">
    <w:name w:val="Emphasis"/>
    <w:uiPriority w:val="20"/>
    <w:qFormat/>
    <w:rsid w:val="000E1474"/>
    <w:rPr>
      <w:i/>
      <w:iCs/>
    </w:rPr>
  </w:style>
  <w:style w:type="paragraph" w:customStyle="1" w:styleId="pkt">
    <w:name w:val="pkt"/>
    <w:basedOn w:val="Normalny"/>
    <w:rsid w:val="00867BA0"/>
    <w:pPr>
      <w:spacing w:before="60" w:after="60"/>
      <w:ind w:left="851" w:hanging="295"/>
      <w:jc w:val="both"/>
    </w:pPr>
    <w:rPr>
      <w:rFonts w:ascii="Times New Roman" w:eastAsia="Times New Roman" w:hAnsi="Times New Roman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96297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customStyle="1" w:styleId="Default">
    <w:name w:val="Default"/>
    <w:rsid w:val="00096297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customStyle="1" w:styleId="Standard">
    <w:name w:val="Standard"/>
    <w:qFormat/>
    <w:rsid w:val="00DA5F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661F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661F02"/>
    <w:rPr>
      <w:rFonts w:ascii="Cambria" w:eastAsia="Times New Roman" w:hAnsi="Cambria" w:cs="Times New Roman"/>
      <w:b/>
      <w:bCs/>
      <w:color w:val="4F81BD"/>
    </w:rPr>
  </w:style>
  <w:style w:type="character" w:customStyle="1" w:styleId="Nagwek8Znak">
    <w:name w:val="Nagłówek 8 Znak"/>
    <w:basedOn w:val="Domylnaczcionkaakapitu"/>
    <w:link w:val="Nagwek8"/>
    <w:rsid w:val="00661F02"/>
    <w:rPr>
      <w:rFonts w:ascii="Times New Roman" w:eastAsia="Times New Roman" w:hAnsi="Times New Roman"/>
      <w:b/>
      <w:i/>
      <w:color w:val="FF0000"/>
      <w:sz w:val="39"/>
    </w:rPr>
  </w:style>
  <w:style w:type="table" w:styleId="Tabela-Siatka">
    <w:name w:val="Table Grid"/>
    <w:basedOn w:val="Standardowy"/>
    <w:uiPriority w:val="59"/>
    <w:rsid w:val="00661F0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ytu">
    <w:name w:val="Title"/>
    <w:basedOn w:val="Normalny"/>
    <w:link w:val="TytuZnak"/>
    <w:qFormat/>
    <w:rsid w:val="00661F02"/>
    <w:pPr>
      <w:jc w:val="center"/>
    </w:pPr>
    <w:rPr>
      <w:rFonts w:ascii="Times New Roman" w:eastAsia="Times New Roman" w:hAnsi="Times New Roman"/>
      <w:sz w:val="28"/>
      <w:lang w:val="en-US" w:eastAsia="pl-PL"/>
    </w:rPr>
  </w:style>
  <w:style w:type="character" w:customStyle="1" w:styleId="TytuZnak">
    <w:name w:val="Tytuł Znak"/>
    <w:basedOn w:val="Domylnaczcionkaakapitu"/>
    <w:link w:val="Tytu"/>
    <w:rsid w:val="00661F02"/>
    <w:rPr>
      <w:rFonts w:ascii="Times New Roman" w:eastAsia="Times New Roman" w:hAnsi="Times New Roman"/>
      <w:sz w:val="28"/>
      <w:szCs w:val="24"/>
      <w:lang w:val="en-US"/>
    </w:rPr>
  </w:style>
  <w:style w:type="character" w:styleId="Numerstrony">
    <w:name w:val="page number"/>
    <w:basedOn w:val="Domylnaczcionkaakapitu"/>
    <w:rsid w:val="00661F02"/>
  </w:style>
  <w:style w:type="paragraph" w:customStyle="1" w:styleId="WW-Tekstpodstawowy2">
    <w:name w:val="WW-Tekst podstawowy 2"/>
    <w:basedOn w:val="Normalny"/>
    <w:rsid w:val="00661F02"/>
    <w:pPr>
      <w:widowControl w:val="0"/>
      <w:suppressAutoHyphens/>
      <w:jc w:val="center"/>
    </w:pPr>
    <w:rPr>
      <w:rFonts w:ascii="Times New Roman" w:eastAsia="Lucida Sans Unicode" w:hAnsi="Times New Roman"/>
      <w:sz w:val="28"/>
      <w:szCs w:val="20"/>
    </w:rPr>
  </w:style>
  <w:style w:type="paragraph" w:customStyle="1" w:styleId="WW-Tekstpodstawowy3">
    <w:name w:val="WW-Tekst podstawowy 3"/>
    <w:basedOn w:val="Normalny"/>
    <w:rsid w:val="00661F02"/>
    <w:pPr>
      <w:widowControl w:val="0"/>
      <w:suppressAutoHyphens/>
    </w:pPr>
    <w:rPr>
      <w:rFonts w:ascii="Times New Roman" w:eastAsia="Lucida Sans Unicode" w:hAnsi="Times New Roman"/>
      <w:sz w:val="32"/>
      <w:szCs w:val="20"/>
    </w:rPr>
  </w:style>
  <w:style w:type="character" w:styleId="Odwoanieprzypisudolnego">
    <w:name w:val="footnote reference"/>
    <w:basedOn w:val="Domylnaczcionkaakapitu"/>
    <w:semiHidden/>
    <w:rsid w:val="00661F02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61F02"/>
    <w:pPr>
      <w:widowControl w:val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1F02"/>
    <w:rPr>
      <w:rFonts w:ascii="Times New Roman" w:eastAsia="Times New Roman" w:hAnsi="Times New Roman"/>
    </w:rPr>
  </w:style>
  <w:style w:type="paragraph" w:customStyle="1" w:styleId="ust">
    <w:name w:val="ust"/>
    <w:rsid w:val="00661F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tyt">
    <w:name w:val="tyt"/>
    <w:basedOn w:val="Normalny"/>
    <w:rsid w:val="00661F02"/>
    <w:pPr>
      <w:keepNext/>
      <w:spacing w:before="60" w:after="60"/>
      <w:jc w:val="center"/>
    </w:pPr>
    <w:rPr>
      <w:rFonts w:ascii="Times New Roman" w:eastAsia="Times New Roman" w:hAnsi="Times New Roman"/>
      <w:b/>
      <w:bCs/>
      <w:lang w:eastAsia="pl-PL"/>
    </w:rPr>
  </w:style>
  <w:style w:type="paragraph" w:customStyle="1" w:styleId="tm">
    <w:name w:val="tm"/>
    <w:basedOn w:val="Normalny"/>
    <w:rsid w:val="00661F02"/>
    <w:pPr>
      <w:suppressAutoHyphens/>
      <w:ind w:left="480" w:hanging="480"/>
      <w:jc w:val="both"/>
    </w:pPr>
    <w:rPr>
      <w:rFonts w:ascii="Times New Roman" w:eastAsia="Times New Roman" w:hAnsi="Times New Roman"/>
      <w:lang w:eastAsia="ar-SA"/>
    </w:rPr>
  </w:style>
  <w:style w:type="paragraph" w:styleId="Legenda">
    <w:name w:val="caption"/>
    <w:basedOn w:val="Normalny"/>
    <w:next w:val="Normalny"/>
    <w:qFormat/>
    <w:rsid w:val="00661F02"/>
    <w:pPr>
      <w:jc w:val="right"/>
    </w:pPr>
    <w:rPr>
      <w:rFonts w:ascii="Times New Roman" w:eastAsia="Times New Roman" w:hAnsi="Times New Roman"/>
      <w:i/>
      <w:iCs/>
      <w:lang w:eastAsia="pl-PL"/>
    </w:rPr>
  </w:style>
  <w:style w:type="paragraph" w:customStyle="1" w:styleId="Style8">
    <w:name w:val="Style8"/>
    <w:basedOn w:val="Normalny"/>
    <w:uiPriority w:val="99"/>
    <w:rsid w:val="00661F02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rFonts w:ascii="Times New Roman" w:eastAsia="Times New Roman" w:hAnsi="Times New Roman"/>
      <w:lang w:eastAsia="pl-PL"/>
    </w:rPr>
  </w:style>
  <w:style w:type="character" w:customStyle="1" w:styleId="FontStyle13">
    <w:name w:val="Font Style13"/>
    <w:basedOn w:val="Domylnaczcionkaakapitu"/>
    <w:uiPriority w:val="99"/>
    <w:rsid w:val="00661F02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61F02"/>
    <w:pPr>
      <w:ind w:left="720" w:right="-142"/>
      <w:jc w:val="both"/>
    </w:pPr>
    <w:rPr>
      <w:rFonts w:ascii="Times New Roman" w:eastAsia="Times New Roman" w:hAnsi="Times New Roman"/>
      <w:sz w:val="28"/>
      <w:szCs w:val="20"/>
      <w:lang w:eastAsia="pl-PL"/>
    </w:rPr>
  </w:style>
  <w:style w:type="paragraph" w:customStyle="1" w:styleId="Style5">
    <w:name w:val="Style5"/>
    <w:basedOn w:val="Normalny"/>
    <w:uiPriority w:val="99"/>
    <w:rsid w:val="00661F02"/>
    <w:pPr>
      <w:widowControl w:val="0"/>
      <w:autoSpaceDE w:val="0"/>
      <w:autoSpaceDN w:val="0"/>
      <w:adjustRightInd w:val="0"/>
      <w:spacing w:line="283" w:lineRule="exact"/>
      <w:jc w:val="both"/>
    </w:pPr>
    <w:rPr>
      <w:rFonts w:ascii="Times New Roman" w:eastAsia="Times New Roman" w:hAnsi="Times New Roman"/>
      <w:lang w:eastAsia="pl-PL"/>
    </w:rPr>
  </w:style>
  <w:style w:type="paragraph" w:customStyle="1" w:styleId="text">
    <w:name w:val="text"/>
    <w:rsid w:val="00661F02"/>
    <w:pPr>
      <w:widowControl w:val="0"/>
      <w:snapToGrid w:val="0"/>
      <w:spacing w:before="240" w:line="240" w:lineRule="atLeast"/>
      <w:jc w:val="both"/>
    </w:pPr>
    <w:rPr>
      <w:rFonts w:ascii="Arial" w:eastAsia="Times New Roman" w:hAnsi="Arial"/>
      <w:sz w:val="24"/>
      <w:lang w:val="cs-CZ"/>
    </w:rPr>
  </w:style>
  <w:style w:type="character" w:customStyle="1" w:styleId="AkapitzlistZnak">
    <w:name w:val="Akapit z listą Znak"/>
    <w:link w:val="Akapitzlist"/>
    <w:uiPriority w:val="34"/>
    <w:locked/>
    <w:rsid w:val="00DD1E45"/>
    <w:rPr>
      <w:rFonts w:ascii="Bookman Old Style" w:hAnsi="Bookman Old Styl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7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DD7FCB-1D69-4A9D-83A3-05B71952D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</CharactersWithSpaces>
  <SharedDoc>false</SharedDoc>
  <HLinks>
    <vt:vector size="36" baseType="variant">
      <vt:variant>
        <vt:i4>4915263</vt:i4>
      </vt:variant>
      <vt:variant>
        <vt:i4>15</vt:i4>
      </vt:variant>
      <vt:variant>
        <vt:i4>0</vt:i4>
      </vt:variant>
      <vt:variant>
        <vt:i4>5</vt:i4>
      </vt:variant>
      <vt:variant>
        <vt:lpwstr>mailto:urzad.gminy@rudamaleniecka.pl</vt:lpwstr>
      </vt:variant>
      <vt:variant>
        <vt:lpwstr/>
      </vt:variant>
      <vt:variant>
        <vt:i4>3276904</vt:i4>
      </vt:variant>
      <vt:variant>
        <vt:i4>12</vt:i4>
      </vt:variant>
      <vt:variant>
        <vt:i4>0</vt:i4>
      </vt:variant>
      <vt:variant>
        <vt:i4>5</vt:i4>
      </vt:variant>
      <vt:variant>
        <vt:lpwstr>http://www.bip.rudamaleniecka.samorzady.pl/</vt:lpwstr>
      </vt:variant>
      <vt:variant>
        <vt:lpwstr/>
      </vt:variant>
      <vt:variant>
        <vt:i4>4915263</vt:i4>
      </vt:variant>
      <vt:variant>
        <vt:i4>9</vt:i4>
      </vt:variant>
      <vt:variant>
        <vt:i4>0</vt:i4>
      </vt:variant>
      <vt:variant>
        <vt:i4>5</vt:i4>
      </vt:variant>
      <vt:variant>
        <vt:lpwstr>mailto:urzad.gminy@rudamaleniecka.pl</vt:lpwstr>
      </vt:variant>
      <vt:variant>
        <vt:lpwstr/>
      </vt:variant>
      <vt:variant>
        <vt:i4>983065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/document/17074707?unitId=art(11)ust(8)&amp;cm=DOCUMENT</vt:lpwstr>
      </vt:variant>
      <vt:variant>
        <vt:i4>6684718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/document/18325415?unitId=art(18(a))&amp;cm=DOCUMENT</vt:lpwstr>
      </vt:variant>
      <vt:variant>
        <vt:i4>3276904</vt:i4>
      </vt:variant>
      <vt:variant>
        <vt:i4>0</vt:i4>
      </vt:variant>
      <vt:variant>
        <vt:i4>0</vt:i4>
      </vt:variant>
      <vt:variant>
        <vt:i4>5</vt:i4>
      </vt:variant>
      <vt:variant>
        <vt:lpwstr>http://www.bip.rudamaleniecka.samorzady.pl/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Cieślak</dc:creator>
  <cp:keywords/>
  <cp:lastModifiedBy>Jan Kowalczyk</cp:lastModifiedBy>
  <cp:revision>3</cp:revision>
  <cp:lastPrinted>2019-01-03T10:37:00Z</cp:lastPrinted>
  <dcterms:created xsi:type="dcterms:W3CDTF">2019-01-04T11:14:00Z</dcterms:created>
  <dcterms:modified xsi:type="dcterms:W3CDTF">2019-01-04T11:14:00Z</dcterms:modified>
</cp:coreProperties>
</file>