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941" w:rsidRPr="00915069" w:rsidRDefault="00C50941" w:rsidP="00C50941">
      <w:pPr>
        <w:jc w:val="right"/>
        <w:rPr>
          <w:b/>
          <w:i/>
        </w:rPr>
      </w:pPr>
      <w:r w:rsidRPr="00915069">
        <w:rPr>
          <w:b/>
          <w:i/>
        </w:rPr>
        <w:t>Załącznik nr 7 do SIWZ</w:t>
      </w:r>
    </w:p>
    <w:p w:rsidR="00C50941" w:rsidRPr="00915069" w:rsidRDefault="00C50941" w:rsidP="00C50941">
      <w:pPr>
        <w:jc w:val="right"/>
        <w:rPr>
          <w:b/>
          <w:i/>
        </w:rPr>
      </w:pPr>
      <w:r w:rsidRPr="00915069">
        <w:rPr>
          <w:b/>
          <w:i/>
        </w:rPr>
        <w:t>Wzór umowy</w:t>
      </w:r>
    </w:p>
    <w:p w:rsidR="00C50941" w:rsidRPr="00CC5EA9" w:rsidRDefault="00C50941" w:rsidP="00C50941">
      <w:pPr>
        <w:spacing w:before="240" w:line="276" w:lineRule="auto"/>
        <w:jc w:val="center"/>
        <w:rPr>
          <w:b/>
          <w:sz w:val="28"/>
          <w:szCs w:val="28"/>
        </w:rPr>
      </w:pPr>
      <w:r>
        <w:rPr>
          <w:b/>
          <w:sz w:val="28"/>
          <w:szCs w:val="28"/>
        </w:rPr>
        <w:t>Umowa Nr ………..</w:t>
      </w:r>
    </w:p>
    <w:p w:rsidR="00C50941" w:rsidRDefault="00C50941" w:rsidP="00C50941">
      <w:pPr>
        <w:spacing w:before="240" w:line="276" w:lineRule="auto"/>
        <w:jc w:val="center"/>
        <w:rPr>
          <w:b/>
          <w:sz w:val="28"/>
          <w:szCs w:val="28"/>
        </w:rPr>
      </w:pPr>
      <w:r w:rsidRPr="00CC5EA9">
        <w:rPr>
          <w:b/>
          <w:sz w:val="28"/>
          <w:szCs w:val="28"/>
        </w:rPr>
        <w:t>na wykonanie robót budowlanych</w:t>
      </w:r>
    </w:p>
    <w:p w:rsidR="00C50941" w:rsidRPr="00915069" w:rsidRDefault="00C50941" w:rsidP="00C50941">
      <w:pPr>
        <w:spacing w:before="240" w:line="276" w:lineRule="auto"/>
        <w:jc w:val="center"/>
        <w:rPr>
          <w:i/>
        </w:rPr>
      </w:pPr>
    </w:p>
    <w:p w:rsidR="00C50941" w:rsidRPr="00915069" w:rsidRDefault="00C50941" w:rsidP="00C50941">
      <w:pPr>
        <w:jc w:val="both"/>
      </w:pPr>
      <w:r w:rsidRPr="00915069">
        <w:t xml:space="preserve"> zawarta w dniu </w:t>
      </w:r>
      <w:r w:rsidRPr="00915069">
        <w:rPr>
          <w:b/>
        </w:rPr>
        <w:t>………………..</w:t>
      </w:r>
      <w:r w:rsidRPr="00915069">
        <w:t xml:space="preserve">. w Rudzie Malenieckiej  pomiędzy:   </w:t>
      </w:r>
    </w:p>
    <w:p w:rsidR="00C50941" w:rsidRPr="00915069" w:rsidRDefault="00C50941" w:rsidP="00C50941">
      <w:pPr>
        <w:jc w:val="both"/>
      </w:pPr>
      <w:r w:rsidRPr="00915069">
        <w:rPr>
          <w:b/>
        </w:rPr>
        <w:t>Gminą Ruda Maleniecka, 26-242 Ruda Maleniecka 99A,</w:t>
      </w:r>
      <w:r w:rsidRPr="00915069">
        <w:t xml:space="preserve"> </w:t>
      </w:r>
    </w:p>
    <w:p w:rsidR="00C50941" w:rsidRPr="00915069" w:rsidRDefault="00C50941" w:rsidP="00C50941">
      <w:pPr>
        <w:jc w:val="both"/>
      </w:pPr>
      <w:r w:rsidRPr="00915069">
        <w:t xml:space="preserve">posiadającą numer NIP </w:t>
      </w:r>
      <w:r w:rsidRPr="00915069">
        <w:rPr>
          <w:b/>
        </w:rPr>
        <w:t>658-187-20-92</w:t>
      </w:r>
      <w:r w:rsidRPr="00915069">
        <w:t xml:space="preserve">  i  numer Regon  </w:t>
      </w:r>
      <w:r w:rsidRPr="00915069">
        <w:rPr>
          <w:b/>
        </w:rPr>
        <w:t>291010659</w:t>
      </w:r>
    </w:p>
    <w:p w:rsidR="00C50941" w:rsidRPr="00915069" w:rsidRDefault="00C50941" w:rsidP="00C50941">
      <w:pPr>
        <w:jc w:val="both"/>
      </w:pPr>
      <w:r w:rsidRPr="00915069">
        <w:t>reprezentowaną przez :</w:t>
      </w:r>
    </w:p>
    <w:p w:rsidR="00C50941" w:rsidRPr="00915069" w:rsidRDefault="00C50941" w:rsidP="00C50941">
      <w:pPr>
        <w:jc w:val="both"/>
        <w:rPr>
          <w:b/>
        </w:rPr>
      </w:pPr>
      <w:r w:rsidRPr="00915069">
        <w:t xml:space="preserve">1. Wójta Gminy Ruda Maleniecka – </w:t>
      </w:r>
      <w:r w:rsidRPr="00915069">
        <w:rPr>
          <w:b/>
        </w:rPr>
        <w:t xml:space="preserve">Leszka </w:t>
      </w:r>
      <w:proofErr w:type="spellStart"/>
      <w:r w:rsidRPr="00915069">
        <w:rPr>
          <w:b/>
        </w:rPr>
        <w:t>Kucę</w:t>
      </w:r>
      <w:proofErr w:type="spellEnd"/>
    </w:p>
    <w:p w:rsidR="00C50941" w:rsidRPr="00915069" w:rsidRDefault="00C50941" w:rsidP="00C50941">
      <w:pPr>
        <w:jc w:val="both"/>
        <w:rPr>
          <w:b/>
        </w:rPr>
      </w:pPr>
      <w:r w:rsidRPr="00915069">
        <w:t xml:space="preserve">2. z kontrasygnatą Skarbnika Gminy – </w:t>
      </w:r>
      <w:r w:rsidRPr="00915069">
        <w:rPr>
          <w:b/>
        </w:rPr>
        <w:t>Małgorzaty Staszczyk</w:t>
      </w:r>
    </w:p>
    <w:p w:rsidR="00C50941" w:rsidRPr="00915069" w:rsidRDefault="00C50941" w:rsidP="00C50941">
      <w:pPr>
        <w:jc w:val="both"/>
      </w:pPr>
    </w:p>
    <w:p w:rsidR="00C50941" w:rsidRPr="00915069" w:rsidRDefault="00C50941" w:rsidP="00C50941">
      <w:pPr>
        <w:jc w:val="both"/>
      </w:pPr>
      <w:r w:rsidRPr="00915069">
        <w:t xml:space="preserve">zwaną w dalszej części </w:t>
      </w:r>
      <w:r w:rsidRPr="00915069">
        <w:rPr>
          <w:b/>
        </w:rPr>
        <w:t>Zamawiającym</w:t>
      </w:r>
      <w:r w:rsidRPr="00915069">
        <w:t xml:space="preserve">, </w:t>
      </w:r>
    </w:p>
    <w:p w:rsidR="00C50941" w:rsidRPr="00915069" w:rsidRDefault="00C50941" w:rsidP="00C50941">
      <w:pPr>
        <w:jc w:val="both"/>
      </w:pPr>
    </w:p>
    <w:p w:rsidR="00C50941" w:rsidRPr="00915069" w:rsidRDefault="00C50941" w:rsidP="00C50941">
      <w:pPr>
        <w:jc w:val="both"/>
      </w:pPr>
      <w:r w:rsidRPr="00915069">
        <w:t xml:space="preserve">a </w:t>
      </w:r>
    </w:p>
    <w:p w:rsidR="00C50941" w:rsidRPr="00915069" w:rsidRDefault="00C50941" w:rsidP="00C50941">
      <w:pPr>
        <w:jc w:val="both"/>
      </w:pPr>
    </w:p>
    <w:p w:rsidR="00C50941" w:rsidRPr="00915069" w:rsidRDefault="00C50941" w:rsidP="00C50941">
      <w:pPr>
        <w:jc w:val="both"/>
        <w:rPr>
          <w:b/>
        </w:rPr>
      </w:pPr>
      <w:r w:rsidRPr="00915069">
        <w:rPr>
          <w:b/>
        </w:rPr>
        <w:t>…………………………………………………………………………………………………..</w:t>
      </w:r>
    </w:p>
    <w:p w:rsidR="00C50941" w:rsidRPr="00915069" w:rsidRDefault="00C50941" w:rsidP="00C50941">
      <w:pPr>
        <w:jc w:val="both"/>
        <w:rPr>
          <w:b/>
        </w:rPr>
      </w:pPr>
      <w:r w:rsidRPr="00915069">
        <w:t xml:space="preserve">posiadającym numer NIP </w:t>
      </w:r>
      <w:r w:rsidRPr="00915069">
        <w:rPr>
          <w:b/>
        </w:rPr>
        <w:t>………………………..</w:t>
      </w:r>
      <w:r w:rsidRPr="00915069">
        <w:t xml:space="preserve">   i  numer Regon  </w:t>
      </w:r>
      <w:r w:rsidRPr="00915069">
        <w:rPr>
          <w:b/>
        </w:rPr>
        <w:t>………………,</w:t>
      </w:r>
    </w:p>
    <w:p w:rsidR="00C50941" w:rsidRPr="00915069" w:rsidRDefault="00C50941" w:rsidP="00C50941">
      <w:pPr>
        <w:jc w:val="both"/>
      </w:pPr>
      <w:r w:rsidRPr="00915069">
        <w:t>działającym na podstawie wpisu do Centralnej Ewidencji i Informacji o Działalności Gospodarczej /KRS,  prowadzonej/prowadzonego przez ………………… dokonanego pod numerem ………………….,</w:t>
      </w:r>
    </w:p>
    <w:p w:rsidR="00C50941" w:rsidRPr="00915069" w:rsidRDefault="00C50941" w:rsidP="00C50941">
      <w:pPr>
        <w:jc w:val="both"/>
      </w:pPr>
      <w:r w:rsidRPr="00915069">
        <w:t>reprezentowanym przez:</w:t>
      </w:r>
    </w:p>
    <w:p w:rsidR="00C50941" w:rsidRPr="00915069" w:rsidRDefault="00C50941" w:rsidP="00C50941">
      <w:pPr>
        <w:jc w:val="both"/>
      </w:pPr>
      <w:r w:rsidRPr="00915069">
        <w:t>1. ……………………………………</w:t>
      </w:r>
    </w:p>
    <w:p w:rsidR="00C50941" w:rsidRPr="00915069" w:rsidRDefault="00C50941" w:rsidP="00C50941">
      <w:pPr>
        <w:jc w:val="both"/>
        <w:rPr>
          <w:b/>
        </w:rPr>
      </w:pPr>
      <w:r w:rsidRPr="00915069">
        <w:t>2. ……………………………………</w:t>
      </w:r>
      <w:r w:rsidRPr="00915069">
        <w:rPr>
          <w:b/>
        </w:rPr>
        <w:t xml:space="preserve"> </w:t>
      </w:r>
    </w:p>
    <w:p w:rsidR="00C50941" w:rsidRPr="00915069" w:rsidRDefault="00C50941" w:rsidP="00C50941">
      <w:pPr>
        <w:tabs>
          <w:tab w:val="left" w:leader="dot" w:pos="4678"/>
          <w:tab w:val="right" w:leader="dot" w:pos="9637"/>
        </w:tabs>
        <w:spacing w:before="120"/>
        <w:jc w:val="both"/>
        <w:rPr>
          <w:b/>
        </w:rPr>
      </w:pPr>
      <w:r w:rsidRPr="00915069">
        <w:t xml:space="preserve">zwanym  w dalszej części </w:t>
      </w:r>
      <w:r w:rsidRPr="00915069">
        <w:rPr>
          <w:b/>
        </w:rPr>
        <w:t>Wykonawcą</w:t>
      </w:r>
    </w:p>
    <w:p w:rsidR="00C50941" w:rsidRPr="00915069" w:rsidRDefault="00C50941" w:rsidP="00C50941">
      <w:pPr>
        <w:jc w:val="both"/>
        <w:rPr>
          <w:color w:val="000000"/>
        </w:rPr>
      </w:pPr>
    </w:p>
    <w:p w:rsidR="00C50941" w:rsidRPr="00915069" w:rsidRDefault="00C50941" w:rsidP="00C50941">
      <w:pPr>
        <w:jc w:val="both"/>
        <w:rPr>
          <w:color w:val="000000"/>
        </w:rPr>
      </w:pPr>
    </w:p>
    <w:p w:rsidR="00C50941" w:rsidRPr="00915069" w:rsidRDefault="00C50941" w:rsidP="00C50941">
      <w:pPr>
        <w:jc w:val="both"/>
        <w:rPr>
          <w:color w:val="000000"/>
        </w:rPr>
      </w:pPr>
    </w:p>
    <w:p w:rsidR="00C50941" w:rsidRPr="00915069" w:rsidRDefault="00C50941" w:rsidP="00C50941">
      <w:pPr>
        <w:jc w:val="both"/>
        <w:rPr>
          <w:color w:val="000000"/>
        </w:rPr>
      </w:pPr>
    </w:p>
    <w:p w:rsidR="00C50941" w:rsidRPr="00915069" w:rsidRDefault="00C50941" w:rsidP="00C50941">
      <w:pPr>
        <w:jc w:val="both"/>
        <w:rPr>
          <w:color w:val="000000"/>
        </w:rPr>
      </w:pPr>
    </w:p>
    <w:p w:rsidR="00C50941" w:rsidRPr="00915069" w:rsidRDefault="00C50941" w:rsidP="00C50941">
      <w:pPr>
        <w:jc w:val="both"/>
        <w:rPr>
          <w:color w:val="000000"/>
        </w:rPr>
      </w:pPr>
    </w:p>
    <w:p w:rsidR="00C50941" w:rsidRPr="00915069" w:rsidRDefault="00C50941" w:rsidP="00C50941">
      <w:pPr>
        <w:ind w:firstLine="708"/>
        <w:jc w:val="both"/>
        <w:rPr>
          <w:i/>
        </w:rPr>
      </w:pPr>
      <w:r w:rsidRPr="00915069">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C50941" w:rsidRPr="00915069" w:rsidRDefault="00C50941" w:rsidP="00C50941">
      <w:pPr>
        <w:tabs>
          <w:tab w:val="right" w:leader="dot" w:pos="9637"/>
        </w:tabs>
        <w:spacing w:before="120"/>
        <w:jc w:val="both"/>
        <w:rPr>
          <w:i/>
        </w:rPr>
      </w:pPr>
    </w:p>
    <w:p w:rsidR="00C50941" w:rsidRPr="00915069" w:rsidRDefault="00C50941" w:rsidP="00C50941">
      <w:pPr>
        <w:tabs>
          <w:tab w:val="right" w:leader="dot" w:pos="9637"/>
        </w:tabs>
        <w:spacing w:before="120"/>
        <w:jc w:val="both"/>
      </w:pPr>
    </w:p>
    <w:p w:rsidR="00C50941" w:rsidRPr="00915069" w:rsidRDefault="00C50941" w:rsidP="00C50941">
      <w:pPr>
        <w:tabs>
          <w:tab w:val="right" w:leader="dot" w:pos="9637"/>
        </w:tabs>
        <w:spacing w:before="120"/>
        <w:jc w:val="both"/>
      </w:pPr>
    </w:p>
    <w:p w:rsidR="00C50941" w:rsidRDefault="00C50941" w:rsidP="00C50941">
      <w:pPr>
        <w:tabs>
          <w:tab w:val="right" w:leader="dot" w:pos="9637"/>
        </w:tabs>
        <w:spacing w:before="120"/>
        <w:jc w:val="both"/>
      </w:pPr>
    </w:p>
    <w:p w:rsidR="00C50941" w:rsidRDefault="00C50941" w:rsidP="00C50941">
      <w:pPr>
        <w:tabs>
          <w:tab w:val="right" w:leader="dot" w:pos="9637"/>
        </w:tabs>
        <w:spacing w:before="120"/>
        <w:jc w:val="both"/>
      </w:pPr>
    </w:p>
    <w:p w:rsidR="00C50941" w:rsidRPr="00915069" w:rsidRDefault="00C50941" w:rsidP="00C50941">
      <w:pPr>
        <w:tabs>
          <w:tab w:val="right" w:leader="dot" w:pos="9637"/>
        </w:tabs>
        <w:spacing w:before="120"/>
        <w:jc w:val="both"/>
      </w:pPr>
    </w:p>
    <w:p w:rsidR="00C50941" w:rsidRPr="00915069" w:rsidRDefault="00C50941" w:rsidP="00C50941">
      <w:pPr>
        <w:tabs>
          <w:tab w:val="right" w:leader="dot" w:pos="9637"/>
        </w:tabs>
        <w:jc w:val="both"/>
      </w:pPr>
    </w:p>
    <w:p w:rsidR="00C50941" w:rsidRPr="00915069" w:rsidRDefault="00C50941" w:rsidP="00C50941">
      <w:pPr>
        <w:tabs>
          <w:tab w:val="right" w:leader="dot" w:pos="9637"/>
        </w:tabs>
        <w:jc w:val="both"/>
      </w:pPr>
    </w:p>
    <w:p w:rsidR="00C50941" w:rsidRPr="00915069" w:rsidRDefault="00C50941" w:rsidP="00C50941">
      <w:pPr>
        <w:jc w:val="both"/>
        <w:rPr>
          <w:i/>
        </w:rPr>
      </w:pPr>
    </w:p>
    <w:p w:rsidR="00C50941" w:rsidRPr="00915069" w:rsidRDefault="00C50941" w:rsidP="00C50941">
      <w:pPr>
        <w:spacing w:after="120"/>
        <w:jc w:val="center"/>
        <w:rPr>
          <w:b/>
        </w:rPr>
      </w:pPr>
      <w:r w:rsidRPr="00915069">
        <w:rPr>
          <w:b/>
        </w:rPr>
        <w:lastRenderedPageBreak/>
        <w:t>ROZDZIAŁ I. PRZEDMIOT UMOWY</w:t>
      </w:r>
    </w:p>
    <w:p w:rsidR="00C50941" w:rsidRPr="00915069" w:rsidRDefault="00C50941" w:rsidP="00C50941">
      <w:pPr>
        <w:spacing w:after="120"/>
        <w:ind w:left="360"/>
        <w:jc w:val="center"/>
        <w:rPr>
          <w:b/>
        </w:rPr>
      </w:pPr>
      <w:r w:rsidRPr="00915069">
        <w:rPr>
          <w:b/>
        </w:rPr>
        <w:t>§ 1</w:t>
      </w:r>
    </w:p>
    <w:p w:rsidR="00C50941" w:rsidRPr="00915069" w:rsidRDefault="00C50941" w:rsidP="00C50941">
      <w:pPr>
        <w:spacing w:after="240"/>
        <w:jc w:val="center"/>
      </w:pPr>
      <w:r w:rsidRPr="00915069">
        <w:t>PRZEDMIOT UMOWY</w:t>
      </w:r>
    </w:p>
    <w:p w:rsidR="00C50941" w:rsidRDefault="00C50941" w:rsidP="00C50941">
      <w:pPr>
        <w:jc w:val="both"/>
        <w:rPr>
          <w:b/>
        </w:rPr>
      </w:pPr>
      <w:r w:rsidRPr="00915069">
        <w:t xml:space="preserve">1.1. Na podstawie niniejszej umowy Wykonawca zobowiązuje się do wykonania na rzecz Zamawiającego robót budowlanych w ramach zamówienia: </w:t>
      </w:r>
      <w:r>
        <w:t>„</w:t>
      </w:r>
      <w:r w:rsidRPr="00E73EE8">
        <w:rPr>
          <w:b/>
        </w:rPr>
        <w:t xml:space="preserve">Przebudowa drogi gminnej </w:t>
      </w:r>
      <w:r>
        <w:rPr>
          <w:b/>
        </w:rPr>
        <w:t xml:space="preserve">                 w miejscowości Machory (działka Nr 711/1) na odcinku 900 mb + 50m² poszerzenia”, </w:t>
      </w:r>
      <w:r w:rsidRPr="00A36DCC">
        <w:rPr>
          <w:b/>
        </w:rPr>
        <w:t xml:space="preserve">pod warunkiem uzyskania przez Zamawiającego </w:t>
      </w:r>
      <w:r>
        <w:rPr>
          <w:b/>
        </w:rPr>
        <w:t>współfinansowania zadania.</w:t>
      </w:r>
    </w:p>
    <w:p w:rsidR="00C50941" w:rsidRPr="00D23990" w:rsidRDefault="00C50941" w:rsidP="00C50941">
      <w:pPr>
        <w:jc w:val="both"/>
        <w:rPr>
          <w:b/>
        </w:rPr>
      </w:pPr>
      <w:r w:rsidRPr="00D23990">
        <w:rPr>
          <w:b/>
        </w:rPr>
        <w:t xml:space="preserve">Zamawiający ubiega się o współfinansowanie w/w zadania </w:t>
      </w:r>
      <w:r>
        <w:rPr>
          <w:b/>
        </w:rPr>
        <w:t>przez Lasy Państwowe</w:t>
      </w:r>
      <w:r w:rsidRPr="00D23990">
        <w:rPr>
          <w:b/>
        </w:rPr>
        <w:t xml:space="preserve"> Nadleśnictwo Ruda Maleniecka</w:t>
      </w:r>
      <w:r>
        <w:rPr>
          <w:b/>
        </w:rPr>
        <w:t>, a</w:t>
      </w:r>
      <w:r w:rsidRPr="00D23990">
        <w:rPr>
          <w:b/>
        </w:rPr>
        <w:t xml:space="preserve"> planowany termin uzyskania informacji w tym przedmiocie to 31.07.2020r.</w:t>
      </w:r>
    </w:p>
    <w:p w:rsidR="00C50941" w:rsidRPr="00A36DCC" w:rsidRDefault="00C50941" w:rsidP="00C50941">
      <w:pPr>
        <w:autoSpaceDN w:val="0"/>
        <w:adjustRightInd w:val="0"/>
        <w:spacing w:after="120"/>
        <w:jc w:val="both"/>
        <w:rPr>
          <w:b/>
        </w:rPr>
      </w:pPr>
      <w:r w:rsidRPr="00A36DCC">
        <w:rPr>
          <w:b/>
        </w:rPr>
        <w:t xml:space="preserve">W przypadku </w:t>
      </w:r>
      <w:r>
        <w:rPr>
          <w:b/>
        </w:rPr>
        <w:t>braku współfinansowania</w:t>
      </w:r>
      <w:r w:rsidRPr="00A36DCC">
        <w:rPr>
          <w:b/>
        </w:rPr>
        <w:t xml:space="preserve"> - zadanie nie będzie realizowane zaś umowa ulegnie rozwiązaniu na skutek nie ziszczenia się warunku.</w:t>
      </w:r>
    </w:p>
    <w:p w:rsidR="00C50941" w:rsidRPr="00915069" w:rsidRDefault="00C50941" w:rsidP="00C50941">
      <w:pPr>
        <w:autoSpaceDN w:val="0"/>
        <w:adjustRightInd w:val="0"/>
        <w:jc w:val="both"/>
      </w:pPr>
      <w:r w:rsidRPr="00915069">
        <w:t>Przedmiot zamówienia obejmuje:</w:t>
      </w:r>
    </w:p>
    <w:p w:rsidR="00C50941" w:rsidRPr="00F713E2" w:rsidRDefault="00C50941" w:rsidP="00C50941">
      <w:pPr>
        <w:pStyle w:val="Akapitzlist"/>
        <w:autoSpaceDN w:val="0"/>
        <w:adjustRightInd w:val="0"/>
        <w:spacing w:after="120"/>
        <w:ind w:left="360"/>
        <w:jc w:val="both"/>
      </w:pPr>
      <w:r w:rsidRPr="00F713E2">
        <w:t>- ścięcie zawyżonego pobocza i odsłonięcie krawędzi jezdni</w:t>
      </w:r>
    </w:p>
    <w:p w:rsidR="00C50941" w:rsidRDefault="00C50941" w:rsidP="00C50941">
      <w:pPr>
        <w:pStyle w:val="Akapitzlist"/>
        <w:autoSpaceDN w:val="0"/>
        <w:adjustRightInd w:val="0"/>
        <w:spacing w:after="120"/>
        <w:ind w:left="360"/>
        <w:jc w:val="both"/>
      </w:pPr>
      <w:r w:rsidRPr="00F713E2">
        <w:t xml:space="preserve">- </w:t>
      </w:r>
      <w:r>
        <w:t xml:space="preserve">oczyszczenie i </w:t>
      </w:r>
      <w:r w:rsidRPr="00F713E2">
        <w:t>prof</w:t>
      </w:r>
      <w:r>
        <w:t>ilowanie istniejącej nawierzchni z kruszywa kamiennego,</w:t>
      </w:r>
    </w:p>
    <w:p w:rsidR="00C50941" w:rsidRDefault="00C50941" w:rsidP="00C50941">
      <w:pPr>
        <w:pStyle w:val="Akapitzlist"/>
        <w:autoSpaceDN w:val="0"/>
        <w:adjustRightInd w:val="0"/>
        <w:spacing w:after="120"/>
        <w:ind w:left="360"/>
        <w:jc w:val="both"/>
      </w:pPr>
      <w:r>
        <w:t>- mechaniczne wykonanie podbudowy z kruszywa,</w:t>
      </w:r>
    </w:p>
    <w:p w:rsidR="00C50941" w:rsidRPr="00F713E2" w:rsidRDefault="00C50941" w:rsidP="00C50941">
      <w:pPr>
        <w:pStyle w:val="Akapitzlist"/>
        <w:autoSpaceDN w:val="0"/>
        <w:adjustRightInd w:val="0"/>
        <w:spacing w:after="120"/>
        <w:ind w:left="360"/>
        <w:jc w:val="both"/>
      </w:pPr>
      <w:r w:rsidRPr="00F713E2">
        <w:t xml:space="preserve">- </w:t>
      </w:r>
      <w:r>
        <w:t>mechaniczne ułożenie warstwy ścieralnej z masy bitumicznej,</w:t>
      </w:r>
    </w:p>
    <w:p w:rsidR="00C50941" w:rsidRPr="00C31AE1" w:rsidRDefault="00C50941" w:rsidP="00C50941">
      <w:pPr>
        <w:pStyle w:val="Akapitzlist"/>
        <w:autoSpaceDN w:val="0"/>
        <w:adjustRightInd w:val="0"/>
        <w:spacing w:after="120"/>
        <w:ind w:left="360"/>
        <w:jc w:val="both"/>
        <w:rPr>
          <w:i/>
          <w:iCs/>
        </w:rPr>
      </w:pPr>
      <w:r w:rsidRPr="00F713E2">
        <w:t>- utwardzenie poboczy materiałem kamiennym</w:t>
      </w:r>
      <w:r>
        <w:t>.</w:t>
      </w:r>
    </w:p>
    <w:p w:rsidR="00C50941" w:rsidRPr="00915069" w:rsidRDefault="00C50941" w:rsidP="00C50941">
      <w:pPr>
        <w:spacing w:after="120"/>
        <w:jc w:val="both"/>
      </w:pPr>
      <w:r w:rsidRPr="00915069">
        <w:t xml:space="preserve">1.2. Zamawiający zleca, a Wykonawca przyjmuje do wykonania odpłatnie roboty budowlane stanowiące przedmiot niniejszej Umowy określony w </w:t>
      </w:r>
      <w:proofErr w:type="spellStart"/>
      <w:r w:rsidRPr="00915069">
        <w:t>pkt</w:t>
      </w:r>
      <w:proofErr w:type="spellEnd"/>
      <w:r w:rsidRPr="00915069">
        <w:t xml:space="preserve"> 1.1.</w:t>
      </w:r>
    </w:p>
    <w:p w:rsidR="00C50941" w:rsidRPr="00915069" w:rsidRDefault="00C50941" w:rsidP="00C50941">
      <w:pPr>
        <w:spacing w:after="120"/>
        <w:jc w:val="both"/>
      </w:pPr>
      <w:r w:rsidRPr="00915069">
        <w:t>1.3 Podstawowym dokumentem wiążącym Strony jest niniejsza Umowa podpisana przez Zamawiającego i Wykonawcę.</w:t>
      </w:r>
    </w:p>
    <w:p w:rsidR="00C50941" w:rsidRPr="00915069" w:rsidRDefault="00C50941" w:rsidP="00C50941">
      <w:pPr>
        <w:spacing w:after="120"/>
        <w:jc w:val="both"/>
      </w:pPr>
      <w:r w:rsidRPr="00915069">
        <w:t>1.4. Szczegółowy opis i zakres przedmiotu zamówienia zna</w:t>
      </w:r>
      <w:r>
        <w:t>jduje się w przedmiarach robót</w:t>
      </w:r>
      <w:r w:rsidRPr="00915069">
        <w:t xml:space="preserve">               oraz dokumentacji technicznej wykonania i odbioru robót budowlanych, dot. zadania wymienionego w </w:t>
      </w:r>
      <w:proofErr w:type="spellStart"/>
      <w:r w:rsidRPr="00915069">
        <w:t>pkt</w:t>
      </w:r>
      <w:proofErr w:type="spellEnd"/>
      <w:r w:rsidRPr="00915069">
        <w:t xml:space="preserve"> 1.1.</w:t>
      </w:r>
    </w:p>
    <w:p w:rsidR="00C50941" w:rsidRPr="00915069" w:rsidRDefault="00C50941" w:rsidP="00C50941">
      <w:pPr>
        <w:jc w:val="both"/>
      </w:pPr>
      <w:r w:rsidRPr="00915069">
        <w:t>1.5. Przedmiot umowy zostanie wykonany na warunkach określonych w:</w:t>
      </w:r>
    </w:p>
    <w:p w:rsidR="00C50941" w:rsidRPr="00915069" w:rsidRDefault="00C50941" w:rsidP="00C50941">
      <w:pPr>
        <w:jc w:val="both"/>
      </w:pPr>
      <w:r w:rsidRPr="00915069">
        <w:t xml:space="preserve">- dokumentach wymienionych w </w:t>
      </w:r>
      <w:proofErr w:type="spellStart"/>
      <w:r w:rsidRPr="00915069">
        <w:t>pkt</w:t>
      </w:r>
      <w:proofErr w:type="spellEnd"/>
      <w:r w:rsidRPr="00915069">
        <w:t xml:space="preserve"> 1.4.,</w:t>
      </w:r>
    </w:p>
    <w:p w:rsidR="00C50941" w:rsidRPr="00915069" w:rsidRDefault="00C50941" w:rsidP="00C50941">
      <w:pPr>
        <w:jc w:val="both"/>
      </w:pPr>
      <w:r w:rsidRPr="00915069">
        <w:t>- niniejszej Umowie wraz z Harmonogramem rzeczowo-finansowym</w:t>
      </w:r>
      <w:r>
        <w:t>,</w:t>
      </w:r>
      <w:r w:rsidRPr="00915069">
        <w:t xml:space="preserve"> stanowiącym załącznik nr 1 do niniejszej Umowy,</w:t>
      </w:r>
    </w:p>
    <w:p w:rsidR="00C50941" w:rsidRPr="00915069" w:rsidRDefault="00C50941" w:rsidP="00C50941">
      <w:pPr>
        <w:jc w:val="both"/>
      </w:pPr>
      <w:r w:rsidRPr="00915069">
        <w:t>- Specyfikacji Istotnych Warunków Zamówienia</w:t>
      </w:r>
      <w:r>
        <w:t>,</w:t>
      </w:r>
      <w:r w:rsidRPr="00915069">
        <w:t xml:space="preserve"> stanowiącej załącznik nr 2 do niniejszej Umowy,</w:t>
      </w:r>
    </w:p>
    <w:p w:rsidR="00C50941" w:rsidRPr="00915069" w:rsidRDefault="00C50941" w:rsidP="00C50941">
      <w:pPr>
        <w:spacing w:after="120"/>
        <w:jc w:val="both"/>
      </w:pPr>
      <w:r w:rsidRPr="00915069">
        <w:t>- ofercie złożonej przez Wykonawcę na wykonanie robót budowlanych</w:t>
      </w:r>
      <w:r>
        <w:t>,</w:t>
      </w:r>
      <w:r w:rsidRPr="00915069">
        <w:t xml:space="preserve"> stanowiącej załącznik nr 3 do niniejszej Umowy.</w:t>
      </w:r>
    </w:p>
    <w:p w:rsidR="00C50941" w:rsidRPr="00915069" w:rsidRDefault="00C50941" w:rsidP="00C50941">
      <w:pPr>
        <w:tabs>
          <w:tab w:val="left" w:pos="851"/>
        </w:tabs>
        <w:spacing w:after="120"/>
        <w:jc w:val="both"/>
      </w:pPr>
      <w:r w:rsidRPr="00915069">
        <w:t>1.6. Specyfikacja Istotnych Warunków Zamówienia stanowiąca załącznik nr 2 do niniejszej Umowy oraz oferta Wykonawcy na wykonanie robót budowlanych stanowiąca załącznik nr 3 do niniejszej Umowy, są  integralnymi jej częściami.</w:t>
      </w:r>
    </w:p>
    <w:p w:rsidR="00C50941" w:rsidRPr="00915069" w:rsidRDefault="00C50941" w:rsidP="00C50941">
      <w:pPr>
        <w:tabs>
          <w:tab w:val="left" w:pos="851"/>
        </w:tabs>
        <w:spacing w:after="120"/>
        <w:jc w:val="both"/>
      </w:pPr>
      <w:r w:rsidRPr="00915069">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C50941" w:rsidRPr="00915069" w:rsidRDefault="00C50941" w:rsidP="00C50941">
      <w:pPr>
        <w:tabs>
          <w:tab w:val="left" w:pos="851"/>
        </w:tabs>
        <w:spacing w:after="120"/>
        <w:jc w:val="both"/>
      </w:pPr>
      <w:r w:rsidRPr="00915069">
        <w:t>1.8. Wykonawca zobowiązuje się wykonać przedmiot Umowy z materiałów własnych.</w:t>
      </w:r>
    </w:p>
    <w:p w:rsidR="00C50941" w:rsidRPr="00915069" w:rsidRDefault="00C50941" w:rsidP="00C50941">
      <w:pPr>
        <w:tabs>
          <w:tab w:val="left" w:pos="851"/>
        </w:tabs>
        <w:spacing w:after="120"/>
        <w:jc w:val="both"/>
      </w:pPr>
      <w:r w:rsidRPr="00915069">
        <w:t>1.9. Materiały muszą odpowiadać wymogom wyrobów dopuszczonych do obrotu                              i stosowania  w budownictwie</w:t>
      </w:r>
      <w:r>
        <w:t>,</w:t>
      </w:r>
      <w:r w:rsidRPr="00915069">
        <w:t xml:space="preserve"> zgodnie z ustawą z dnia 16 kwietnia 2004r. o wyro</w:t>
      </w:r>
      <w:r>
        <w:t>bach budowlanych ( Dz. U. z 2020</w:t>
      </w:r>
      <w:r w:rsidRPr="00915069">
        <w:t xml:space="preserve">r. poz. </w:t>
      </w:r>
      <w:r>
        <w:t>215</w:t>
      </w:r>
      <w:r w:rsidRPr="00915069">
        <w:t>) oraz wymaganiom ok</w:t>
      </w:r>
      <w:r>
        <w:t xml:space="preserve">reślonym w ustawie   </w:t>
      </w:r>
      <w:r w:rsidRPr="00915069">
        <w:t xml:space="preserve">z dnia </w:t>
      </w:r>
      <w:r>
        <w:t xml:space="preserve">             </w:t>
      </w:r>
      <w:r w:rsidRPr="00915069">
        <w:t>7 lipca 1994r. -  Prawo Budowlane (Dz. U. z 2019r., poz. 1186 ze zmianami).</w:t>
      </w:r>
    </w:p>
    <w:p w:rsidR="00C50941" w:rsidRPr="00915069" w:rsidRDefault="00C50941" w:rsidP="00C50941">
      <w:pPr>
        <w:spacing w:after="120"/>
        <w:ind w:left="-5"/>
        <w:jc w:val="center"/>
        <w:rPr>
          <w:b/>
        </w:rPr>
      </w:pPr>
      <w:r w:rsidRPr="00915069">
        <w:rPr>
          <w:b/>
        </w:rPr>
        <w:lastRenderedPageBreak/>
        <w:t>ROZDZIAŁ II. WARUNKI OGÓLNE</w:t>
      </w:r>
    </w:p>
    <w:p w:rsidR="00C50941" w:rsidRPr="00915069" w:rsidRDefault="00C50941" w:rsidP="00C50941">
      <w:pPr>
        <w:spacing w:after="120"/>
        <w:jc w:val="center"/>
        <w:rPr>
          <w:b/>
        </w:rPr>
      </w:pPr>
      <w:r w:rsidRPr="00915069">
        <w:rPr>
          <w:b/>
        </w:rPr>
        <w:t>§ 2</w:t>
      </w:r>
    </w:p>
    <w:p w:rsidR="00C50941" w:rsidRPr="00915069" w:rsidRDefault="00C50941" w:rsidP="00C50941">
      <w:pPr>
        <w:spacing w:after="120"/>
        <w:jc w:val="center"/>
      </w:pPr>
      <w:r w:rsidRPr="00915069">
        <w:t>UPRAWNIENIA AKCESORYJNE</w:t>
      </w:r>
    </w:p>
    <w:p w:rsidR="00C50941" w:rsidRPr="00915069" w:rsidRDefault="00C50941" w:rsidP="00C50941">
      <w:pPr>
        <w:spacing w:after="120"/>
        <w:jc w:val="both"/>
        <w:rPr>
          <w:b/>
        </w:rPr>
      </w:pPr>
      <w:r w:rsidRPr="00915069">
        <w:rPr>
          <w:b/>
        </w:rPr>
        <w:t xml:space="preserve">2.1.   Instrukcje </w:t>
      </w:r>
    </w:p>
    <w:p w:rsidR="00C50941" w:rsidRPr="00915069" w:rsidRDefault="00C50941" w:rsidP="00C50941">
      <w:pPr>
        <w:spacing w:after="120"/>
        <w:jc w:val="both"/>
      </w:pPr>
      <w:r w:rsidRPr="00915069">
        <w:t>2.1.1. Jeżeli wymagane są instrukcje obsługi i konserwacji do rzeczy wykonanych                   w ramach przedmiotu umowy, Wykonawca ma ob</w:t>
      </w:r>
      <w:r>
        <w:t xml:space="preserve">owiązek dostarczyć instrukcje  </w:t>
      </w:r>
      <w:r w:rsidRPr="00915069">
        <w:t xml:space="preserve">w terminie </w:t>
      </w:r>
      <w:r>
        <w:t xml:space="preserve"> </w:t>
      </w:r>
      <w:r w:rsidRPr="00915069">
        <w:t>7 dni od dnia zakończenia robót.</w:t>
      </w:r>
    </w:p>
    <w:p w:rsidR="00C50941" w:rsidRPr="00915069" w:rsidRDefault="00C50941" w:rsidP="00C50941">
      <w:pPr>
        <w:spacing w:after="120"/>
        <w:jc w:val="both"/>
      </w:pPr>
      <w:r w:rsidRPr="00915069">
        <w:t>2.1.2. Jeżeli Wykonawca nie dostarczy instrukcji w terminie określonym w pkt. 2.1.1, Zamawiający ma prawo zatrzymać kwotę w wysokości 1 % wartości umowy do momentu wypełnienia przez Wykonawcę obowiązku dostarczenia wszystkich wymaganych instrukcji.</w:t>
      </w:r>
    </w:p>
    <w:p w:rsidR="00C50941" w:rsidRPr="00915069" w:rsidRDefault="00C50941" w:rsidP="00C50941">
      <w:pPr>
        <w:spacing w:after="120"/>
        <w:jc w:val="both"/>
        <w:rPr>
          <w:b/>
        </w:rPr>
      </w:pPr>
      <w:r w:rsidRPr="00915069">
        <w:rPr>
          <w:b/>
        </w:rPr>
        <w:t>2.2.   Materiały rozbiórkowe</w:t>
      </w:r>
      <w:r w:rsidRPr="00915069">
        <w:rPr>
          <w:rStyle w:val="Odwoanieprzypisudolnego"/>
          <w:b/>
          <w:sz w:val="24"/>
        </w:rPr>
        <w:t xml:space="preserve"> </w:t>
      </w:r>
    </w:p>
    <w:p w:rsidR="00C50941" w:rsidRPr="00915069" w:rsidRDefault="00C50941" w:rsidP="00C50941">
      <w:pPr>
        <w:spacing w:after="120"/>
        <w:jc w:val="both"/>
      </w:pPr>
      <w:r w:rsidRPr="00915069">
        <w:t>2.2.1. Materiały i części uzyskane z rozbiórki nie nadające się do powtórnego użycia Wykonawca jest zobowiązany usunąć poza teren budowy na własny koszt przy przestrzeganiu przepisów ustawy z dnia 14 grudnia 2012r. o odp</w:t>
      </w:r>
      <w:r>
        <w:t>adach (Dz. U. z 2020r., poz. 797</w:t>
      </w:r>
      <w:r w:rsidRPr="00915069">
        <w:t xml:space="preserve"> ze zm.).</w:t>
      </w:r>
    </w:p>
    <w:p w:rsidR="00C50941" w:rsidRPr="00915069" w:rsidRDefault="00C50941" w:rsidP="00C50941">
      <w:pPr>
        <w:spacing w:after="120"/>
        <w:jc w:val="both"/>
      </w:pPr>
      <w:r w:rsidRPr="00915069">
        <w:t>2.2.2. Wykonawca uzgodni z Zamawiającym sposób wykorzystania materiałów pochodzących z rozbiórki, nadających się do ponownego użycia.</w:t>
      </w:r>
    </w:p>
    <w:p w:rsidR="00C50941" w:rsidRPr="00915069" w:rsidRDefault="00C50941" w:rsidP="00C50941">
      <w:pPr>
        <w:spacing w:after="120"/>
        <w:jc w:val="both"/>
      </w:pPr>
    </w:p>
    <w:p w:rsidR="00C50941" w:rsidRPr="00915069" w:rsidRDefault="00C50941" w:rsidP="00C50941">
      <w:pPr>
        <w:spacing w:after="120"/>
        <w:jc w:val="center"/>
        <w:rPr>
          <w:b/>
        </w:rPr>
      </w:pPr>
      <w:r w:rsidRPr="00915069">
        <w:rPr>
          <w:b/>
        </w:rPr>
        <w:t>§  3</w:t>
      </w:r>
    </w:p>
    <w:p w:rsidR="00C50941" w:rsidRPr="00915069" w:rsidRDefault="00C50941" w:rsidP="00C50941">
      <w:pPr>
        <w:spacing w:after="240"/>
        <w:jc w:val="center"/>
      </w:pPr>
      <w:r w:rsidRPr="00915069">
        <w:t>SPOSÓB WYKONANIA UMOWY</w:t>
      </w:r>
    </w:p>
    <w:p w:rsidR="00C50941" w:rsidRPr="00915069" w:rsidRDefault="00C50941" w:rsidP="00C50941">
      <w:pPr>
        <w:tabs>
          <w:tab w:val="num" w:pos="1501"/>
        </w:tabs>
        <w:spacing w:after="120"/>
        <w:jc w:val="both"/>
        <w:rPr>
          <w:b/>
        </w:rPr>
      </w:pPr>
      <w:r w:rsidRPr="00915069">
        <w:t xml:space="preserve">3.1. </w:t>
      </w:r>
      <w:r w:rsidRPr="00915069">
        <w:rPr>
          <w:b/>
        </w:rPr>
        <w:t>Wykonanie umowy i wyznaczenie kierownika budowy oraz nadzoru inwestorskiego</w:t>
      </w:r>
    </w:p>
    <w:p w:rsidR="00C50941" w:rsidRPr="00915069" w:rsidRDefault="00C50941" w:rsidP="00C50941">
      <w:pPr>
        <w:tabs>
          <w:tab w:val="num" w:pos="1501"/>
        </w:tabs>
        <w:spacing w:after="120"/>
        <w:jc w:val="both"/>
      </w:pPr>
      <w:r w:rsidRPr="00915069">
        <w:t>3.1.1. Nadzór z ramienia Zamawiającego nad wykonaniem przedmiotu zamówienia prowadzić będzie ……………………………………………………………………………..</w:t>
      </w:r>
    </w:p>
    <w:p w:rsidR="00C50941" w:rsidRPr="00915069" w:rsidRDefault="00C50941" w:rsidP="00C50941">
      <w:pPr>
        <w:tabs>
          <w:tab w:val="num" w:pos="2149"/>
          <w:tab w:val="right" w:leader="dot" w:pos="9637"/>
        </w:tabs>
        <w:spacing w:after="120"/>
        <w:jc w:val="both"/>
      </w:pPr>
      <w:r w:rsidRPr="00915069">
        <w:t>3.1.2. Kierownikiem budowy z ramienia Wykonawcy będzie ……………………………                     …………………………………………………………………</w:t>
      </w:r>
      <w:r>
        <w:t>……………</w:t>
      </w:r>
    </w:p>
    <w:p w:rsidR="00C50941" w:rsidRPr="00915069" w:rsidRDefault="00C50941" w:rsidP="00C50941">
      <w:pPr>
        <w:tabs>
          <w:tab w:val="num" w:pos="2149"/>
        </w:tabs>
        <w:spacing w:after="120"/>
        <w:jc w:val="both"/>
      </w:pPr>
      <w:r w:rsidRPr="00915069">
        <w:t>3.1.3. Zakres nadzoru inwestorskiego oraz obowiązki kierownika budowy określa ustawa              z dnia 7 lipca 1994 Prawo budowlane (tekst jednolity Dz. U. z 2019r., poz. 1186 ze zm.).</w:t>
      </w:r>
    </w:p>
    <w:p w:rsidR="00C50941" w:rsidRPr="00915069" w:rsidRDefault="00C50941" w:rsidP="00C50941">
      <w:pPr>
        <w:tabs>
          <w:tab w:val="num" w:pos="2149"/>
        </w:tabs>
        <w:spacing w:after="120"/>
        <w:jc w:val="both"/>
      </w:pPr>
      <w:r w:rsidRPr="00915069">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C50941" w:rsidRPr="00915069" w:rsidRDefault="00C50941" w:rsidP="00C50941">
      <w:pPr>
        <w:tabs>
          <w:tab w:val="num" w:pos="2149"/>
        </w:tabs>
        <w:spacing w:after="120"/>
        <w:jc w:val="both"/>
      </w:pPr>
      <w:r w:rsidRPr="00915069">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C50941" w:rsidRPr="00915069" w:rsidRDefault="00C50941" w:rsidP="00C50941">
      <w:pPr>
        <w:tabs>
          <w:tab w:val="num" w:pos="2149"/>
        </w:tabs>
        <w:spacing w:after="120"/>
        <w:jc w:val="both"/>
      </w:pPr>
      <w:r w:rsidRPr="00915069">
        <w:t xml:space="preserve">3.1.6. Zamawiający może zażądać od Wykonawcy zmiany osoby wymienionej w </w:t>
      </w:r>
      <w:proofErr w:type="spellStart"/>
      <w:r w:rsidRPr="00915069">
        <w:t>pkt</w:t>
      </w:r>
      <w:proofErr w:type="spellEnd"/>
      <w:r w:rsidRPr="00915069">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C50941" w:rsidRPr="00915069" w:rsidRDefault="00C50941" w:rsidP="00C50941">
      <w:pPr>
        <w:tabs>
          <w:tab w:val="num" w:pos="1501"/>
        </w:tabs>
        <w:spacing w:after="120"/>
        <w:jc w:val="both"/>
        <w:rPr>
          <w:b/>
        </w:rPr>
      </w:pPr>
      <w:r w:rsidRPr="00915069">
        <w:t xml:space="preserve">3.2.   </w:t>
      </w:r>
      <w:r w:rsidRPr="00915069">
        <w:rPr>
          <w:b/>
        </w:rPr>
        <w:t>Do obowiązków Zamawiającego należy:</w:t>
      </w:r>
    </w:p>
    <w:p w:rsidR="00C50941" w:rsidRPr="00915069" w:rsidRDefault="00C50941" w:rsidP="00C50941">
      <w:pPr>
        <w:tabs>
          <w:tab w:val="num" w:pos="2149"/>
          <w:tab w:val="right" w:leader="dot" w:pos="9637"/>
        </w:tabs>
        <w:spacing w:after="120"/>
        <w:jc w:val="both"/>
      </w:pPr>
      <w:r w:rsidRPr="00915069">
        <w:lastRenderedPageBreak/>
        <w:t xml:space="preserve">3.2.1. Przekazanie Wykonawcy odpowiednich dokumentów opisujących przedmiot zamówienia, jakie znajdują się w posiadaniu Zamawiającego. </w:t>
      </w:r>
    </w:p>
    <w:p w:rsidR="00C50941" w:rsidRPr="00915069" w:rsidRDefault="00C50941" w:rsidP="00C50941">
      <w:pPr>
        <w:tabs>
          <w:tab w:val="num" w:pos="2149"/>
          <w:tab w:val="right" w:leader="dot" w:pos="9637"/>
        </w:tabs>
        <w:spacing w:after="120"/>
        <w:jc w:val="both"/>
      </w:pPr>
      <w:r w:rsidRPr="00915069">
        <w:t>3.2.2.  Protokolarne przekazanie Wykonawcy terenu budowy  w terminie do dnia ……………</w:t>
      </w:r>
    </w:p>
    <w:p w:rsidR="00C50941" w:rsidRPr="00915069" w:rsidRDefault="00C50941" w:rsidP="00C50941">
      <w:pPr>
        <w:tabs>
          <w:tab w:val="num" w:pos="2149"/>
          <w:tab w:val="right" w:leader="dot" w:pos="9637"/>
        </w:tabs>
        <w:spacing w:after="120"/>
        <w:jc w:val="both"/>
      </w:pPr>
      <w:r w:rsidRPr="00915069">
        <w:t>3.2.3. Zapewnienie na swój koszt nadzoru inwestorskiego nad realizowanymi robotami budowlanymi.</w:t>
      </w:r>
    </w:p>
    <w:p w:rsidR="00C50941" w:rsidRPr="00915069" w:rsidRDefault="00C50941" w:rsidP="00C50941">
      <w:pPr>
        <w:tabs>
          <w:tab w:val="num" w:pos="2149"/>
          <w:tab w:val="right" w:leader="dot" w:pos="9637"/>
        </w:tabs>
        <w:spacing w:after="120"/>
        <w:jc w:val="both"/>
      </w:pPr>
      <w:r w:rsidRPr="00915069">
        <w:t>3.2.4. Terminowy odbiór przedmiotu niniejszej Umowy zgodnie z jej postanowieniami zawartymi w § 5.</w:t>
      </w:r>
    </w:p>
    <w:p w:rsidR="00C50941" w:rsidRPr="00915069" w:rsidRDefault="00C50941" w:rsidP="00C50941">
      <w:pPr>
        <w:tabs>
          <w:tab w:val="num" w:pos="2149"/>
          <w:tab w:val="right" w:leader="dot" w:pos="9637"/>
        </w:tabs>
        <w:spacing w:after="120"/>
        <w:jc w:val="both"/>
      </w:pPr>
      <w:r w:rsidRPr="00915069">
        <w:t>3.2.3. Terminowa zapłata wynagrodzenia ryczałtowego określonego w § 10 niniejszej Umowy za bezusterkowo (niewadliwie) wykonane roboty, zgodnie z postanowieniami zawartymi w tym przepisie.</w:t>
      </w:r>
    </w:p>
    <w:p w:rsidR="00C50941" w:rsidRPr="00915069" w:rsidRDefault="00C50941" w:rsidP="00C50941">
      <w:pPr>
        <w:tabs>
          <w:tab w:val="num" w:pos="1501"/>
        </w:tabs>
        <w:spacing w:after="120"/>
        <w:jc w:val="both"/>
        <w:rPr>
          <w:b/>
        </w:rPr>
      </w:pPr>
      <w:r w:rsidRPr="00915069">
        <w:t xml:space="preserve">3.3.   </w:t>
      </w:r>
      <w:r w:rsidRPr="00915069">
        <w:rPr>
          <w:b/>
        </w:rPr>
        <w:t>Obowiązki Wykonawcy</w:t>
      </w:r>
    </w:p>
    <w:p w:rsidR="00C50941" w:rsidRPr="00915069" w:rsidRDefault="00C50941" w:rsidP="00C50941">
      <w:pPr>
        <w:tabs>
          <w:tab w:val="num" w:pos="1501"/>
        </w:tabs>
        <w:spacing w:after="120"/>
        <w:jc w:val="both"/>
      </w:pPr>
      <w:r w:rsidRPr="00915069">
        <w:t>3.3.1. Do obowiązków Wykonawcy należy terminowe wykonanie i przekazanie Zamawiającemu wykonanych robót budowlanych – zgodnie z Harmonogramem rzeczowo-finansowym realizacji inwestycji, stanowiącym załącznik nr 1 do niniejszej Umowy</w:t>
      </w:r>
    </w:p>
    <w:p w:rsidR="00C50941" w:rsidRPr="00915069" w:rsidRDefault="00C50941" w:rsidP="00C50941">
      <w:pPr>
        <w:tabs>
          <w:tab w:val="num" w:pos="2149"/>
          <w:tab w:val="right" w:leader="dot" w:pos="9637"/>
        </w:tabs>
        <w:spacing w:after="120"/>
        <w:jc w:val="both"/>
      </w:pPr>
      <w:r w:rsidRPr="00915069">
        <w:t xml:space="preserve">3.3.2. Wykonawca zobowiązuje się wykonać przedmiot umowy zgodnie z dokumentami wymienionymi w </w:t>
      </w:r>
      <w:proofErr w:type="spellStart"/>
      <w:r w:rsidRPr="00915069">
        <w:t>pkt</w:t>
      </w:r>
      <w:proofErr w:type="spellEnd"/>
      <w:r w:rsidRPr="00915069">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C50941" w:rsidRPr="00915069" w:rsidRDefault="00C50941" w:rsidP="00C50941">
      <w:pPr>
        <w:tabs>
          <w:tab w:val="num" w:pos="2149"/>
        </w:tabs>
        <w:spacing w:after="120"/>
        <w:jc w:val="both"/>
      </w:pPr>
      <w:r w:rsidRPr="00915069">
        <w:t>3.3.3. Materiały i urządzenia, o których mowa w pkt. 3.3.2. powinny posiadać świadectwa jakości, oraz powinny odpowiadać:</w:t>
      </w:r>
    </w:p>
    <w:p w:rsidR="00C50941" w:rsidRPr="00915069" w:rsidRDefault="00C50941" w:rsidP="00850D45">
      <w:pPr>
        <w:numPr>
          <w:ilvl w:val="0"/>
          <w:numId w:val="3"/>
        </w:numPr>
        <w:ind w:left="851" w:hanging="284"/>
        <w:jc w:val="both"/>
      </w:pPr>
      <w:r w:rsidRPr="00915069">
        <w:t>Polskim i Unijnym Normom,</w:t>
      </w:r>
    </w:p>
    <w:p w:rsidR="00C50941" w:rsidRPr="00915069" w:rsidRDefault="00C50941" w:rsidP="00850D45">
      <w:pPr>
        <w:numPr>
          <w:ilvl w:val="0"/>
          <w:numId w:val="3"/>
        </w:numPr>
        <w:ind w:left="851" w:hanging="284"/>
        <w:jc w:val="both"/>
      </w:pPr>
      <w:r w:rsidRPr="00915069">
        <w:t>wymaganiom  specyfikacji,</w:t>
      </w:r>
    </w:p>
    <w:p w:rsidR="00C50941" w:rsidRPr="00915069" w:rsidRDefault="00C50941" w:rsidP="00850D45">
      <w:pPr>
        <w:numPr>
          <w:ilvl w:val="0"/>
          <w:numId w:val="3"/>
        </w:numPr>
        <w:spacing w:after="120"/>
        <w:ind w:left="851" w:hanging="284"/>
        <w:jc w:val="both"/>
      </w:pPr>
      <w:r w:rsidRPr="00915069">
        <w:t>wymogom wyrobów dopuszczonych do obrotu i stosowania w budownictwie.</w:t>
      </w:r>
    </w:p>
    <w:p w:rsidR="00C50941" w:rsidRPr="00915069" w:rsidRDefault="00C50941" w:rsidP="00C50941">
      <w:pPr>
        <w:spacing w:after="120"/>
        <w:jc w:val="both"/>
      </w:pPr>
      <w:r w:rsidRPr="00915069">
        <w:t>Na każde żądanie Zamawiającego Wykonawca zobowiązany jest okazać właściwe dokumenty zgodnie z prawem budowlanym.</w:t>
      </w:r>
    </w:p>
    <w:p w:rsidR="00C50941" w:rsidRPr="00915069" w:rsidRDefault="00C50941" w:rsidP="00C50941">
      <w:pPr>
        <w:tabs>
          <w:tab w:val="num" w:pos="2149"/>
        </w:tabs>
        <w:spacing w:after="120"/>
        <w:jc w:val="both"/>
      </w:pPr>
      <w:r w:rsidRPr="00915069">
        <w:t>3.3.4. Jeżeli Zamawiający zażąda badań, które wchodzą w zakres przedmiotu umowy, to Wykonawca zobowiązany jest je przeprowadzić.</w:t>
      </w:r>
    </w:p>
    <w:p w:rsidR="00C50941" w:rsidRPr="00915069" w:rsidRDefault="00C50941" w:rsidP="00C50941">
      <w:pPr>
        <w:tabs>
          <w:tab w:val="num" w:pos="2149"/>
        </w:tabs>
        <w:spacing w:after="120"/>
        <w:jc w:val="both"/>
      </w:pPr>
      <w:r w:rsidRPr="00915069">
        <w:t>3.3.5. Wykonawca zobowiązuje się do:</w:t>
      </w:r>
    </w:p>
    <w:p w:rsidR="00C50941" w:rsidRPr="00915069" w:rsidRDefault="00C50941" w:rsidP="00C50941">
      <w:pPr>
        <w:spacing w:after="120"/>
        <w:ind w:left="851"/>
        <w:jc w:val="both"/>
      </w:pPr>
      <w:r w:rsidRPr="00915069">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C50941" w:rsidRPr="00915069" w:rsidRDefault="00C50941" w:rsidP="00C50941">
      <w:pPr>
        <w:spacing w:after="120"/>
        <w:ind w:left="851"/>
        <w:jc w:val="both"/>
      </w:pPr>
      <w:r w:rsidRPr="00915069">
        <w:t xml:space="preserve">b) informowania o zagrożeniach, które mogą mieć ujemny wpływ na tok realizacji inwestycji, jakość robót, opóźnienie planowanej daty zakończenia robót jak i zmianę wynagrodzenia za wykonany umowny zakres robót, </w:t>
      </w:r>
    </w:p>
    <w:p w:rsidR="00C50941" w:rsidRPr="00915069" w:rsidRDefault="00C50941" w:rsidP="00C50941">
      <w:pPr>
        <w:spacing w:after="120"/>
        <w:ind w:left="851"/>
        <w:jc w:val="both"/>
      </w:pPr>
      <w:r w:rsidRPr="00915069">
        <w:t xml:space="preserve">c) ścisłej współpracy z Zamawiającym przy opracowywaniu przedsięwzięć zapobiegających zagrożeniom, </w:t>
      </w:r>
    </w:p>
    <w:p w:rsidR="00C50941" w:rsidRPr="00915069" w:rsidRDefault="00C50941" w:rsidP="00C50941">
      <w:pPr>
        <w:tabs>
          <w:tab w:val="num" w:pos="2149"/>
        </w:tabs>
        <w:spacing w:after="120"/>
        <w:jc w:val="both"/>
      </w:pPr>
      <w:r w:rsidRPr="00915069">
        <w:t>3.3.6. W przypadku wystąpienia konieczności wykonania prac nie objętych kosztorysem ofertowym, Wykonawcy nie wolno ich realizować bez zmiany niniejszej umowy lub uzyskania dodatkowego zamówienia na podstawie odrębnej umowy.</w:t>
      </w:r>
    </w:p>
    <w:p w:rsidR="00C50941" w:rsidRPr="00915069" w:rsidRDefault="00C50941" w:rsidP="00C50941">
      <w:pPr>
        <w:tabs>
          <w:tab w:val="num" w:pos="2149"/>
        </w:tabs>
        <w:spacing w:after="120"/>
        <w:jc w:val="both"/>
      </w:pPr>
      <w:r w:rsidRPr="00915069">
        <w:lastRenderedPageBreak/>
        <w:t>3.3.7. Wykonawca bez dodatkowego wynagrodzenia zobowiązuje się do:</w:t>
      </w:r>
    </w:p>
    <w:p w:rsidR="00C50941" w:rsidRPr="00915069" w:rsidRDefault="00C50941" w:rsidP="00850D45">
      <w:pPr>
        <w:numPr>
          <w:ilvl w:val="0"/>
          <w:numId w:val="4"/>
        </w:numPr>
        <w:tabs>
          <w:tab w:val="clear" w:pos="1070"/>
          <w:tab w:val="num" w:pos="720"/>
        </w:tabs>
        <w:ind w:left="851" w:hanging="284"/>
        <w:jc w:val="both"/>
      </w:pPr>
      <w:r w:rsidRPr="00915069">
        <w:t>urządzenia terenu budowy, wykonania ewentualnych przyłączeń wodociągowych               i energetycznych  dla potrzeb terenu budowy oraz ponoszenia kosztów ich zużycia,</w:t>
      </w:r>
    </w:p>
    <w:p w:rsidR="00C50941" w:rsidRPr="00915069" w:rsidRDefault="00C50941" w:rsidP="00850D45">
      <w:pPr>
        <w:numPr>
          <w:ilvl w:val="0"/>
          <w:numId w:val="4"/>
        </w:numPr>
        <w:tabs>
          <w:tab w:val="clear" w:pos="1070"/>
          <w:tab w:val="num" w:pos="720"/>
        </w:tabs>
        <w:ind w:left="851" w:hanging="284"/>
        <w:jc w:val="both"/>
      </w:pPr>
      <w:r w:rsidRPr="00915069">
        <w:t>poniesienia ewentualnych kosztów wyłączeń i włączeń energii elektrycznej,</w:t>
      </w:r>
    </w:p>
    <w:p w:rsidR="00C50941" w:rsidRPr="00915069" w:rsidRDefault="00C50941" w:rsidP="00850D45">
      <w:pPr>
        <w:numPr>
          <w:ilvl w:val="0"/>
          <w:numId w:val="4"/>
        </w:numPr>
        <w:tabs>
          <w:tab w:val="clear" w:pos="1070"/>
          <w:tab w:val="num" w:pos="720"/>
        </w:tabs>
        <w:ind w:left="851" w:hanging="284"/>
        <w:jc w:val="both"/>
      </w:pPr>
      <w:r w:rsidRPr="00915069">
        <w:t xml:space="preserve"> oznakowania i zabezpieczenia terenu budowy,</w:t>
      </w:r>
    </w:p>
    <w:p w:rsidR="00C50941" w:rsidRPr="00915069" w:rsidRDefault="00C50941" w:rsidP="00850D45">
      <w:pPr>
        <w:numPr>
          <w:ilvl w:val="0"/>
          <w:numId w:val="4"/>
        </w:numPr>
        <w:tabs>
          <w:tab w:val="clear" w:pos="1070"/>
          <w:tab w:val="num" w:pos="720"/>
        </w:tabs>
        <w:ind w:left="851" w:hanging="284"/>
        <w:jc w:val="both"/>
      </w:pPr>
      <w:r w:rsidRPr="00915069">
        <w:t>organizacji i utrzymania zaplecza socjalno-magazynowego,</w:t>
      </w:r>
    </w:p>
    <w:p w:rsidR="00C50941" w:rsidRPr="00915069" w:rsidRDefault="00C50941" w:rsidP="00850D45">
      <w:pPr>
        <w:numPr>
          <w:ilvl w:val="0"/>
          <w:numId w:val="4"/>
        </w:numPr>
        <w:tabs>
          <w:tab w:val="clear" w:pos="1070"/>
          <w:tab w:val="num" w:pos="720"/>
        </w:tabs>
        <w:ind w:left="851" w:hanging="284"/>
        <w:jc w:val="both"/>
      </w:pPr>
      <w:r w:rsidRPr="00915069">
        <w:t xml:space="preserve">zapewnienia bezpiecznego miejsca i właściwych warunków składowania materiałów, </w:t>
      </w:r>
    </w:p>
    <w:p w:rsidR="00C50941" w:rsidRPr="00915069" w:rsidRDefault="00C50941" w:rsidP="00850D45">
      <w:pPr>
        <w:numPr>
          <w:ilvl w:val="0"/>
          <w:numId w:val="4"/>
        </w:numPr>
        <w:tabs>
          <w:tab w:val="clear" w:pos="1070"/>
          <w:tab w:val="num" w:pos="720"/>
        </w:tabs>
        <w:ind w:left="851" w:hanging="284"/>
        <w:jc w:val="both"/>
      </w:pPr>
      <w:r w:rsidRPr="00915069">
        <w:t>w przypadku zniszczenia lub uszkodzenia robót, ich części bądź urządzeń                                   w toku realizacji – naprawienia ich i doprowadzenie do stanu pierwotnego,</w:t>
      </w:r>
    </w:p>
    <w:p w:rsidR="00C50941" w:rsidRPr="00915069" w:rsidRDefault="00C50941" w:rsidP="00850D45">
      <w:pPr>
        <w:numPr>
          <w:ilvl w:val="0"/>
          <w:numId w:val="4"/>
        </w:numPr>
        <w:tabs>
          <w:tab w:val="clear" w:pos="1070"/>
          <w:tab w:val="num" w:pos="720"/>
        </w:tabs>
        <w:ind w:left="851" w:hanging="284"/>
        <w:jc w:val="both"/>
      </w:pPr>
      <w:r w:rsidRPr="00915069">
        <w:t>demontażu, napraw, montażu ogrodzeń posesji oraz innych uszkodzeń obiektów istniejących i elementów zagospodarowania terenu,</w:t>
      </w:r>
    </w:p>
    <w:p w:rsidR="00C50941" w:rsidRPr="00915069" w:rsidRDefault="00C50941" w:rsidP="00850D45">
      <w:pPr>
        <w:numPr>
          <w:ilvl w:val="0"/>
          <w:numId w:val="4"/>
        </w:numPr>
        <w:tabs>
          <w:tab w:val="clear" w:pos="1070"/>
          <w:tab w:val="num" w:pos="720"/>
        </w:tabs>
        <w:ind w:left="851" w:hanging="284"/>
        <w:jc w:val="both"/>
      </w:pPr>
      <w:r w:rsidRPr="00915069">
        <w:t>wykonania badań, prób, jak również do dokonania odkrywek w przypadku nie zgłoszenia robót do odbioru ulegających zakryciu lub zanikających,</w:t>
      </w:r>
    </w:p>
    <w:p w:rsidR="00C50941" w:rsidRPr="00915069" w:rsidRDefault="00C50941" w:rsidP="00850D45">
      <w:pPr>
        <w:numPr>
          <w:ilvl w:val="0"/>
          <w:numId w:val="4"/>
        </w:numPr>
        <w:tabs>
          <w:tab w:val="clear" w:pos="1070"/>
          <w:tab w:val="num" w:pos="720"/>
        </w:tabs>
        <w:ind w:left="851" w:hanging="284"/>
        <w:jc w:val="both"/>
      </w:pPr>
      <w:r w:rsidRPr="00915069">
        <w:t>dokonania ewentualnych uzgodnień, uzyskania wszelkich opinii niezbędnych do wykonania przedmiotu umowy,</w:t>
      </w:r>
    </w:p>
    <w:p w:rsidR="00C50941" w:rsidRPr="00915069" w:rsidRDefault="00C50941" w:rsidP="00850D45">
      <w:pPr>
        <w:numPr>
          <w:ilvl w:val="0"/>
          <w:numId w:val="4"/>
        </w:numPr>
        <w:tabs>
          <w:tab w:val="clear" w:pos="1070"/>
          <w:tab w:val="num" w:pos="720"/>
        </w:tabs>
        <w:ind w:left="851" w:hanging="284"/>
        <w:jc w:val="both"/>
      </w:pPr>
      <w:r w:rsidRPr="00915069">
        <w:t xml:space="preserve">  zapewnienia dozoru, a także właściwych warunków bezpieczeństwa i higieny pracy,</w:t>
      </w:r>
    </w:p>
    <w:p w:rsidR="00C50941" w:rsidRPr="00915069" w:rsidRDefault="00C50941" w:rsidP="00850D45">
      <w:pPr>
        <w:numPr>
          <w:ilvl w:val="0"/>
          <w:numId w:val="4"/>
        </w:numPr>
        <w:tabs>
          <w:tab w:val="clear" w:pos="1070"/>
          <w:tab w:val="num" w:pos="720"/>
        </w:tabs>
        <w:ind w:left="851" w:hanging="284"/>
        <w:jc w:val="both"/>
      </w:pPr>
      <w:r w:rsidRPr="00915069">
        <w:t xml:space="preserve"> utrzymania terenu budowy w stanie wolnym od przeszkód komunikacyjnych oraz usuwania na bieżąco zbędnych materiałów, odpadów i śmieci,</w:t>
      </w:r>
    </w:p>
    <w:p w:rsidR="00C50941" w:rsidRPr="00915069" w:rsidRDefault="00C50941" w:rsidP="00850D45">
      <w:pPr>
        <w:numPr>
          <w:ilvl w:val="0"/>
          <w:numId w:val="4"/>
        </w:numPr>
        <w:tabs>
          <w:tab w:val="clear" w:pos="1070"/>
          <w:tab w:val="num" w:pos="720"/>
        </w:tabs>
        <w:ind w:left="851" w:hanging="284"/>
        <w:jc w:val="both"/>
      </w:pPr>
      <w:r w:rsidRPr="00915069">
        <w:t xml:space="preserve">umożliwienia wstępu na teren budowy pracownikom organu nadzoru budowlanego i pracownikom jednostek sprawujących funkcje kontrolne oraz uprawnionym przedstawicielom Zamawiającego,  </w:t>
      </w:r>
    </w:p>
    <w:p w:rsidR="00C50941" w:rsidRPr="00915069" w:rsidRDefault="00C50941" w:rsidP="00850D45">
      <w:pPr>
        <w:numPr>
          <w:ilvl w:val="0"/>
          <w:numId w:val="4"/>
        </w:numPr>
        <w:tabs>
          <w:tab w:val="clear" w:pos="1070"/>
          <w:tab w:val="num" w:pos="720"/>
        </w:tabs>
        <w:ind w:left="851" w:hanging="284"/>
        <w:jc w:val="both"/>
      </w:pPr>
      <w:r w:rsidRPr="00915069">
        <w:t xml:space="preserve">  uporządkowania terenu budowy po zakończeniu robót i przekazanie go Zamawiającemu najpóźniej do dnia odbioru końcowego,</w:t>
      </w:r>
    </w:p>
    <w:p w:rsidR="00C50941" w:rsidRPr="00915069" w:rsidRDefault="00C50941" w:rsidP="00850D45">
      <w:pPr>
        <w:numPr>
          <w:ilvl w:val="0"/>
          <w:numId w:val="4"/>
        </w:numPr>
        <w:tabs>
          <w:tab w:val="clear" w:pos="1070"/>
          <w:tab w:val="num" w:pos="720"/>
        </w:tabs>
        <w:ind w:left="851" w:hanging="284"/>
        <w:jc w:val="both"/>
      </w:pPr>
      <w:r w:rsidRPr="00915069">
        <w:t>dostarczenia wymaganych oryginałów lub potwierdzonych przez producenta kopii certyfikatów, aprobat technicznych i atestów na materiały użyte do wykonania zamówienia,</w:t>
      </w:r>
    </w:p>
    <w:p w:rsidR="00C50941" w:rsidRPr="00915069" w:rsidRDefault="00C50941" w:rsidP="00850D45">
      <w:pPr>
        <w:numPr>
          <w:ilvl w:val="0"/>
          <w:numId w:val="4"/>
        </w:numPr>
        <w:tabs>
          <w:tab w:val="clear" w:pos="1070"/>
          <w:tab w:val="num" w:pos="720"/>
        </w:tabs>
        <w:spacing w:after="240"/>
        <w:ind w:left="851" w:hanging="284"/>
        <w:jc w:val="both"/>
      </w:pPr>
      <w:r w:rsidRPr="00915069">
        <w:t>obsługi geodezyjnej łącznie z inwentaryzacją geodezyjną powykonawczą.</w:t>
      </w:r>
    </w:p>
    <w:p w:rsidR="00C50941" w:rsidRPr="00915069" w:rsidRDefault="00C50941" w:rsidP="00C50941">
      <w:pPr>
        <w:tabs>
          <w:tab w:val="left" w:pos="567"/>
        </w:tabs>
        <w:spacing w:after="120"/>
        <w:jc w:val="both"/>
      </w:pPr>
      <w:r w:rsidRPr="00915069">
        <w:rPr>
          <w:b/>
        </w:rPr>
        <w:t>3.4.</w:t>
      </w:r>
      <w:r w:rsidRPr="00915069">
        <w:t xml:space="preserve">   </w:t>
      </w:r>
      <w:r w:rsidRPr="00915069">
        <w:rPr>
          <w:b/>
        </w:rPr>
        <w:t>Zapewnienie bezpieczeństwa</w:t>
      </w:r>
    </w:p>
    <w:p w:rsidR="00C50941" w:rsidRPr="00915069" w:rsidRDefault="00C50941" w:rsidP="00C50941">
      <w:pPr>
        <w:tabs>
          <w:tab w:val="num" w:pos="2149"/>
        </w:tabs>
        <w:spacing w:after="120"/>
        <w:jc w:val="both"/>
      </w:pPr>
      <w:r w:rsidRPr="00915069">
        <w:t>3.4.1. Wykonawca jest odpowiedzialny za bezpieczeństwo wszelkich działań na terenie budowy.</w:t>
      </w:r>
    </w:p>
    <w:p w:rsidR="00C50941" w:rsidRPr="00915069" w:rsidRDefault="00C50941" w:rsidP="00C50941">
      <w:pPr>
        <w:tabs>
          <w:tab w:val="num" w:pos="2149"/>
        </w:tabs>
        <w:spacing w:after="120"/>
        <w:jc w:val="both"/>
      </w:pPr>
      <w:r w:rsidRPr="00915069">
        <w:t>3.4.2. Jeżeli Wykonawca wykonuje roboty bez zamykania ruchu, ma on obowiązek zapewnić bezpieczeństwo ruchu na terenie budowy.</w:t>
      </w:r>
    </w:p>
    <w:p w:rsidR="00C50941" w:rsidRPr="00915069" w:rsidRDefault="00C50941" w:rsidP="00C50941">
      <w:pPr>
        <w:tabs>
          <w:tab w:val="num" w:pos="2149"/>
        </w:tabs>
        <w:spacing w:after="120"/>
        <w:jc w:val="both"/>
      </w:pPr>
      <w:r w:rsidRPr="00915069">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C50941" w:rsidRPr="00915069" w:rsidRDefault="00C50941" w:rsidP="00C50941">
      <w:pPr>
        <w:tabs>
          <w:tab w:val="num" w:pos="2149"/>
        </w:tabs>
        <w:spacing w:after="120"/>
        <w:jc w:val="both"/>
      </w:pPr>
      <w:r w:rsidRPr="00915069">
        <w:t>3.4.4. Wykonawca ponosi odpowiedzialność za szkody i straty spowodowane przez niego lub podwykonawców przy usuwaniu wad w okresie rękojmi.</w:t>
      </w:r>
    </w:p>
    <w:p w:rsidR="00C50941" w:rsidRPr="00915069" w:rsidRDefault="00C50941" w:rsidP="00C50941">
      <w:pPr>
        <w:tabs>
          <w:tab w:val="num" w:pos="2149"/>
        </w:tabs>
        <w:spacing w:after="120"/>
        <w:jc w:val="both"/>
        <w:rPr>
          <w:b/>
        </w:rPr>
      </w:pPr>
      <w:r w:rsidRPr="00915069">
        <w:rPr>
          <w:b/>
        </w:rPr>
        <w:t>3.5. Zastrzeżenia Zamawiającego</w:t>
      </w:r>
    </w:p>
    <w:p w:rsidR="00C50941" w:rsidRPr="00915069" w:rsidRDefault="00C50941" w:rsidP="00C50941">
      <w:pPr>
        <w:pStyle w:val="text"/>
        <w:widowControl/>
        <w:snapToGrid/>
        <w:spacing w:before="0" w:after="120" w:line="240" w:lineRule="auto"/>
        <w:rPr>
          <w:rFonts w:ascii="Times New Roman" w:hAnsi="Times New Roman"/>
          <w:szCs w:val="24"/>
        </w:rPr>
      </w:pPr>
      <w:r w:rsidRPr="00915069">
        <w:rPr>
          <w:rFonts w:ascii="Times New Roman" w:hAnsi="Times New Roman"/>
          <w:szCs w:val="24"/>
          <w:lang w:val="pl-PL"/>
        </w:rPr>
        <w:t xml:space="preserve">3.5.1.  </w:t>
      </w:r>
      <w:r w:rsidRPr="00915069">
        <w:rPr>
          <w:rFonts w:ascii="Times New Roman" w:hAnsi="Times New Roman"/>
          <w:szCs w:val="24"/>
        </w:rPr>
        <w:t>Wykonawca nie może, bez zgody Zamawiającego, zlecić wykonania przedmiotu niniejszej umowy osobom trzecim.</w:t>
      </w:r>
    </w:p>
    <w:p w:rsidR="00C50941" w:rsidRPr="00915069" w:rsidRDefault="00C50941" w:rsidP="00C50941">
      <w:pPr>
        <w:spacing w:after="120"/>
        <w:jc w:val="both"/>
      </w:pPr>
      <w:r w:rsidRPr="00915069">
        <w:t xml:space="preserve">3.5.2.  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915069">
        <w:t>pkt</w:t>
      </w:r>
      <w:proofErr w:type="spellEnd"/>
      <w:r w:rsidRPr="00915069">
        <w:t xml:space="preserve"> 1.4. i 1.5. umowy, stanowiących integralną część umowy. </w:t>
      </w:r>
    </w:p>
    <w:p w:rsidR="00C50941" w:rsidRPr="00915069" w:rsidRDefault="00C50941" w:rsidP="00C50941">
      <w:pPr>
        <w:spacing w:after="120"/>
        <w:rPr>
          <w:b/>
        </w:rPr>
      </w:pPr>
      <w:r w:rsidRPr="00915069">
        <w:lastRenderedPageBreak/>
        <w:t>3.5.3. Zamawiający zastrzega sobie możliwość wprowadzenia zmian do  niniejszej umowy, które przewidziano w § 11  umowy.</w:t>
      </w:r>
      <w:r w:rsidRPr="00915069">
        <w:rPr>
          <w:b/>
        </w:rPr>
        <w:t xml:space="preserve"> </w:t>
      </w:r>
    </w:p>
    <w:p w:rsidR="00C50941" w:rsidRPr="00915069" w:rsidRDefault="00C50941" w:rsidP="00C50941">
      <w:pPr>
        <w:spacing w:after="360"/>
      </w:pPr>
      <w:r w:rsidRPr="00915069">
        <w:t>3.5.4. Zamawiający zastrzega sobie prawo do dokonania odbioru końcowego</w:t>
      </w:r>
      <w:r>
        <w:t>,</w:t>
      </w:r>
      <w:r w:rsidRPr="00915069">
        <w:t xml:space="preserve"> nie wcześniej niż po terminie wyznaczonym na realizację zamówienia, tj. po 31.10.2020r.</w:t>
      </w:r>
    </w:p>
    <w:p w:rsidR="00C50941" w:rsidRPr="00915069" w:rsidRDefault="00C50941" w:rsidP="00C50941">
      <w:pPr>
        <w:pStyle w:val="text"/>
        <w:widowControl/>
        <w:snapToGrid/>
        <w:spacing w:before="0" w:after="120" w:line="240" w:lineRule="auto"/>
        <w:jc w:val="center"/>
        <w:rPr>
          <w:rFonts w:ascii="Times New Roman" w:hAnsi="Times New Roman"/>
          <w:b/>
          <w:szCs w:val="24"/>
        </w:rPr>
      </w:pPr>
      <w:r w:rsidRPr="00915069">
        <w:rPr>
          <w:rFonts w:ascii="Times New Roman" w:hAnsi="Times New Roman"/>
          <w:b/>
          <w:szCs w:val="24"/>
        </w:rPr>
        <w:t>§ 4</w:t>
      </w:r>
    </w:p>
    <w:p w:rsidR="00C50941" w:rsidRPr="00915069" w:rsidRDefault="00C50941" w:rsidP="00C50941">
      <w:pPr>
        <w:spacing w:after="240"/>
        <w:jc w:val="center"/>
      </w:pPr>
      <w:r w:rsidRPr="00915069">
        <w:t>TERMINY</w:t>
      </w:r>
    </w:p>
    <w:p w:rsidR="00C50941" w:rsidRPr="00915069" w:rsidRDefault="00C50941" w:rsidP="00C50941">
      <w:pPr>
        <w:tabs>
          <w:tab w:val="num" w:pos="1501"/>
          <w:tab w:val="left" w:leader="dot" w:pos="7513"/>
          <w:tab w:val="right" w:pos="9637"/>
        </w:tabs>
        <w:spacing w:after="120"/>
        <w:jc w:val="both"/>
      </w:pPr>
      <w:r w:rsidRPr="00915069">
        <w:t xml:space="preserve">4.1. Termin rozpoczęcia robót budowlanych nastąpi po podpisaniu przez Zamawiającego umowy o </w:t>
      </w:r>
      <w:r>
        <w:t>współ</w:t>
      </w:r>
      <w:r w:rsidRPr="00915069">
        <w:t>finan</w:t>
      </w:r>
      <w:r>
        <w:t>sowaniu przedmiotowego zadania.</w:t>
      </w:r>
      <w:r w:rsidRPr="00915069">
        <w:t xml:space="preserve">                                                      </w:t>
      </w:r>
    </w:p>
    <w:p w:rsidR="00C50941" w:rsidRPr="00915069" w:rsidRDefault="00C50941" w:rsidP="00C50941">
      <w:pPr>
        <w:tabs>
          <w:tab w:val="num" w:pos="1501"/>
          <w:tab w:val="left" w:leader="dot" w:pos="7513"/>
          <w:tab w:val="right" w:pos="9637"/>
        </w:tabs>
        <w:spacing w:after="120"/>
        <w:jc w:val="both"/>
        <w:rPr>
          <w:b/>
        </w:rPr>
      </w:pPr>
      <w:r w:rsidRPr="00915069">
        <w:t xml:space="preserve">4.2. Termin zakończenia prac budowlanych i wykonania przedmiotu umowy nastąpi               do dnia </w:t>
      </w:r>
      <w:r w:rsidRPr="00915069">
        <w:rPr>
          <w:b/>
        </w:rPr>
        <w:t>31.10.2020r.</w:t>
      </w:r>
    </w:p>
    <w:p w:rsidR="00C50941" w:rsidRPr="00915069" w:rsidRDefault="00C50941" w:rsidP="00C50941">
      <w:pPr>
        <w:tabs>
          <w:tab w:val="num" w:pos="1501"/>
        </w:tabs>
        <w:spacing w:after="120"/>
        <w:jc w:val="both"/>
      </w:pPr>
      <w:r w:rsidRPr="00915069">
        <w:t>4.3. Wykonawca zobowiązuje się przestrzegać powyższych terminów i wykonać przedmiot umowy w terminach zapisanych w niniejszej umowie.</w:t>
      </w:r>
    </w:p>
    <w:p w:rsidR="00C50941" w:rsidRPr="00915069" w:rsidRDefault="00C50941" w:rsidP="00C50941">
      <w:pPr>
        <w:tabs>
          <w:tab w:val="num" w:pos="1501"/>
        </w:tabs>
        <w:spacing w:after="120"/>
        <w:jc w:val="both"/>
      </w:pPr>
      <w:r w:rsidRPr="00915069">
        <w:t>4.4.Wykonawca przekaże po zakończeniu robót budowlanych Zamawiającemu teren budowy.</w:t>
      </w:r>
    </w:p>
    <w:p w:rsidR="00C50941" w:rsidRPr="00915069" w:rsidRDefault="00C50941" w:rsidP="00C50941">
      <w:pPr>
        <w:spacing w:after="120"/>
        <w:jc w:val="both"/>
      </w:pPr>
      <w:r w:rsidRPr="00915069">
        <w:t>4.5. Wszelkie terminy określone w niniejszej umowie są liczone od dnia roboczego następującego po dniu doręczenia pisma.</w:t>
      </w:r>
    </w:p>
    <w:p w:rsidR="00C50941" w:rsidRPr="00915069" w:rsidRDefault="00C50941" w:rsidP="00C50941">
      <w:pPr>
        <w:spacing w:after="120"/>
        <w:jc w:val="both"/>
      </w:pPr>
      <w:r w:rsidRPr="00915069">
        <w:t>4.6. Termin zakończenia prac budowlanych i wykonania przedmiotu umowy oznacza datę bezusterkowego protokolarnego jego przejęcia przez Zamawiającego.</w:t>
      </w:r>
    </w:p>
    <w:p w:rsidR="00C50941" w:rsidRPr="00915069" w:rsidRDefault="00C50941" w:rsidP="00C50941">
      <w:pPr>
        <w:spacing w:after="120"/>
        <w:jc w:val="both"/>
      </w:pPr>
      <w:r w:rsidRPr="00915069">
        <w:t>4.7. Strony zgodnie postanawiają, że zmiana umownego terminu zakończenia przedmiotu Umowy  będzie następowała w następujących przypadkach:</w:t>
      </w:r>
    </w:p>
    <w:p w:rsidR="00C50941" w:rsidRPr="00915069" w:rsidRDefault="00C50941" w:rsidP="00850D45">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w czasie realizacji robót stanu surowego otwartego i robót zewnętrznych temperatur poniżej –10°C o godzinie 7.00 rano;</w:t>
      </w:r>
    </w:p>
    <w:p w:rsidR="00C50941" w:rsidRPr="00915069" w:rsidRDefault="00C50941" w:rsidP="00850D45">
      <w:pPr>
        <w:pStyle w:val="Tekstpodstawowy"/>
        <w:numPr>
          <w:ilvl w:val="1"/>
          <w:numId w:val="13"/>
        </w:numPr>
        <w:tabs>
          <w:tab w:val="left" w:pos="1080"/>
          <w:tab w:val="left" w:pos="1440"/>
        </w:tabs>
        <w:suppressAutoHyphens/>
        <w:ind w:left="1440" w:hanging="360"/>
        <w:jc w:val="both"/>
        <w:rPr>
          <w:sz w:val="24"/>
          <w:szCs w:val="24"/>
        </w:rPr>
      </w:pPr>
      <w:r w:rsidRPr="00915069">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C50941" w:rsidRPr="00915069" w:rsidRDefault="00C50941" w:rsidP="00C50941">
      <w:pPr>
        <w:pStyle w:val="Tekstpodstawowy"/>
        <w:tabs>
          <w:tab w:val="left" w:pos="1080"/>
          <w:tab w:val="left" w:pos="1440"/>
        </w:tabs>
        <w:spacing w:after="0"/>
        <w:ind w:left="1080"/>
        <w:rPr>
          <w:sz w:val="24"/>
          <w:szCs w:val="24"/>
        </w:rPr>
      </w:pPr>
      <w:r w:rsidRPr="00915069">
        <w:rPr>
          <w:sz w:val="24"/>
          <w:szCs w:val="24"/>
        </w:rPr>
        <w:t xml:space="preserve">Do działań siły wyższej Strony zaliczają w szczególności: </w:t>
      </w:r>
    </w:p>
    <w:p w:rsidR="00C50941" w:rsidRPr="00915069" w:rsidRDefault="00C50941" w:rsidP="00850D45">
      <w:pPr>
        <w:pStyle w:val="Tekstpodstawowy"/>
        <w:numPr>
          <w:ilvl w:val="0"/>
          <w:numId w:val="14"/>
        </w:numPr>
        <w:tabs>
          <w:tab w:val="left" w:pos="1080"/>
        </w:tabs>
        <w:suppressAutoHyphens/>
        <w:spacing w:after="0"/>
        <w:jc w:val="both"/>
        <w:rPr>
          <w:sz w:val="24"/>
          <w:szCs w:val="24"/>
        </w:rPr>
      </w:pPr>
      <w:r w:rsidRPr="00915069">
        <w:rPr>
          <w:sz w:val="24"/>
          <w:szCs w:val="24"/>
        </w:rPr>
        <w:t xml:space="preserve">klęskę żywiołową, </w:t>
      </w:r>
    </w:p>
    <w:p w:rsidR="00C50941" w:rsidRPr="00915069" w:rsidRDefault="00C50941" w:rsidP="00850D45">
      <w:pPr>
        <w:pStyle w:val="Tekstpodstawowy"/>
        <w:numPr>
          <w:ilvl w:val="0"/>
          <w:numId w:val="14"/>
        </w:numPr>
        <w:tabs>
          <w:tab w:val="left" w:pos="1080"/>
        </w:tabs>
        <w:suppressAutoHyphens/>
        <w:spacing w:after="0"/>
        <w:jc w:val="both"/>
        <w:rPr>
          <w:sz w:val="24"/>
          <w:szCs w:val="24"/>
        </w:rPr>
      </w:pPr>
      <w:r w:rsidRPr="00915069">
        <w:rPr>
          <w:sz w:val="24"/>
          <w:szCs w:val="24"/>
        </w:rPr>
        <w:t xml:space="preserve">wojnę, działania wojenne, inwazję, działanie wrogów zewnętrznych, mobilizację, rekwizycję lub embargo, </w:t>
      </w:r>
    </w:p>
    <w:p w:rsidR="00C50941" w:rsidRPr="00915069" w:rsidRDefault="00C50941" w:rsidP="00850D45">
      <w:pPr>
        <w:pStyle w:val="Tekstpodstawowy"/>
        <w:numPr>
          <w:ilvl w:val="0"/>
          <w:numId w:val="14"/>
        </w:numPr>
        <w:tabs>
          <w:tab w:val="left" w:pos="1080"/>
        </w:tabs>
        <w:suppressAutoHyphens/>
        <w:spacing w:after="0"/>
        <w:jc w:val="both"/>
        <w:rPr>
          <w:sz w:val="24"/>
          <w:szCs w:val="24"/>
        </w:rPr>
      </w:pPr>
      <w:r w:rsidRPr="00915069">
        <w:rPr>
          <w:sz w:val="24"/>
          <w:szCs w:val="24"/>
        </w:rPr>
        <w:t xml:space="preserve">rebelię, rewolucję, powstanie, przewrót wojskowy lub cywilny, wojnę domową, </w:t>
      </w:r>
    </w:p>
    <w:p w:rsidR="00C50941" w:rsidRPr="00915069" w:rsidRDefault="00C50941" w:rsidP="00850D45">
      <w:pPr>
        <w:pStyle w:val="Tekstpodstawowy"/>
        <w:numPr>
          <w:ilvl w:val="0"/>
          <w:numId w:val="14"/>
        </w:numPr>
        <w:tabs>
          <w:tab w:val="left" w:pos="1080"/>
        </w:tabs>
        <w:suppressAutoHyphens/>
        <w:spacing w:after="0"/>
        <w:jc w:val="both"/>
        <w:rPr>
          <w:sz w:val="24"/>
          <w:szCs w:val="24"/>
        </w:rPr>
      </w:pPr>
      <w:r w:rsidRPr="00915069">
        <w:rPr>
          <w:sz w:val="24"/>
          <w:szCs w:val="24"/>
        </w:rPr>
        <w:t xml:space="preserve">powódź, pożar, który nie powstał z winy Wykonawcy, </w:t>
      </w:r>
    </w:p>
    <w:p w:rsidR="00C50941" w:rsidRPr="00915069" w:rsidRDefault="00C50941" w:rsidP="00850D45">
      <w:pPr>
        <w:pStyle w:val="Tekstpodstawowy"/>
        <w:numPr>
          <w:ilvl w:val="0"/>
          <w:numId w:val="14"/>
        </w:numPr>
        <w:tabs>
          <w:tab w:val="left" w:pos="1080"/>
        </w:tabs>
        <w:suppressAutoHyphens/>
        <w:spacing w:after="0"/>
        <w:jc w:val="both"/>
        <w:rPr>
          <w:sz w:val="24"/>
          <w:szCs w:val="24"/>
        </w:rPr>
      </w:pPr>
      <w:r w:rsidRPr="00915069">
        <w:rPr>
          <w:sz w:val="24"/>
          <w:szCs w:val="24"/>
        </w:rPr>
        <w:t>zlecenia robót dodatkowych,</w:t>
      </w:r>
    </w:p>
    <w:p w:rsidR="00C50941" w:rsidRPr="00915069" w:rsidRDefault="00C50941" w:rsidP="00850D45">
      <w:pPr>
        <w:pStyle w:val="Tekstpodstawowy"/>
        <w:numPr>
          <w:ilvl w:val="0"/>
          <w:numId w:val="14"/>
        </w:numPr>
        <w:tabs>
          <w:tab w:val="left" w:pos="1080"/>
        </w:tabs>
        <w:suppressAutoHyphens/>
        <w:spacing w:after="0"/>
        <w:jc w:val="both"/>
        <w:rPr>
          <w:sz w:val="24"/>
          <w:szCs w:val="24"/>
        </w:rPr>
      </w:pPr>
      <w:r w:rsidRPr="00915069">
        <w:rPr>
          <w:sz w:val="24"/>
          <w:szCs w:val="24"/>
        </w:rPr>
        <w:t xml:space="preserve">wstrzymania robót przez Zamawiającego z uwagi na okoliczności niezależne od Wykonawcy, </w:t>
      </w:r>
    </w:p>
    <w:p w:rsidR="00C50941" w:rsidRPr="00915069" w:rsidRDefault="00C50941" w:rsidP="00850D45">
      <w:pPr>
        <w:pStyle w:val="Tekstpodstawowy"/>
        <w:numPr>
          <w:ilvl w:val="0"/>
          <w:numId w:val="14"/>
        </w:numPr>
        <w:tabs>
          <w:tab w:val="left" w:pos="1080"/>
        </w:tabs>
        <w:suppressAutoHyphens/>
        <w:spacing w:after="0"/>
        <w:jc w:val="both"/>
        <w:rPr>
          <w:sz w:val="24"/>
          <w:szCs w:val="24"/>
        </w:rPr>
      </w:pPr>
      <w:r w:rsidRPr="00915069">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C50941" w:rsidRPr="00915069" w:rsidRDefault="00C50941" w:rsidP="00850D45">
      <w:pPr>
        <w:pStyle w:val="Tekstpodstawowy"/>
        <w:numPr>
          <w:ilvl w:val="0"/>
          <w:numId w:val="14"/>
        </w:numPr>
        <w:tabs>
          <w:tab w:val="left" w:pos="1080"/>
        </w:tabs>
        <w:suppressAutoHyphens/>
        <w:spacing w:after="0"/>
        <w:jc w:val="both"/>
        <w:rPr>
          <w:sz w:val="24"/>
          <w:szCs w:val="24"/>
        </w:rPr>
      </w:pPr>
      <w:r w:rsidRPr="00915069">
        <w:rPr>
          <w:sz w:val="24"/>
          <w:szCs w:val="24"/>
        </w:rPr>
        <w:t>strajki, z wyjątkiem strajków w zakładach Wykonawcy lub Podwykonawców.</w:t>
      </w:r>
    </w:p>
    <w:p w:rsidR="00C50941" w:rsidRPr="00915069" w:rsidRDefault="00C50941" w:rsidP="00C50941">
      <w:pPr>
        <w:pStyle w:val="Tekstpodstawowy"/>
        <w:tabs>
          <w:tab w:val="left" w:pos="1080"/>
          <w:tab w:val="left" w:pos="1440"/>
        </w:tabs>
        <w:spacing w:after="0"/>
        <w:jc w:val="both"/>
        <w:rPr>
          <w:sz w:val="24"/>
          <w:szCs w:val="24"/>
        </w:rPr>
      </w:pPr>
      <w:r w:rsidRPr="00915069">
        <w:rPr>
          <w:sz w:val="24"/>
          <w:szCs w:val="24"/>
        </w:rPr>
        <w:t xml:space="preserve">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t>
      </w:r>
      <w:r w:rsidRPr="00915069">
        <w:rPr>
          <w:sz w:val="24"/>
          <w:szCs w:val="24"/>
        </w:rPr>
        <w:lastRenderedPageBreak/>
        <w:t>w realizacji niniejszej Umowy, spowodowanych zaistnieniem siły wyższej, Wykonawca zobowiązany jest dołożyć starań dla nadrobienia zaległości powstałych w wyniku nieprzewidzianych zdarzeń;</w:t>
      </w:r>
    </w:p>
    <w:p w:rsidR="00C50941" w:rsidRPr="00915069" w:rsidRDefault="00C50941" w:rsidP="00850D45">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okoliczności, których nie można było przewidzieć w chwili zawarcia niniejszej Umowy, w tym wydanie aktu przez organ administracji publicznej.</w:t>
      </w:r>
    </w:p>
    <w:p w:rsidR="00C50941" w:rsidRPr="00915069" w:rsidRDefault="00C50941" w:rsidP="00C50941">
      <w:pPr>
        <w:pStyle w:val="Tekstpodstawowy"/>
        <w:tabs>
          <w:tab w:val="left" w:pos="0"/>
          <w:tab w:val="left" w:pos="720"/>
        </w:tabs>
        <w:suppressAutoHyphens/>
        <w:jc w:val="both"/>
        <w:rPr>
          <w:sz w:val="24"/>
          <w:szCs w:val="24"/>
        </w:rPr>
      </w:pPr>
      <w:r w:rsidRPr="00915069">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C50941" w:rsidRPr="00915069" w:rsidRDefault="00C50941" w:rsidP="00C50941">
      <w:pPr>
        <w:tabs>
          <w:tab w:val="num" w:pos="1501"/>
        </w:tabs>
        <w:jc w:val="both"/>
        <w:rPr>
          <w:u w:val="double"/>
        </w:rPr>
      </w:pPr>
    </w:p>
    <w:p w:rsidR="00C50941" w:rsidRPr="00915069" w:rsidRDefault="00C50941" w:rsidP="00C50941">
      <w:pPr>
        <w:spacing w:after="120"/>
        <w:jc w:val="center"/>
        <w:rPr>
          <w:b/>
        </w:rPr>
      </w:pPr>
      <w:r w:rsidRPr="00915069">
        <w:rPr>
          <w:b/>
        </w:rPr>
        <w:t>§ 5</w:t>
      </w:r>
    </w:p>
    <w:p w:rsidR="00C50941" w:rsidRPr="00915069" w:rsidRDefault="00C50941" w:rsidP="00C50941">
      <w:pPr>
        <w:spacing w:after="240"/>
        <w:jc w:val="center"/>
      </w:pPr>
      <w:r w:rsidRPr="00915069">
        <w:t>ODBIORY I PROCEDURA</w:t>
      </w:r>
    </w:p>
    <w:p w:rsidR="00C50941" w:rsidRPr="00915069" w:rsidRDefault="00C50941" w:rsidP="00C50941">
      <w:pPr>
        <w:spacing w:after="120"/>
        <w:jc w:val="both"/>
      </w:pPr>
      <w:r w:rsidRPr="00915069">
        <w:t>5.1. Strony zgodnie postanawiają, że będą stosowane następujące rodzaje odbiorów robót:</w:t>
      </w:r>
    </w:p>
    <w:p w:rsidR="00C50941" w:rsidRPr="00915069" w:rsidRDefault="00C50941" w:rsidP="00C50941">
      <w:pPr>
        <w:spacing w:after="120"/>
        <w:jc w:val="both"/>
      </w:pPr>
      <w:r w:rsidRPr="00915069">
        <w:t>a)  odbiory robót zanikających oraz robót ulegających zakryciu – na bieżąco przez przedstawiciela Zamawiającego  (potwierdzony protokołem odbioru robót zanikających bądź ulegających zakryciu);</w:t>
      </w:r>
    </w:p>
    <w:p w:rsidR="00C50941" w:rsidRPr="00915069" w:rsidRDefault="00C50941" w:rsidP="00C50941">
      <w:pPr>
        <w:spacing w:after="120"/>
        <w:jc w:val="both"/>
        <w:rPr>
          <w:b/>
        </w:rPr>
      </w:pPr>
      <w:r w:rsidRPr="00915069">
        <w:t xml:space="preserve">b) odbiór końcowy – stanowiący podstawę do rozliczenia niniejszej umowy. </w:t>
      </w:r>
    </w:p>
    <w:p w:rsidR="00C50941" w:rsidRPr="00915069" w:rsidRDefault="00C50941" w:rsidP="00C50941">
      <w:pPr>
        <w:spacing w:after="120"/>
        <w:jc w:val="both"/>
      </w:pPr>
      <w:r w:rsidRPr="00915069">
        <w:t>c)  odbiór pogwarancyjny.</w:t>
      </w:r>
    </w:p>
    <w:p w:rsidR="00C50941" w:rsidRPr="00915069" w:rsidRDefault="00C50941" w:rsidP="00C50941">
      <w:pPr>
        <w:jc w:val="both"/>
      </w:pPr>
      <w:r w:rsidRPr="00915069">
        <w:t xml:space="preserve">5.2 </w:t>
      </w:r>
      <w:r w:rsidRPr="00915069">
        <w:rPr>
          <w:b/>
        </w:rPr>
        <w:t>Protokół odbioru końcowego</w:t>
      </w:r>
    </w:p>
    <w:p w:rsidR="00C50941" w:rsidRPr="00915069" w:rsidRDefault="00C50941" w:rsidP="00C50941">
      <w:pPr>
        <w:spacing w:after="120"/>
        <w:jc w:val="both"/>
      </w:pPr>
      <w:r w:rsidRPr="00915069">
        <w:t>5.2.1 Po zakończeniu robót  Wykonawca zawiadomi pisemnie Zamawiającego o gotowości odbioru. Przy zawiadomieniu Wykonawca załączy następujące dokumenty:</w:t>
      </w:r>
    </w:p>
    <w:p w:rsidR="00C50941" w:rsidRPr="00915069" w:rsidRDefault="00C50941" w:rsidP="00850D45">
      <w:pPr>
        <w:numPr>
          <w:ilvl w:val="0"/>
          <w:numId w:val="5"/>
        </w:numPr>
        <w:spacing w:after="120"/>
        <w:ind w:left="851" w:hanging="284"/>
        <w:jc w:val="both"/>
      </w:pPr>
      <w:r w:rsidRPr="00915069">
        <w:t>protokoły odbiorów technicznych, atesty na wbudowane materiały, świadectwa zgodności, certyfikaty jakości, aprobaty techniczne, itp.</w:t>
      </w:r>
    </w:p>
    <w:p w:rsidR="00C50941" w:rsidRPr="00915069" w:rsidRDefault="00C50941" w:rsidP="00850D45">
      <w:pPr>
        <w:numPr>
          <w:ilvl w:val="0"/>
          <w:numId w:val="5"/>
        </w:numPr>
        <w:spacing w:after="120"/>
        <w:ind w:left="851" w:hanging="284"/>
        <w:jc w:val="both"/>
      </w:pPr>
      <w:r w:rsidRPr="00915069">
        <w:t>oświadczenie kierownika budowy o zgodności wykonania obiektu z zakresem umownym, obowiązującymi przepisami i Polskimi Normami,</w:t>
      </w:r>
    </w:p>
    <w:p w:rsidR="00C50941" w:rsidRPr="00915069" w:rsidRDefault="00C50941" w:rsidP="00850D45">
      <w:pPr>
        <w:numPr>
          <w:ilvl w:val="0"/>
          <w:numId w:val="5"/>
        </w:numPr>
        <w:spacing w:after="120"/>
        <w:ind w:left="851" w:hanging="284"/>
        <w:jc w:val="both"/>
      </w:pPr>
      <w:r w:rsidRPr="00915069">
        <w:t xml:space="preserve">protokoły badań i sprawdzeń, </w:t>
      </w:r>
    </w:p>
    <w:p w:rsidR="00C50941" w:rsidRPr="00915069" w:rsidRDefault="00C50941" w:rsidP="00850D45">
      <w:pPr>
        <w:numPr>
          <w:ilvl w:val="0"/>
          <w:numId w:val="5"/>
        </w:numPr>
        <w:spacing w:after="120"/>
        <w:ind w:left="851" w:hanging="284"/>
        <w:jc w:val="both"/>
      </w:pPr>
      <w:r w:rsidRPr="00915069">
        <w:t>dokumentację powykonawczą,</w:t>
      </w:r>
    </w:p>
    <w:p w:rsidR="00C50941" w:rsidRPr="00915069" w:rsidRDefault="00C50941" w:rsidP="00850D45">
      <w:pPr>
        <w:numPr>
          <w:ilvl w:val="0"/>
          <w:numId w:val="5"/>
        </w:numPr>
        <w:spacing w:after="120"/>
        <w:ind w:left="851" w:hanging="284"/>
        <w:jc w:val="both"/>
      </w:pPr>
      <w:r w:rsidRPr="00915069">
        <w:t>oświadczenie o wykonaniu całości robót siłami własnymi (jeśli Wykonawca samodzielnie wykonywał zamówienie) lub wykaz podwykonawców uczestniczących w realizacji zadania (w przypadku realizacji przedmiotu umowy z udziałem podwykonawców).</w:t>
      </w:r>
    </w:p>
    <w:p w:rsidR="00C50941" w:rsidRPr="00915069" w:rsidRDefault="00C50941" w:rsidP="00C50941">
      <w:pPr>
        <w:spacing w:after="120"/>
        <w:jc w:val="both"/>
      </w:pPr>
      <w:r w:rsidRPr="00915069">
        <w:t>5.2.2 Zamawiający wyznaczy datę i rozpocznie czynności odbioru końcowego robót stanowiących przedmiot umowy w ciągu 14 dni od daty zawiadomienia i powiadomi uczestników odbioru.</w:t>
      </w:r>
    </w:p>
    <w:p w:rsidR="00C50941" w:rsidRPr="00915069" w:rsidRDefault="00C50941" w:rsidP="00C50941">
      <w:pPr>
        <w:pStyle w:val="Tekstpodstawowy"/>
        <w:tabs>
          <w:tab w:val="left" w:pos="426"/>
          <w:tab w:val="left" w:pos="851"/>
        </w:tabs>
        <w:suppressAutoHyphens/>
        <w:jc w:val="both"/>
        <w:rPr>
          <w:sz w:val="24"/>
          <w:szCs w:val="24"/>
        </w:rPr>
      </w:pPr>
      <w:r w:rsidRPr="00915069">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C50941" w:rsidRPr="00915069" w:rsidRDefault="00C50941" w:rsidP="00C50941">
      <w:pPr>
        <w:spacing w:after="120"/>
        <w:jc w:val="both"/>
      </w:pPr>
      <w:r w:rsidRPr="00915069">
        <w:t>5.2.4 Zakończenie czynności odbioru powinno nastąpić (zakończyć się) w ciągu 14 dni roboczych licząc od daty rozpoczęcia odbioru. Z czynności odbioru sporządza się protokół, który powinien zawierać ustalenia poczynione w toku odbioru.</w:t>
      </w:r>
    </w:p>
    <w:p w:rsidR="00C50941" w:rsidRPr="00915069" w:rsidRDefault="00C50941" w:rsidP="00C50941">
      <w:pPr>
        <w:pStyle w:val="Tekstpodstawowy"/>
        <w:tabs>
          <w:tab w:val="left" w:pos="426"/>
          <w:tab w:val="left" w:pos="851"/>
        </w:tabs>
        <w:suppressAutoHyphens/>
        <w:jc w:val="both"/>
        <w:rPr>
          <w:sz w:val="24"/>
          <w:szCs w:val="24"/>
        </w:rPr>
      </w:pPr>
      <w:r w:rsidRPr="00915069">
        <w:rPr>
          <w:sz w:val="24"/>
          <w:szCs w:val="24"/>
        </w:rPr>
        <w:lastRenderedPageBreak/>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C50941" w:rsidRPr="00915069" w:rsidRDefault="00C50941" w:rsidP="00C50941">
      <w:pPr>
        <w:pStyle w:val="Tekstpodstawowy"/>
        <w:tabs>
          <w:tab w:val="left" w:pos="426"/>
          <w:tab w:val="left" w:pos="851"/>
        </w:tabs>
        <w:suppressAutoHyphens/>
        <w:jc w:val="both"/>
        <w:rPr>
          <w:sz w:val="24"/>
          <w:szCs w:val="24"/>
        </w:rPr>
      </w:pPr>
      <w:r w:rsidRPr="00915069">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C50941" w:rsidRPr="00915069" w:rsidRDefault="00C50941" w:rsidP="00C50941">
      <w:pPr>
        <w:pStyle w:val="Tekstpodstawowy"/>
        <w:tabs>
          <w:tab w:val="left" w:pos="426"/>
          <w:tab w:val="left" w:pos="851"/>
        </w:tabs>
        <w:suppressAutoHyphens/>
        <w:jc w:val="both"/>
        <w:rPr>
          <w:sz w:val="24"/>
          <w:szCs w:val="24"/>
        </w:rPr>
      </w:pPr>
      <w:r w:rsidRPr="00915069">
        <w:rPr>
          <w:sz w:val="24"/>
          <w:szCs w:val="24"/>
        </w:rPr>
        <w:t>5.2.7. O dokonaniu jednostronnego odbioru, o którym mowa w ust.5.2.6., Wykonawca powiadomi na piśmie Zamawiającego i dostarczy mu protokół, nie później jednak niż w dniu następnym po dokonaniu odbioru.</w:t>
      </w:r>
    </w:p>
    <w:p w:rsidR="00C50941" w:rsidRPr="00915069" w:rsidRDefault="00C50941" w:rsidP="00C50941">
      <w:pPr>
        <w:jc w:val="both"/>
      </w:pPr>
      <w:r w:rsidRPr="00915069">
        <w:t>5.2.8.  Protokół odbioru końcowego sporządzi Zamawiający na formularzu określonym przez Zamawiającego i doręczy Wykonawcy w dniu zakończenia odbioru.</w:t>
      </w:r>
    </w:p>
    <w:p w:rsidR="00C50941" w:rsidRPr="00915069" w:rsidRDefault="00C50941" w:rsidP="00C50941">
      <w:pPr>
        <w:jc w:val="both"/>
      </w:pPr>
    </w:p>
    <w:p w:rsidR="00C50941" w:rsidRPr="00915069" w:rsidRDefault="00C50941" w:rsidP="00C50941">
      <w:pPr>
        <w:jc w:val="both"/>
        <w:rPr>
          <w:b/>
        </w:rPr>
      </w:pPr>
      <w:r w:rsidRPr="00915069">
        <w:t xml:space="preserve">5.3  </w:t>
      </w:r>
      <w:r w:rsidRPr="00915069">
        <w:rPr>
          <w:b/>
        </w:rPr>
        <w:t>Wady ujawnione w trakcie odbioru.</w:t>
      </w:r>
    </w:p>
    <w:p w:rsidR="00C50941" w:rsidRPr="00915069" w:rsidRDefault="00C50941" w:rsidP="00C50941">
      <w:pPr>
        <w:spacing w:after="120"/>
        <w:jc w:val="both"/>
      </w:pPr>
      <w:r w:rsidRPr="00915069">
        <w:t>5.3.1 Jeżeli w toku czynności odbioru  końcowego zostaną stwierdzone wady, to Zamawiającemu  przysługują następujące uprawnienia:</w:t>
      </w:r>
    </w:p>
    <w:p w:rsidR="00C50941" w:rsidRPr="00915069" w:rsidRDefault="00C50941" w:rsidP="00850D45">
      <w:pPr>
        <w:numPr>
          <w:ilvl w:val="0"/>
          <w:numId w:val="6"/>
        </w:numPr>
        <w:spacing w:after="120"/>
        <w:ind w:left="993" w:hanging="426"/>
        <w:jc w:val="both"/>
      </w:pPr>
      <w:r w:rsidRPr="00915069">
        <w:t>jeżeli wady nadają się do usunięcia, a uniemożliwiają normalne funkcjonowanie przedmiotu niniejszej Umowy, może odmówić odbioru do czasu usunięcia wad;</w:t>
      </w:r>
    </w:p>
    <w:p w:rsidR="00C50941" w:rsidRPr="00915069" w:rsidRDefault="00C50941" w:rsidP="00850D45">
      <w:pPr>
        <w:numPr>
          <w:ilvl w:val="0"/>
          <w:numId w:val="6"/>
        </w:numPr>
        <w:ind w:left="993" w:hanging="426"/>
        <w:jc w:val="both"/>
      </w:pPr>
      <w:r w:rsidRPr="00915069">
        <w:t>jeżeli wady nie nadają się do usunięcia to:</w:t>
      </w:r>
    </w:p>
    <w:p w:rsidR="00C50941" w:rsidRPr="00915069" w:rsidRDefault="00C50941" w:rsidP="00850D45">
      <w:pPr>
        <w:numPr>
          <w:ilvl w:val="1"/>
          <w:numId w:val="6"/>
        </w:numPr>
        <w:tabs>
          <w:tab w:val="num" w:pos="1276"/>
        </w:tabs>
        <w:ind w:left="1276" w:hanging="283"/>
        <w:jc w:val="both"/>
      </w:pPr>
      <w:r w:rsidRPr="00915069">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C50941" w:rsidRPr="00915069" w:rsidRDefault="00C50941" w:rsidP="00850D45">
      <w:pPr>
        <w:numPr>
          <w:ilvl w:val="1"/>
          <w:numId w:val="6"/>
        </w:numPr>
        <w:tabs>
          <w:tab w:val="num" w:pos="1276"/>
        </w:tabs>
        <w:ind w:left="1276" w:hanging="283"/>
        <w:jc w:val="both"/>
      </w:pPr>
      <w:r w:rsidRPr="00915069">
        <w:t xml:space="preserve">jeżeli wady uniemożliwiają użytkowanie przedmiotu niniejszej Umowy zgodnie z przeznaczeniem, Zamawiający może odstąpić od umowy lub żądać wykonania przedmiotu umowy po raz drugi. </w:t>
      </w:r>
    </w:p>
    <w:p w:rsidR="00C50941" w:rsidRPr="00915069" w:rsidRDefault="00C50941" w:rsidP="00C50941">
      <w:pPr>
        <w:spacing w:after="120"/>
        <w:jc w:val="both"/>
      </w:pPr>
      <w:r w:rsidRPr="00915069">
        <w:t xml:space="preserve">5.3.2 Wykonawca zobowiązany jest do zawiadomienia Zamawiającego o usunięciu wad oraz do żądania wyznaczenia terminu na odbiór zakwestionowanych uprzednio robót jako wadliwych. </w:t>
      </w:r>
    </w:p>
    <w:p w:rsidR="00C50941" w:rsidRPr="00915069" w:rsidRDefault="00C50941" w:rsidP="00C50941">
      <w:pPr>
        <w:pStyle w:val="Tekstpodstawowy"/>
        <w:tabs>
          <w:tab w:val="left" w:pos="426"/>
          <w:tab w:val="left" w:pos="851"/>
        </w:tabs>
        <w:suppressAutoHyphens/>
        <w:jc w:val="both"/>
        <w:rPr>
          <w:sz w:val="24"/>
          <w:szCs w:val="24"/>
        </w:rPr>
      </w:pPr>
      <w:r w:rsidRPr="00915069">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C50941" w:rsidRPr="00915069" w:rsidRDefault="00C50941" w:rsidP="00C50941">
      <w:pPr>
        <w:pStyle w:val="Tekstpodstawowy"/>
        <w:tabs>
          <w:tab w:val="left" w:pos="426"/>
          <w:tab w:val="left" w:pos="851"/>
        </w:tabs>
        <w:suppressAutoHyphens/>
        <w:jc w:val="both"/>
        <w:rPr>
          <w:sz w:val="24"/>
          <w:szCs w:val="24"/>
        </w:rPr>
      </w:pPr>
      <w:r w:rsidRPr="00915069">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C50941" w:rsidRPr="00915069" w:rsidRDefault="00C50941" w:rsidP="00C50941">
      <w:pPr>
        <w:pStyle w:val="Tekstpodstawowy"/>
        <w:tabs>
          <w:tab w:val="left" w:pos="426"/>
          <w:tab w:val="left" w:pos="851"/>
        </w:tabs>
        <w:suppressAutoHyphens/>
        <w:jc w:val="both"/>
        <w:rPr>
          <w:b/>
          <w:sz w:val="24"/>
          <w:szCs w:val="24"/>
        </w:rPr>
      </w:pPr>
      <w:r w:rsidRPr="00915069">
        <w:rPr>
          <w:b/>
          <w:sz w:val="24"/>
          <w:szCs w:val="24"/>
        </w:rPr>
        <w:t>5.4. Odbiór pogwarancyjny</w:t>
      </w:r>
    </w:p>
    <w:p w:rsidR="00C50941" w:rsidRPr="00915069" w:rsidRDefault="00C50941" w:rsidP="00C50941">
      <w:pPr>
        <w:pStyle w:val="Tekstpodstawowy"/>
        <w:tabs>
          <w:tab w:val="left" w:pos="426"/>
          <w:tab w:val="left" w:pos="851"/>
        </w:tabs>
        <w:suppressAutoHyphens/>
        <w:spacing w:after="360"/>
        <w:jc w:val="both"/>
        <w:rPr>
          <w:sz w:val="24"/>
          <w:szCs w:val="24"/>
        </w:rPr>
      </w:pPr>
      <w:r w:rsidRPr="00915069">
        <w:rPr>
          <w:sz w:val="24"/>
          <w:szCs w:val="24"/>
        </w:rPr>
        <w:lastRenderedPageBreak/>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C50941" w:rsidRPr="00A11610" w:rsidRDefault="00C50941" w:rsidP="00C50941">
      <w:pPr>
        <w:pStyle w:val="Nagwek2"/>
        <w:spacing w:before="0" w:after="120"/>
        <w:jc w:val="center"/>
        <w:rPr>
          <w:b w:val="0"/>
          <w:i/>
          <w:sz w:val="24"/>
          <w:szCs w:val="24"/>
        </w:rPr>
      </w:pPr>
      <w:r w:rsidRPr="00A11610">
        <w:rPr>
          <w:sz w:val="24"/>
          <w:szCs w:val="24"/>
        </w:rPr>
        <w:t>§ 6</w:t>
      </w:r>
    </w:p>
    <w:p w:rsidR="00C50941" w:rsidRPr="00915069" w:rsidRDefault="00C50941" w:rsidP="00C50941">
      <w:pPr>
        <w:spacing w:after="240"/>
        <w:jc w:val="center"/>
      </w:pPr>
      <w:r w:rsidRPr="00915069">
        <w:t>ZASADY WSPÓŁDZIAŁANIA STRON</w:t>
      </w:r>
    </w:p>
    <w:p w:rsidR="00C50941" w:rsidRPr="00915069" w:rsidRDefault="00C50941" w:rsidP="00C50941">
      <w:pPr>
        <w:pStyle w:val="Tekstpodstawowy"/>
        <w:tabs>
          <w:tab w:val="left" w:pos="735"/>
          <w:tab w:val="center" w:pos="4534"/>
          <w:tab w:val="left" w:pos="5895"/>
        </w:tabs>
        <w:suppressAutoHyphens/>
        <w:jc w:val="both"/>
        <w:rPr>
          <w:sz w:val="24"/>
          <w:szCs w:val="24"/>
        </w:rPr>
      </w:pPr>
      <w:r w:rsidRPr="00915069">
        <w:rPr>
          <w:sz w:val="24"/>
          <w:szCs w:val="24"/>
        </w:rPr>
        <w:t>6.1. Zamawiający uprawniony jest do kontrolowania prawidłowości wykonywania robót,               w szczególności ich jakości i terminowości.</w:t>
      </w:r>
    </w:p>
    <w:p w:rsidR="00C50941" w:rsidRPr="00915069" w:rsidRDefault="00C50941" w:rsidP="00C50941">
      <w:pPr>
        <w:pStyle w:val="Tekstpodstawowy"/>
        <w:tabs>
          <w:tab w:val="left" w:pos="735"/>
          <w:tab w:val="center" w:pos="4534"/>
          <w:tab w:val="left" w:pos="5895"/>
        </w:tabs>
        <w:suppressAutoHyphens/>
        <w:jc w:val="both"/>
        <w:rPr>
          <w:sz w:val="24"/>
          <w:szCs w:val="24"/>
        </w:rPr>
      </w:pPr>
      <w:r w:rsidRPr="00915069">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C50941" w:rsidRPr="00915069" w:rsidRDefault="00C50941" w:rsidP="00C50941">
      <w:pPr>
        <w:pStyle w:val="Tekstpodstawowy"/>
        <w:tabs>
          <w:tab w:val="left" w:pos="735"/>
          <w:tab w:val="center" w:pos="4534"/>
          <w:tab w:val="left" w:pos="5895"/>
        </w:tabs>
        <w:suppressAutoHyphens/>
        <w:jc w:val="both"/>
        <w:rPr>
          <w:sz w:val="24"/>
          <w:szCs w:val="24"/>
        </w:rPr>
      </w:pPr>
      <w:r w:rsidRPr="00915069">
        <w:rPr>
          <w:sz w:val="24"/>
          <w:szCs w:val="24"/>
        </w:rPr>
        <w:t>6.3.Wykonawca jest zobowiązany do współpracy oraz koordynacji własnych prac z pracami Podwykonawców.</w:t>
      </w:r>
    </w:p>
    <w:p w:rsidR="00C50941" w:rsidRPr="00915069" w:rsidRDefault="00C50941" w:rsidP="00C50941">
      <w:pPr>
        <w:spacing w:after="120"/>
        <w:jc w:val="both"/>
      </w:pPr>
      <w:r w:rsidRPr="00915069">
        <w:t>6.4.</w:t>
      </w:r>
      <w:r w:rsidRPr="00915069">
        <w:rPr>
          <w:b/>
        </w:rPr>
        <w:t>Wykonanie wskazówek i poleceń Zamawiającego</w:t>
      </w:r>
    </w:p>
    <w:p w:rsidR="00C50941" w:rsidRPr="00915069" w:rsidRDefault="00C50941" w:rsidP="00C50941">
      <w:pPr>
        <w:spacing w:after="120"/>
        <w:ind w:left="567"/>
        <w:jc w:val="both"/>
      </w:pPr>
      <w:r w:rsidRPr="00915069">
        <w:t>Wykonawca zobowiązuje się do:</w:t>
      </w:r>
    </w:p>
    <w:p w:rsidR="00C50941" w:rsidRPr="00915069" w:rsidRDefault="00C50941" w:rsidP="00C50941">
      <w:pPr>
        <w:spacing w:after="120"/>
        <w:ind w:left="567"/>
        <w:jc w:val="both"/>
      </w:pPr>
      <w:r w:rsidRPr="00915069">
        <w:t>- konsultowania wszelkich wątpliwości dotyczących przedmiotu zamówienia                         z Zamawiającym,</w:t>
      </w:r>
    </w:p>
    <w:p w:rsidR="00C50941" w:rsidRPr="00915069" w:rsidRDefault="00C50941" w:rsidP="00850D45">
      <w:pPr>
        <w:numPr>
          <w:ilvl w:val="0"/>
          <w:numId w:val="7"/>
        </w:numPr>
        <w:spacing w:after="120"/>
        <w:ind w:left="851" w:hanging="284"/>
        <w:jc w:val="both"/>
      </w:pPr>
      <w:r w:rsidRPr="00915069">
        <w:t>stosowania się do pisemnych poleceń i wskazówek Zamawiającego w trakcie wykonywania przedmiotu umowy;</w:t>
      </w:r>
    </w:p>
    <w:p w:rsidR="00C50941" w:rsidRPr="00915069" w:rsidRDefault="00C50941" w:rsidP="00850D45">
      <w:pPr>
        <w:numPr>
          <w:ilvl w:val="0"/>
          <w:numId w:val="7"/>
        </w:numPr>
        <w:spacing w:after="120"/>
        <w:ind w:left="851" w:hanging="284"/>
        <w:jc w:val="both"/>
      </w:pPr>
      <w:r w:rsidRPr="00915069">
        <w:t>przedłożenia Zamawiającemu na jego pisemne żądanie zgłoszone w każdym czasie trwania Umowy, wszelkich dokumentów, materiałów i informacji potrzebnych  mu  do oceny prawidłowości wykonania Umowy.</w:t>
      </w:r>
    </w:p>
    <w:p w:rsidR="00C50941" w:rsidRPr="00915069" w:rsidRDefault="00C50941" w:rsidP="00C50941">
      <w:pPr>
        <w:spacing w:after="120"/>
        <w:jc w:val="both"/>
        <w:rPr>
          <w:b/>
        </w:rPr>
      </w:pPr>
      <w:r w:rsidRPr="00915069">
        <w:t xml:space="preserve">6.5. </w:t>
      </w:r>
      <w:r w:rsidRPr="00915069">
        <w:rPr>
          <w:b/>
        </w:rPr>
        <w:t>Podwykonawstwo</w:t>
      </w:r>
    </w:p>
    <w:p w:rsidR="00C50941" w:rsidRPr="00915069" w:rsidRDefault="00C50941" w:rsidP="00C50941">
      <w:pPr>
        <w:spacing w:after="120"/>
        <w:jc w:val="both"/>
      </w:pPr>
      <w:r w:rsidRPr="00915069">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C50941" w:rsidRPr="00915069" w:rsidRDefault="00C50941" w:rsidP="00C50941">
      <w:pPr>
        <w:spacing w:after="120"/>
        <w:jc w:val="both"/>
      </w:pPr>
      <w:r w:rsidRPr="00915069">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C50941" w:rsidRPr="00915069" w:rsidRDefault="00C50941" w:rsidP="00C50941">
      <w:pPr>
        <w:spacing w:after="120"/>
        <w:jc w:val="both"/>
      </w:pPr>
      <w:r w:rsidRPr="00915069">
        <w:t>a) Podwykonawca lub dalszy Podwykonawca każdorazowo w ciągu 7 dni od daty wystawienia faktury przedłoży do Zamawiającego kopię faktury wystawionej na podstawie zawartej umowy o podwykonawstwo;</w:t>
      </w:r>
    </w:p>
    <w:p w:rsidR="00C50941" w:rsidRPr="00915069" w:rsidRDefault="00C50941" w:rsidP="00C50941">
      <w:pPr>
        <w:spacing w:after="120"/>
        <w:jc w:val="both"/>
      </w:pPr>
      <w:r w:rsidRPr="00915069">
        <w:t>b) Przedmiot zamówienia umowy o podwykonawstwo musi być tożsamy z zakresem prac wynikającym z zamówienia podstawowego;</w:t>
      </w:r>
    </w:p>
    <w:p w:rsidR="00C50941" w:rsidRPr="00915069" w:rsidRDefault="00C50941" w:rsidP="00C50941">
      <w:pPr>
        <w:spacing w:after="120"/>
        <w:jc w:val="both"/>
      </w:pPr>
      <w:r w:rsidRPr="00915069">
        <w:lastRenderedPageBreak/>
        <w:t>c) Termin zapłaty wynagrodzenia nie może być dłuższy niż 30 dni od dnia doręczenia Wykonawcy, Podwykonawcy lub dalszemu Podwykonawcy prawidłowo wystawionej faktury lub rachunku, potwierdzających wykonanie zleconej roboty;</w:t>
      </w:r>
    </w:p>
    <w:p w:rsidR="00C50941" w:rsidRPr="00915069" w:rsidRDefault="00C50941" w:rsidP="00C50941">
      <w:pPr>
        <w:spacing w:after="120"/>
        <w:jc w:val="both"/>
      </w:pPr>
      <w:r w:rsidRPr="00915069">
        <w:t>d) Wartość umowy o podwykonawstwo lub dalsze podwykonawstwo nie może być wyższa niż to wynika z oferty Wykonawcy;</w:t>
      </w:r>
    </w:p>
    <w:p w:rsidR="00C50941" w:rsidRPr="00915069" w:rsidRDefault="00C50941" w:rsidP="00C50941">
      <w:pPr>
        <w:spacing w:after="120"/>
        <w:jc w:val="both"/>
      </w:pPr>
      <w:r w:rsidRPr="00915069">
        <w:t>e) Umowa o podwykonawstwo nie może zawierać postanowień uzależniających uzyskanie przez Podwykonawcę płatności od Wykonawcy wynagrodzenia obejmującego zakres robót wykonanych przez Podwykonawcę;</w:t>
      </w:r>
    </w:p>
    <w:p w:rsidR="00C50941" w:rsidRPr="00915069" w:rsidRDefault="00C50941" w:rsidP="00C50941">
      <w:pPr>
        <w:spacing w:after="120"/>
        <w:jc w:val="both"/>
      </w:pPr>
      <w:r w:rsidRPr="00915069">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C50941" w:rsidRPr="00915069" w:rsidRDefault="00C50941" w:rsidP="00C50941">
      <w:pPr>
        <w:spacing w:after="120"/>
        <w:jc w:val="both"/>
      </w:pPr>
      <w:r w:rsidRPr="00915069">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C50941" w:rsidRPr="00915069" w:rsidRDefault="00C50941" w:rsidP="00C50941">
      <w:pPr>
        <w:spacing w:after="120"/>
        <w:jc w:val="both"/>
      </w:pPr>
      <w:r w:rsidRPr="00915069">
        <w:t xml:space="preserve">6.5.4. Zamawiający w terminie 7 dni od daty otrzymania zgody, o której mowa w </w:t>
      </w:r>
      <w:proofErr w:type="spellStart"/>
      <w:r w:rsidRPr="00915069">
        <w:t>pkt</w:t>
      </w:r>
      <w:proofErr w:type="spellEnd"/>
      <w:r w:rsidRPr="00915069">
        <w:t xml:space="preserve"> 6.5.3., zgłasza w formie pisemnej zastrzeżenia do projektu umowy o podwykonawstwo,                   w przypadku  niespełniania wymagań określonych w </w:t>
      </w:r>
      <w:proofErr w:type="spellStart"/>
      <w:r w:rsidRPr="00915069">
        <w:t>pkt</w:t>
      </w:r>
      <w:proofErr w:type="spellEnd"/>
      <w:r w:rsidRPr="00915069">
        <w:t xml:space="preserve"> 6.5.2.</w:t>
      </w:r>
    </w:p>
    <w:p w:rsidR="00C50941" w:rsidRPr="00915069" w:rsidRDefault="00C50941" w:rsidP="00C50941">
      <w:pPr>
        <w:spacing w:after="120"/>
        <w:jc w:val="both"/>
      </w:pPr>
      <w:r w:rsidRPr="00915069">
        <w:t xml:space="preserve">6.5.5. Niezgłoszenie w formie pisemnej zastrzeżeń do przedłożonego projektu umowy                   o podwykonawstwo, której przedmiotem są roboty budowlane, w terminie określonym w </w:t>
      </w:r>
      <w:proofErr w:type="spellStart"/>
      <w:r w:rsidRPr="00915069">
        <w:t>pkt</w:t>
      </w:r>
      <w:proofErr w:type="spellEnd"/>
      <w:r w:rsidRPr="00915069">
        <w:t xml:space="preserve"> 4.2, uważa się za akceptację projektu umowy przez Zamawiającego.</w:t>
      </w:r>
    </w:p>
    <w:p w:rsidR="00C50941" w:rsidRPr="00915069" w:rsidRDefault="00C50941" w:rsidP="00C50941">
      <w:pPr>
        <w:spacing w:after="120"/>
        <w:jc w:val="both"/>
      </w:pPr>
      <w:r w:rsidRPr="00915069">
        <w:t>6.5.6.Wykonawca, podwykonawca lub dalszy podwykonawca przedkłada Zamawiającemu poświadczoną za zgodność z oryginałem kopię zawartej umowy o podwykonawstwo, której przedmiotem są roboty budowlane, w terminie 7 dni od dania jej zawarcia.</w:t>
      </w:r>
    </w:p>
    <w:p w:rsidR="00C50941" w:rsidRPr="00915069" w:rsidRDefault="00C50941" w:rsidP="00C50941">
      <w:pPr>
        <w:spacing w:after="120"/>
        <w:jc w:val="both"/>
      </w:pPr>
      <w:r w:rsidRPr="00915069">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915069">
        <w:t>pkt</w:t>
      </w:r>
      <w:proofErr w:type="spellEnd"/>
      <w:r w:rsidRPr="00915069">
        <w:t xml:space="preserve"> 6.5.2.</w:t>
      </w:r>
    </w:p>
    <w:p w:rsidR="00C50941" w:rsidRPr="00915069" w:rsidRDefault="00C50941" w:rsidP="00C50941">
      <w:pPr>
        <w:spacing w:after="120"/>
        <w:jc w:val="both"/>
      </w:pPr>
      <w:r w:rsidRPr="00915069">
        <w:t xml:space="preserve">6.5.8. Niezgłoszenie w formie pisemnej sprzeciwu do przedłożonej umowy                                     o podwykonawstwo, której przedmiotem są roboty budowlane, w terminie o którym mowa               w </w:t>
      </w:r>
      <w:proofErr w:type="spellStart"/>
      <w:r w:rsidRPr="00915069">
        <w:t>pkt</w:t>
      </w:r>
      <w:proofErr w:type="spellEnd"/>
      <w:r w:rsidRPr="00915069">
        <w:t xml:space="preserve"> 6.5.7., uważa się za akceptację umowy przez Zamawiającego.</w:t>
      </w:r>
    </w:p>
    <w:p w:rsidR="00C50941" w:rsidRPr="00915069" w:rsidRDefault="00C50941" w:rsidP="00C50941">
      <w:pPr>
        <w:spacing w:after="120"/>
        <w:jc w:val="both"/>
      </w:pPr>
      <w:r w:rsidRPr="00915069">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915069">
        <w:t>pkt</w:t>
      </w:r>
      <w:proofErr w:type="spellEnd"/>
      <w:r w:rsidRPr="00915069">
        <w:t xml:space="preserve"> 6.5.5. stosuje się odpowiednio.</w:t>
      </w:r>
    </w:p>
    <w:p w:rsidR="00C50941" w:rsidRPr="00915069" w:rsidRDefault="00C50941" w:rsidP="00C50941">
      <w:pPr>
        <w:spacing w:after="120"/>
        <w:jc w:val="both"/>
      </w:pPr>
      <w:r w:rsidRPr="00915069">
        <w:lastRenderedPageBreak/>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C50941" w:rsidRPr="00915069" w:rsidRDefault="00C50941" w:rsidP="00C50941">
      <w:pPr>
        <w:spacing w:after="120"/>
        <w:jc w:val="both"/>
      </w:pPr>
      <w:r w:rsidRPr="00915069">
        <w:t>6.5.11. Umowy z Podwykonawcą lub dalszym Podwykonawcą, której przedmiotem są usługi lub dostawy:</w:t>
      </w:r>
    </w:p>
    <w:p w:rsidR="00C50941" w:rsidRPr="00915069" w:rsidRDefault="00C50941" w:rsidP="00C50941">
      <w:pPr>
        <w:spacing w:after="120"/>
        <w:jc w:val="both"/>
      </w:pPr>
      <w:r w:rsidRPr="00915069">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C50941" w:rsidRPr="00915069" w:rsidRDefault="00C50941" w:rsidP="00C50941">
      <w:pPr>
        <w:spacing w:after="120"/>
        <w:jc w:val="both"/>
      </w:pPr>
      <w:r w:rsidRPr="00915069">
        <w:t xml:space="preserve">- W przypadku o którym mowa w </w:t>
      </w:r>
      <w:proofErr w:type="spellStart"/>
      <w:r w:rsidRPr="00915069">
        <w:t>pkt</w:t>
      </w:r>
      <w:proofErr w:type="spellEnd"/>
      <w:r w:rsidRPr="00915069">
        <w:t xml:space="preserve"> 6.5.3., jeżeli termin zapłaty wynagrodzenia jest dłuższy niż określony w </w:t>
      </w:r>
      <w:proofErr w:type="spellStart"/>
      <w:r w:rsidRPr="00915069">
        <w:t>pkt</w:t>
      </w:r>
      <w:proofErr w:type="spellEnd"/>
      <w:r w:rsidRPr="00915069">
        <w:t xml:space="preserve"> 6.5.2.c), Zamawiający informuje o tym Wykonawcę i wzywa go do doprowadzenia do zmiany tej umowy pod rygorem wystąpienia o zapłatę kary umownej określonej w § 8 niniejszej Umowy.</w:t>
      </w:r>
    </w:p>
    <w:p w:rsidR="00C50941" w:rsidRPr="00915069" w:rsidRDefault="00C50941" w:rsidP="00C50941">
      <w:pPr>
        <w:spacing w:after="120"/>
        <w:jc w:val="both"/>
      </w:pPr>
      <w:r w:rsidRPr="00915069">
        <w:t>6.5.12. Bezpośrednia zapłata wymagalnego wynagrodzenia przysługuje Podwykonawcy lub dalszemu Podwykonawcy:</w:t>
      </w:r>
    </w:p>
    <w:p w:rsidR="00C50941" w:rsidRPr="00915069" w:rsidRDefault="00C50941" w:rsidP="00C50941">
      <w:pPr>
        <w:spacing w:after="120"/>
        <w:jc w:val="both"/>
      </w:pPr>
      <w:r w:rsidRPr="00915069">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C50941" w:rsidRPr="00915069" w:rsidRDefault="00C50941" w:rsidP="00C50941">
      <w:pPr>
        <w:spacing w:after="120"/>
        <w:jc w:val="both"/>
      </w:pPr>
      <w:r w:rsidRPr="00915069">
        <w:t xml:space="preserve">b) Wynagrodzenie, o którym mowa w </w:t>
      </w:r>
      <w:proofErr w:type="spellStart"/>
      <w:r w:rsidRPr="00915069">
        <w:t>ppkt</w:t>
      </w:r>
      <w:proofErr w:type="spellEnd"/>
      <w:r w:rsidRPr="00915069">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C50941" w:rsidRPr="00915069" w:rsidRDefault="00C50941" w:rsidP="00C50941">
      <w:pPr>
        <w:spacing w:after="120"/>
        <w:jc w:val="both"/>
      </w:pPr>
      <w:r w:rsidRPr="00915069">
        <w:t>c) Bezpośrednia zapłata obejmuje wyłącznie należne wynagrodzenie, bez odsetek należnych Podwykonawcy lub dalszemu Podwykonawcy.</w:t>
      </w:r>
    </w:p>
    <w:p w:rsidR="00C50941" w:rsidRPr="00915069" w:rsidRDefault="00C50941" w:rsidP="00C50941">
      <w:pPr>
        <w:spacing w:after="120"/>
        <w:jc w:val="both"/>
      </w:pPr>
      <w:r w:rsidRPr="00915069">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915069">
        <w:t>ppkt</w:t>
      </w:r>
      <w:proofErr w:type="spellEnd"/>
      <w:r w:rsidRPr="00915069">
        <w:t xml:space="preserve"> a), w terminie 7 dni od dnia doręczenia tej informacji. Informacje przekazane drogą elektroniczna oraz za pośrednictwem faksu uważa się za skutecznie doręczone.</w:t>
      </w:r>
    </w:p>
    <w:p w:rsidR="00C50941" w:rsidRPr="00915069" w:rsidRDefault="00C50941" w:rsidP="00C50941">
      <w:pPr>
        <w:spacing w:after="120"/>
        <w:jc w:val="both"/>
      </w:pPr>
      <w:r w:rsidRPr="00915069">
        <w:t xml:space="preserve">e) W przypadku zgłoszenia uwag o których mowa w </w:t>
      </w:r>
      <w:proofErr w:type="spellStart"/>
      <w:r w:rsidRPr="00915069">
        <w:t>ppkt</w:t>
      </w:r>
      <w:proofErr w:type="spellEnd"/>
      <w:r w:rsidRPr="00915069">
        <w:t xml:space="preserve"> d) w terminie wskazanym przez Zamawiającego, Zamawiający może:</w:t>
      </w:r>
    </w:p>
    <w:p w:rsidR="00C50941" w:rsidRPr="00915069" w:rsidRDefault="00C50941" w:rsidP="00C50941">
      <w:pPr>
        <w:spacing w:after="120"/>
        <w:jc w:val="both"/>
      </w:pPr>
      <w:r w:rsidRPr="00915069">
        <w:t>- nie dokonać bezpośredniej zapłaty wynagrodzenia Podwykonawcy lub dalszemu Podwykonawcy, jeżeli Wykonawca wykaże niezasadność takiej zapłaty albo</w:t>
      </w:r>
    </w:p>
    <w:p w:rsidR="00C50941" w:rsidRPr="00915069" w:rsidRDefault="00C50941" w:rsidP="00C50941">
      <w:pPr>
        <w:spacing w:after="120"/>
        <w:jc w:val="both"/>
      </w:pPr>
      <w:r w:rsidRPr="00915069">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50941" w:rsidRPr="00915069" w:rsidRDefault="00C50941" w:rsidP="00C50941">
      <w:pPr>
        <w:spacing w:after="120"/>
        <w:jc w:val="both"/>
      </w:pPr>
      <w:r w:rsidRPr="00915069">
        <w:lastRenderedPageBreak/>
        <w:t>- dokonać bezpośredniej zapłaty wynagrodzenia Podwykonawcy lub dalszemu Podwykonawcy, jeżeli Podwykonawca lub dalszy Podwykonawca wykaże zasadność takiej zapłaty.</w:t>
      </w:r>
    </w:p>
    <w:p w:rsidR="00C50941" w:rsidRPr="00915069" w:rsidRDefault="00C50941" w:rsidP="00C50941">
      <w:pPr>
        <w:spacing w:after="120"/>
        <w:jc w:val="both"/>
      </w:pPr>
      <w:r w:rsidRPr="00915069">
        <w:t>f) W przypadku dokonania bezpośredniej zapłaty Podwykonawcy lub dalszemu Podwykonawcy, Zamawiający potrąca kwotę wypłaconego wynagrodzenia z wynagrodzenia należnego Wykonawcy.</w:t>
      </w:r>
    </w:p>
    <w:p w:rsidR="00C50941" w:rsidRPr="00915069" w:rsidRDefault="00C50941" w:rsidP="00C50941">
      <w:pPr>
        <w:autoSpaceDE w:val="0"/>
        <w:spacing w:after="120"/>
        <w:jc w:val="both"/>
      </w:pPr>
      <w:r w:rsidRPr="00915069">
        <w:t>6.5.13. Wykonawca odpowiada za działania i zaniechania Podwykonawców jak za swoje własne.</w:t>
      </w:r>
    </w:p>
    <w:p w:rsidR="00C50941" w:rsidRPr="00915069" w:rsidRDefault="00C50941" w:rsidP="00C50941">
      <w:pPr>
        <w:autoSpaceDE w:val="0"/>
        <w:jc w:val="both"/>
      </w:pPr>
      <w:r w:rsidRPr="00915069">
        <w:t>6.5.14. Wykonawca jest odpowiedzialny za bezpieczeństwo wszelkich działań na terenie budowy, w tym również Podwykonawców i dalszych Podwykonawców.</w:t>
      </w:r>
    </w:p>
    <w:p w:rsidR="00C50941" w:rsidRPr="00915069" w:rsidRDefault="00C50941" w:rsidP="00C50941">
      <w:pPr>
        <w:autoSpaceDE w:val="0"/>
        <w:spacing w:after="120"/>
        <w:jc w:val="both"/>
      </w:pPr>
    </w:p>
    <w:p w:rsidR="00C50941" w:rsidRPr="00915069" w:rsidRDefault="00C50941" w:rsidP="00C50941">
      <w:pPr>
        <w:spacing w:after="120"/>
        <w:jc w:val="center"/>
        <w:rPr>
          <w:b/>
        </w:rPr>
      </w:pPr>
      <w:r w:rsidRPr="00915069">
        <w:rPr>
          <w:b/>
        </w:rPr>
        <w:t>§ 7</w:t>
      </w:r>
    </w:p>
    <w:p w:rsidR="00C50941" w:rsidRPr="00915069" w:rsidRDefault="00C50941" w:rsidP="00C50941">
      <w:pPr>
        <w:spacing w:after="120"/>
        <w:jc w:val="center"/>
      </w:pPr>
      <w:r w:rsidRPr="00915069">
        <w:t>GWARANCJA JAKOŚCI</w:t>
      </w:r>
    </w:p>
    <w:p w:rsidR="00C50941" w:rsidRPr="00915069" w:rsidRDefault="00C50941" w:rsidP="00C50941">
      <w:pPr>
        <w:pStyle w:val="text"/>
        <w:widowControl/>
        <w:snapToGrid/>
        <w:spacing w:after="120" w:line="240" w:lineRule="auto"/>
        <w:rPr>
          <w:rFonts w:ascii="Times New Roman" w:hAnsi="Times New Roman"/>
          <w:szCs w:val="24"/>
          <w:lang w:val="pl-PL"/>
        </w:rPr>
      </w:pPr>
      <w:r w:rsidRPr="00915069">
        <w:rPr>
          <w:rFonts w:ascii="Times New Roman" w:hAnsi="Times New Roman"/>
          <w:szCs w:val="24"/>
        </w:rPr>
        <w:t xml:space="preserve">7.1. </w:t>
      </w:r>
      <w:r w:rsidRPr="00915069">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C50941" w:rsidRPr="00915069" w:rsidRDefault="00C50941" w:rsidP="00C50941">
      <w:pPr>
        <w:pStyle w:val="Tekstpodstawowy"/>
        <w:tabs>
          <w:tab w:val="left" w:pos="426"/>
          <w:tab w:val="left" w:pos="735"/>
        </w:tabs>
        <w:suppressAutoHyphens/>
        <w:spacing w:after="0"/>
        <w:rPr>
          <w:sz w:val="24"/>
          <w:szCs w:val="24"/>
        </w:rPr>
      </w:pPr>
      <w:r w:rsidRPr="00915069">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C50941" w:rsidRPr="00915069" w:rsidRDefault="00C50941" w:rsidP="00C50941">
      <w:pPr>
        <w:pStyle w:val="Tekstpodstawowy"/>
        <w:tabs>
          <w:tab w:val="left" w:pos="426"/>
          <w:tab w:val="left" w:pos="735"/>
        </w:tabs>
        <w:suppressAutoHyphens/>
        <w:rPr>
          <w:b/>
          <w:sz w:val="24"/>
          <w:szCs w:val="24"/>
        </w:rPr>
      </w:pPr>
      <w:r w:rsidRPr="00915069">
        <w:rPr>
          <w:sz w:val="24"/>
          <w:szCs w:val="24"/>
        </w:rPr>
        <w:t xml:space="preserve">Wykonawca udziela Zamawiającemu </w:t>
      </w:r>
      <w:r w:rsidRPr="00915069">
        <w:rPr>
          <w:b/>
          <w:sz w:val="24"/>
          <w:szCs w:val="24"/>
        </w:rPr>
        <w:t>rękojmi na okres  ………………… miesięcy.</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C50941" w:rsidRPr="00915069" w:rsidRDefault="00C50941" w:rsidP="00C50941">
      <w:pPr>
        <w:jc w:val="both"/>
      </w:pPr>
      <w:r w:rsidRPr="00915069">
        <w:t>7.5. Zamawiający może realizować uprawnienia z tytułu rękojmi za wady fizyczne niezależnie od uprawnień wynikających z gwarancji.</w:t>
      </w:r>
    </w:p>
    <w:p w:rsidR="00C50941" w:rsidRPr="00915069" w:rsidRDefault="00C50941" w:rsidP="00C50941">
      <w:pPr>
        <w:spacing w:before="240" w:after="120"/>
        <w:jc w:val="both"/>
      </w:pPr>
      <w:r w:rsidRPr="00915069">
        <w:t>7.6. Zamawiający  powiadomi pisemnie Wykonawcę o wszelkich ujawnionych usterkach            w terminie 14 dni od dnia ich ujawnienia. Istnienie wady stwierdza się protokolarnie po przeprowadzeniu oględzin. O terminie oględzin Zamawiający poinformuje Wykonawcę na</w:t>
      </w:r>
      <w:r w:rsidRPr="00915069">
        <w:rPr>
          <w:color w:val="FF0000"/>
        </w:rPr>
        <w:t xml:space="preserve"> </w:t>
      </w:r>
      <w:r w:rsidRPr="00915069">
        <w:t>dwa dni robocze wcześniej telefonicznie lub faksem. Zamawiający jest uprawniony do jednostronnego przygotowania protokołu, jeżeli pomimo dwukrotnego zawiadomienia Wykonawcy, Wykonawca nie stawił się do oględzin.</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lastRenderedPageBreak/>
        <w:t xml:space="preserve">7.8. Wykonawca zobowiązany jest usunąć w wyznaczonym terminie wszelkie możliwe do naprawienia wady i rozbieżności między wykonanymi robotami a dokumentacją, zgłoszone przez Zamawiającego, przed upływem okresu gwarancyjnego. </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t>7.9. Sposób usunięcia wad uzgadniają obie Strony przed przystąpieniem do naprawy gwarancyjnej.</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t>7.10. Wykonawca jest zobowiązany do zawiadomienia Zamawiającego o usunięciu wad oraz do żądania wyznaczenia terminu na odbiór zakwestionowanych uprzednio robót jako wadliwych.</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t>7.12. Wszystkie reklamacje z tytułu rękojmi będą zgłaszane przez Zamawiającego na piśmie, najpóźniej jednak do dnia upływu okresu rękojmi.</w:t>
      </w:r>
    </w:p>
    <w:p w:rsidR="00C50941" w:rsidRPr="00915069" w:rsidRDefault="00C50941" w:rsidP="00C50941">
      <w:pPr>
        <w:pStyle w:val="Tekstpodstawowy"/>
        <w:tabs>
          <w:tab w:val="left" w:pos="426"/>
          <w:tab w:val="left" w:pos="735"/>
        </w:tabs>
        <w:suppressAutoHyphens/>
        <w:jc w:val="both"/>
        <w:rPr>
          <w:sz w:val="24"/>
          <w:szCs w:val="24"/>
        </w:rPr>
      </w:pPr>
      <w:r w:rsidRPr="00915069">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C50941" w:rsidRPr="00915069" w:rsidRDefault="00C50941" w:rsidP="00C50941">
      <w:pPr>
        <w:rPr>
          <w:b/>
        </w:rPr>
      </w:pPr>
    </w:p>
    <w:p w:rsidR="00C50941" w:rsidRPr="00915069" w:rsidRDefault="00C50941" w:rsidP="00C50941">
      <w:pPr>
        <w:spacing w:after="120"/>
        <w:ind w:left="360"/>
        <w:jc w:val="center"/>
        <w:rPr>
          <w:b/>
        </w:rPr>
      </w:pPr>
      <w:r w:rsidRPr="00915069">
        <w:rPr>
          <w:b/>
        </w:rPr>
        <w:t>§ 8</w:t>
      </w:r>
    </w:p>
    <w:p w:rsidR="00C50941" w:rsidRPr="00915069" w:rsidRDefault="00C50941" w:rsidP="00C50941">
      <w:pPr>
        <w:spacing w:after="120"/>
        <w:jc w:val="center"/>
      </w:pPr>
      <w:r w:rsidRPr="00915069">
        <w:t>KARY UMOWNE I ROSZCZENIA ODSZKODOWAWCZE</w:t>
      </w:r>
    </w:p>
    <w:p w:rsidR="00C50941" w:rsidRPr="00915069" w:rsidRDefault="00C50941" w:rsidP="00C50941">
      <w:pPr>
        <w:spacing w:after="120"/>
        <w:jc w:val="both"/>
        <w:rPr>
          <w:b/>
        </w:rPr>
      </w:pPr>
      <w:r w:rsidRPr="00915069">
        <w:rPr>
          <w:b/>
        </w:rPr>
        <w:t>8.1.Kary umowne</w:t>
      </w:r>
    </w:p>
    <w:p w:rsidR="00C50941" w:rsidRPr="00915069" w:rsidRDefault="00C50941" w:rsidP="00C50941">
      <w:pPr>
        <w:spacing w:after="120"/>
        <w:jc w:val="both"/>
      </w:pPr>
      <w:r w:rsidRPr="00915069">
        <w:t>8.1.1.Strony zastrzegają prawo naliczania kar umownych za nieterminowe lub nienależyte wykonanie przedmiotu umowy.</w:t>
      </w:r>
    </w:p>
    <w:p w:rsidR="00C50941" w:rsidRPr="00915069" w:rsidRDefault="00C50941" w:rsidP="00C50941">
      <w:pPr>
        <w:spacing w:after="120"/>
        <w:jc w:val="both"/>
      </w:pPr>
      <w:r w:rsidRPr="00915069">
        <w:t>8.1.2.Kary będą naliczane w następujących przypadkach i wysokościach:</w:t>
      </w:r>
    </w:p>
    <w:p w:rsidR="00C50941" w:rsidRPr="00915069" w:rsidRDefault="00C50941" w:rsidP="00850D45">
      <w:pPr>
        <w:numPr>
          <w:ilvl w:val="0"/>
          <w:numId w:val="8"/>
        </w:numPr>
        <w:spacing w:after="120"/>
        <w:ind w:left="851" w:hanging="284"/>
        <w:jc w:val="both"/>
      </w:pPr>
      <w:r w:rsidRPr="00915069">
        <w:t xml:space="preserve">Wykonawca zapłaci Zamawiającemu następujące kary umowne: </w:t>
      </w:r>
    </w:p>
    <w:p w:rsidR="00C50941" w:rsidRPr="00915069" w:rsidRDefault="00C50941" w:rsidP="00C50941">
      <w:pPr>
        <w:spacing w:before="120"/>
        <w:ind w:left="720"/>
        <w:jc w:val="both"/>
      </w:pPr>
      <w:r w:rsidRPr="00915069">
        <w:t xml:space="preserve">-  za każdy dzień zwłoki  w oddaniu przedmiotu Umowy w stosunku do terminu podanego w § 4 </w:t>
      </w:r>
      <w:proofErr w:type="spellStart"/>
      <w:r w:rsidRPr="00915069">
        <w:t>pkt</w:t>
      </w:r>
      <w:proofErr w:type="spellEnd"/>
      <w:r w:rsidRPr="00915069">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915069">
        <w:t>pkt</w:t>
      </w:r>
      <w:proofErr w:type="spellEnd"/>
      <w:r w:rsidRPr="00915069">
        <w:t xml:space="preserve"> 10.1. Umowy.</w:t>
      </w:r>
    </w:p>
    <w:p w:rsidR="00C50941" w:rsidRPr="00915069" w:rsidRDefault="00C50941" w:rsidP="00C50941">
      <w:pPr>
        <w:spacing w:before="120"/>
        <w:ind w:left="720"/>
        <w:jc w:val="both"/>
      </w:pPr>
      <w:r w:rsidRPr="00915069">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w:t>
      </w:r>
      <w:r w:rsidRPr="00915069">
        <w:lastRenderedPageBreak/>
        <w:t xml:space="preserve">zwłoce powyżej 14 dni. Całkowita kwota kar umownych nie może przekroczyć 20% wynagrodzenia umownego brutto określonego w § 10 </w:t>
      </w:r>
      <w:proofErr w:type="spellStart"/>
      <w:r w:rsidRPr="00915069">
        <w:t>pkt</w:t>
      </w:r>
      <w:proofErr w:type="spellEnd"/>
      <w:r w:rsidRPr="00915069">
        <w:t xml:space="preserve"> 10.1. Umowy.</w:t>
      </w:r>
    </w:p>
    <w:p w:rsidR="00C50941" w:rsidRPr="00915069" w:rsidRDefault="00C50941" w:rsidP="00C50941">
      <w:pPr>
        <w:spacing w:before="120" w:after="120"/>
        <w:ind w:left="720"/>
        <w:jc w:val="both"/>
      </w:pPr>
      <w:r w:rsidRPr="00915069">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915069">
        <w:t>pkt</w:t>
      </w:r>
      <w:proofErr w:type="spellEnd"/>
      <w:r w:rsidRPr="00915069">
        <w:t xml:space="preserve"> 10.1. Umowy.</w:t>
      </w:r>
    </w:p>
    <w:p w:rsidR="00C50941" w:rsidRPr="00915069" w:rsidRDefault="00C50941" w:rsidP="00C50941">
      <w:pPr>
        <w:pStyle w:val="Akapitzlist"/>
        <w:spacing w:before="120"/>
        <w:jc w:val="both"/>
      </w:pPr>
      <w:r w:rsidRPr="00915069">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915069">
        <w:t>pkt</w:t>
      </w:r>
      <w:proofErr w:type="spellEnd"/>
      <w:r w:rsidRPr="00915069">
        <w:t xml:space="preserve"> 10.1. Umowy.</w:t>
      </w:r>
    </w:p>
    <w:p w:rsidR="00C50941" w:rsidRPr="00915069" w:rsidRDefault="00C50941" w:rsidP="00C50941">
      <w:pPr>
        <w:pStyle w:val="Akapitzlist"/>
        <w:spacing w:before="120" w:after="240"/>
        <w:jc w:val="both"/>
      </w:pPr>
    </w:p>
    <w:p w:rsidR="00C50941" w:rsidRPr="00915069" w:rsidRDefault="00C50941" w:rsidP="00C50941">
      <w:pPr>
        <w:pStyle w:val="Akapitzlist"/>
        <w:jc w:val="both"/>
      </w:pPr>
      <w:r w:rsidRPr="00915069">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915069">
        <w:t>pkt</w:t>
      </w:r>
      <w:proofErr w:type="spellEnd"/>
      <w:r w:rsidRPr="00915069">
        <w:t xml:space="preserve"> 10.1.  Umowy, za każdy przypadek stwierdzenia w/w nieprawidłowości. Całkowita kwota kar umownych z w/tytułu nie może przekroczyć 10% wynagrodzenia umownego brutto określonego w § 10 </w:t>
      </w:r>
      <w:proofErr w:type="spellStart"/>
      <w:r w:rsidRPr="00915069">
        <w:t>pkt</w:t>
      </w:r>
      <w:proofErr w:type="spellEnd"/>
      <w:r w:rsidRPr="00915069">
        <w:t xml:space="preserve"> 10.1 Umowy.</w:t>
      </w:r>
    </w:p>
    <w:p w:rsidR="00C50941" w:rsidRPr="00915069" w:rsidRDefault="00C50941" w:rsidP="00C50941">
      <w:pPr>
        <w:spacing w:before="120" w:after="120"/>
        <w:ind w:left="720"/>
        <w:jc w:val="both"/>
      </w:pPr>
      <w:r w:rsidRPr="00915069">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C50941" w:rsidRPr="00915069" w:rsidRDefault="00C50941" w:rsidP="00C50941">
      <w:pPr>
        <w:spacing w:before="120" w:after="120"/>
        <w:ind w:left="720"/>
        <w:jc w:val="both"/>
      </w:pPr>
      <w:r w:rsidRPr="00915069">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 </w:t>
      </w:r>
    </w:p>
    <w:p w:rsidR="00C50941" w:rsidRPr="00915069" w:rsidRDefault="00C50941" w:rsidP="00C50941">
      <w:pPr>
        <w:spacing w:before="120" w:after="120"/>
        <w:ind w:left="720"/>
        <w:jc w:val="both"/>
      </w:pPr>
      <w:r w:rsidRPr="00915069">
        <w:t xml:space="preserve">- za brak zapłaty lub nieterminową zapłatę wynagrodzenia należnego podwykonawcom lub dalszym podwykonawcom,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C50941" w:rsidRPr="00915069" w:rsidRDefault="00C50941" w:rsidP="00C50941">
      <w:pPr>
        <w:spacing w:before="120" w:after="120"/>
        <w:ind w:left="720"/>
        <w:jc w:val="both"/>
      </w:pPr>
      <w:r w:rsidRPr="00915069">
        <w:t xml:space="preserve">- za niewprowadzenie zmiany umowy o podwykonawstwo w zakresie terminu zapłaty,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C50941" w:rsidRPr="00915069" w:rsidRDefault="00C50941" w:rsidP="00C50941">
      <w:pPr>
        <w:spacing w:before="120" w:after="120"/>
        <w:ind w:left="720"/>
        <w:jc w:val="both"/>
      </w:pPr>
      <w:r w:rsidRPr="00915069">
        <w:t xml:space="preserve">-   w przypadku niewykonania Umowy/ za odstąpienie od umowy z przyczyn leżących po stronie Wykonawcy - w wysokości 20 % wynagrodzenia brutto określonego w § 10 </w:t>
      </w:r>
      <w:proofErr w:type="spellStart"/>
      <w:r w:rsidRPr="00915069">
        <w:t>pkt</w:t>
      </w:r>
      <w:proofErr w:type="spellEnd"/>
      <w:r w:rsidRPr="00915069">
        <w:t xml:space="preserve"> 10.1.  Umowy,</w:t>
      </w:r>
    </w:p>
    <w:p w:rsidR="00C50941" w:rsidRPr="00915069" w:rsidRDefault="00C50941" w:rsidP="00850D45">
      <w:pPr>
        <w:numPr>
          <w:ilvl w:val="0"/>
          <w:numId w:val="8"/>
        </w:numPr>
        <w:spacing w:after="120"/>
        <w:ind w:left="851" w:hanging="284"/>
        <w:jc w:val="both"/>
      </w:pPr>
      <w:r w:rsidRPr="00915069">
        <w:t>Zamawiający zapłaci Wykonawcy karę umowną za:</w:t>
      </w:r>
    </w:p>
    <w:p w:rsidR="00C50941" w:rsidRPr="00915069" w:rsidRDefault="00C50941" w:rsidP="00850D45">
      <w:pPr>
        <w:numPr>
          <w:ilvl w:val="0"/>
          <w:numId w:val="9"/>
        </w:numPr>
        <w:tabs>
          <w:tab w:val="num" w:pos="1134"/>
        </w:tabs>
        <w:spacing w:after="120"/>
        <w:ind w:left="1134" w:hanging="283"/>
        <w:jc w:val="both"/>
      </w:pPr>
      <w:r w:rsidRPr="00915069">
        <w:lastRenderedPageBreak/>
        <w:t>zwłokę w przekazywaniu terenu budowy w wysokości 0,2% brutto wynagrodzenia umownego za każdy dzień zwłoki.</w:t>
      </w:r>
    </w:p>
    <w:p w:rsidR="00C50941" w:rsidRPr="00915069" w:rsidRDefault="00C50941" w:rsidP="00C50941">
      <w:pPr>
        <w:spacing w:after="120"/>
        <w:ind w:left="708"/>
        <w:jc w:val="both"/>
      </w:pPr>
      <w:r w:rsidRPr="00915069">
        <w:t xml:space="preserve">  - za odstąpienie od umowy z przyczyn leżących po stronie Zamawiającego                       w wysokości 20 % brutto wynagrodzenia umownego, z tym, że art. 145 ustawy - Prawo zamówień publicznych   ma odpowiednie zastosowanie.</w:t>
      </w:r>
    </w:p>
    <w:p w:rsidR="00C50941" w:rsidRPr="00915069" w:rsidRDefault="00C50941" w:rsidP="00C50941">
      <w:pPr>
        <w:pStyle w:val="Tekstpodstawowy2"/>
        <w:spacing w:after="120"/>
        <w:rPr>
          <w:b/>
        </w:rPr>
      </w:pPr>
      <w:r w:rsidRPr="00915069">
        <w:t>8.1.3. Za nieterminowe płatności faktur VAT Wykonawca ma prawo naliczyć odsetki ustawowe.</w:t>
      </w:r>
    </w:p>
    <w:p w:rsidR="00C50941" w:rsidRPr="00915069" w:rsidRDefault="00C50941" w:rsidP="00C50941">
      <w:pPr>
        <w:pStyle w:val="Tekstpodstawowy"/>
        <w:tabs>
          <w:tab w:val="left" w:pos="735"/>
          <w:tab w:val="center" w:pos="4534"/>
          <w:tab w:val="left" w:pos="5895"/>
        </w:tabs>
        <w:suppressAutoHyphens/>
        <w:jc w:val="both"/>
        <w:rPr>
          <w:sz w:val="24"/>
          <w:szCs w:val="24"/>
        </w:rPr>
      </w:pPr>
      <w:r w:rsidRPr="00915069">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C50941" w:rsidRPr="00915069" w:rsidRDefault="00C50941" w:rsidP="00C50941">
      <w:pPr>
        <w:pStyle w:val="Tekstpodstawowy"/>
        <w:tabs>
          <w:tab w:val="left" w:pos="735"/>
          <w:tab w:val="center" w:pos="4534"/>
          <w:tab w:val="left" w:pos="5895"/>
        </w:tabs>
        <w:suppressAutoHyphens/>
        <w:jc w:val="both"/>
        <w:rPr>
          <w:sz w:val="24"/>
          <w:szCs w:val="24"/>
        </w:rPr>
      </w:pPr>
      <w:r w:rsidRPr="00915069">
        <w:rPr>
          <w:sz w:val="24"/>
          <w:szCs w:val="24"/>
        </w:rPr>
        <w:t>8.1.5. Naliczenie kar nie zwalnia Wykonawcy z wykonania przedmiotu Umowy oraz udzielenia gwarancji, zgodnie z postanowieniami § 7 niniejszej Umowy.</w:t>
      </w:r>
    </w:p>
    <w:p w:rsidR="00C50941" w:rsidRPr="00915069" w:rsidRDefault="00C50941" w:rsidP="00C50941">
      <w:pPr>
        <w:pStyle w:val="Tekstpodstawowy"/>
        <w:tabs>
          <w:tab w:val="left" w:pos="735"/>
          <w:tab w:val="center" w:pos="4534"/>
          <w:tab w:val="left" w:pos="5895"/>
        </w:tabs>
        <w:suppressAutoHyphens/>
        <w:jc w:val="both"/>
        <w:rPr>
          <w:sz w:val="24"/>
          <w:szCs w:val="24"/>
        </w:rPr>
      </w:pPr>
    </w:p>
    <w:p w:rsidR="00C50941" w:rsidRPr="00915069" w:rsidRDefault="00C50941" w:rsidP="00C50941">
      <w:pPr>
        <w:spacing w:after="120"/>
        <w:jc w:val="both"/>
        <w:rPr>
          <w:b/>
        </w:rPr>
      </w:pPr>
      <w:r w:rsidRPr="00915069">
        <w:rPr>
          <w:b/>
        </w:rPr>
        <w:t>8.2.  Roszczenia odszkodowawcze.</w:t>
      </w:r>
    </w:p>
    <w:p w:rsidR="00C50941" w:rsidRPr="00915069" w:rsidRDefault="00C50941" w:rsidP="00C50941">
      <w:pPr>
        <w:spacing w:after="480"/>
        <w:jc w:val="both"/>
      </w:pPr>
      <w:r w:rsidRPr="00915069">
        <w:t>Zamawiający zastrzega sobie prawo dochodzenia odszkodowania uzupełniającego przekraczającego wysokość kar umownych do wysokości rzeczywiście poniesionej szkody na zasadach ogólnych określonych w Kodeksie Cywilnym.</w:t>
      </w:r>
    </w:p>
    <w:p w:rsidR="00C50941" w:rsidRPr="00915069" w:rsidRDefault="00C50941" w:rsidP="00C50941">
      <w:pPr>
        <w:spacing w:after="120"/>
        <w:jc w:val="center"/>
        <w:rPr>
          <w:b/>
        </w:rPr>
      </w:pPr>
      <w:r w:rsidRPr="00915069">
        <w:rPr>
          <w:b/>
        </w:rPr>
        <w:t>§ 9</w:t>
      </w:r>
    </w:p>
    <w:p w:rsidR="00C50941" w:rsidRPr="00915069" w:rsidRDefault="00C50941" w:rsidP="00C50941">
      <w:pPr>
        <w:spacing w:after="240"/>
        <w:jc w:val="center"/>
      </w:pPr>
      <w:r w:rsidRPr="00915069">
        <w:t>ZABEZPIECZENIE NALEŻYTEGO WYKONANIA UMOWY</w:t>
      </w:r>
    </w:p>
    <w:p w:rsidR="00C50941" w:rsidRPr="00915069" w:rsidRDefault="00C50941" w:rsidP="00C50941">
      <w:pPr>
        <w:spacing w:after="240"/>
        <w:jc w:val="both"/>
      </w:pPr>
      <w:r w:rsidRPr="00915069">
        <w:t xml:space="preserve">9.1.  Zabezpieczenie należytego wykonania umowy w kwocie </w:t>
      </w:r>
      <w:r w:rsidRPr="00915069">
        <w:rPr>
          <w:b/>
        </w:rPr>
        <w:t>………...  PLN</w:t>
      </w:r>
      <w:r w:rsidRPr="00915069">
        <w:t xml:space="preserve">, co stanowi </w:t>
      </w:r>
      <w:r w:rsidRPr="00915069">
        <w:rPr>
          <w:b/>
        </w:rPr>
        <w:t>10%</w:t>
      </w:r>
      <w:r w:rsidRPr="00915069">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915069">
        <w:rPr>
          <w:i/>
        </w:rPr>
        <w:t xml:space="preserve"> </w:t>
      </w:r>
    </w:p>
    <w:p w:rsidR="00C50941" w:rsidRPr="00915069" w:rsidRDefault="00C50941" w:rsidP="00C50941">
      <w:pPr>
        <w:spacing w:after="120"/>
        <w:jc w:val="both"/>
      </w:pPr>
      <w:r w:rsidRPr="00915069">
        <w:t xml:space="preserve">9.2. Zabezpieczenie wykonania w formie Gwarancji Należytego Wykonania winno być nieodwołalne, bezwarunkowe i płatne na pierwsze żądanie. </w:t>
      </w:r>
    </w:p>
    <w:p w:rsidR="00C50941" w:rsidRPr="00915069" w:rsidRDefault="00C50941" w:rsidP="00C50941">
      <w:pPr>
        <w:spacing w:after="120"/>
        <w:jc w:val="both"/>
      </w:pPr>
      <w:r w:rsidRPr="00915069">
        <w:t>9.3. Strony ustalają, że wniesione zabezpieczenie należytego wykonania umowy zostanie zwrócone w następujący sposób:</w:t>
      </w:r>
    </w:p>
    <w:p w:rsidR="00C50941" w:rsidRPr="00915069" w:rsidRDefault="00C50941" w:rsidP="00850D45">
      <w:pPr>
        <w:numPr>
          <w:ilvl w:val="0"/>
          <w:numId w:val="10"/>
        </w:numPr>
        <w:spacing w:after="120"/>
        <w:ind w:left="851" w:hanging="284"/>
        <w:jc w:val="both"/>
      </w:pPr>
      <w:r w:rsidRPr="00915069">
        <w:t>70 % w ciągu 30 dni, od dnia przekazania przez Wykonawcę robót budowlanych                       i przyjęcia ich przez Zamawiającego jako należycie wykonanych (po odbiorze końcowym   i usunięciu ewentualnych usterek i niedoróbek),</w:t>
      </w:r>
    </w:p>
    <w:p w:rsidR="00C50941" w:rsidRPr="00915069" w:rsidRDefault="00C50941" w:rsidP="00850D45">
      <w:pPr>
        <w:numPr>
          <w:ilvl w:val="0"/>
          <w:numId w:val="10"/>
        </w:numPr>
        <w:spacing w:after="120"/>
        <w:ind w:left="851" w:hanging="284"/>
        <w:jc w:val="both"/>
      </w:pPr>
      <w:r w:rsidRPr="00915069">
        <w:t>pozostałe 30 %</w:t>
      </w:r>
      <w:r w:rsidRPr="00915069">
        <w:rPr>
          <w:i/>
        </w:rPr>
        <w:t xml:space="preserve"> </w:t>
      </w:r>
      <w:r w:rsidRPr="00915069">
        <w:t xml:space="preserve"> w ciągu 15 dni po upływie okresu  rękojmi za wady.</w:t>
      </w:r>
    </w:p>
    <w:p w:rsidR="00C50941" w:rsidRPr="00915069" w:rsidRDefault="00C50941" w:rsidP="00C50941">
      <w:pPr>
        <w:spacing w:after="120"/>
        <w:jc w:val="both"/>
      </w:pPr>
      <w:r w:rsidRPr="00915069">
        <w:t>9.4. Zamawiający winien powiadomić Wykonawcę o wszelkich roszczeniach skierowanych                        do instytucji wystawiającej zabezpieczenie.</w:t>
      </w:r>
    </w:p>
    <w:p w:rsidR="00C50941" w:rsidRPr="00915069" w:rsidRDefault="00C50941" w:rsidP="00C50941">
      <w:pPr>
        <w:spacing w:after="120"/>
        <w:jc w:val="both"/>
      </w:pPr>
      <w:r w:rsidRPr="00915069">
        <w:t>9.5. W przypadku nienależytego wykonania przedmiotu umowy zabezpieczenie staje się własnością Zamawiającego i będzie wykorzystane do zgodnego z umową wykonania robót i pokrycia roszczeń z tytułu rękojmi za wykonane roboty.</w:t>
      </w:r>
    </w:p>
    <w:p w:rsidR="00C50941" w:rsidRPr="00915069" w:rsidRDefault="00C50941" w:rsidP="00C50941">
      <w:pPr>
        <w:spacing w:after="120"/>
        <w:jc w:val="both"/>
      </w:pPr>
      <w:r w:rsidRPr="00915069">
        <w:t>9.6. W przypadku wygaśnięcia terminu ważności wniesionego zabezpieczenia w innej formie niż pieniądz Zamawiający zastrzega sobie prawo do potrącenia równowartości kwoty zabezpieczenia  z faktur za wykonane roboty.</w:t>
      </w:r>
    </w:p>
    <w:p w:rsidR="00C50941" w:rsidRPr="00915069" w:rsidRDefault="00C50941" w:rsidP="00C50941">
      <w:pPr>
        <w:spacing w:after="120"/>
        <w:jc w:val="both"/>
      </w:pPr>
      <w:r w:rsidRPr="00915069">
        <w:lastRenderedPageBreak/>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C50941" w:rsidRPr="00915069" w:rsidRDefault="00C50941" w:rsidP="00C50941">
      <w:pPr>
        <w:jc w:val="both"/>
      </w:pPr>
    </w:p>
    <w:p w:rsidR="00C50941" w:rsidRPr="00915069" w:rsidRDefault="00C50941" w:rsidP="00C50941">
      <w:pPr>
        <w:pStyle w:val="Nagwek1"/>
        <w:spacing w:before="0" w:after="120"/>
        <w:jc w:val="center"/>
        <w:rPr>
          <w:rFonts w:ascii="Times New Roman" w:hAnsi="Times New Roman" w:cs="Times New Roman"/>
          <w:i/>
          <w:color w:val="auto"/>
          <w:sz w:val="24"/>
          <w:szCs w:val="24"/>
        </w:rPr>
      </w:pPr>
      <w:r w:rsidRPr="00915069">
        <w:rPr>
          <w:rFonts w:ascii="Times New Roman" w:hAnsi="Times New Roman" w:cs="Times New Roman"/>
          <w:color w:val="auto"/>
          <w:sz w:val="24"/>
          <w:szCs w:val="24"/>
        </w:rPr>
        <w:t>§ 10</w:t>
      </w:r>
    </w:p>
    <w:p w:rsidR="00C50941" w:rsidRPr="00915069" w:rsidRDefault="00C50941" w:rsidP="00C50941">
      <w:pPr>
        <w:spacing w:after="240"/>
        <w:jc w:val="center"/>
      </w:pPr>
      <w:r w:rsidRPr="00915069">
        <w:t>WYNAGRODZENIE</w:t>
      </w:r>
    </w:p>
    <w:p w:rsidR="00C50941" w:rsidRPr="00915069" w:rsidRDefault="00C50941" w:rsidP="00C50941">
      <w:pPr>
        <w:spacing w:after="120"/>
        <w:jc w:val="both"/>
      </w:pPr>
      <w:r w:rsidRPr="00915069">
        <w:t xml:space="preserve">10.1. Za wykonanie przedmiotu umowy Wykonawca otrzyma wynagrodzenie ryczałtowe           zgodnie z wynikiem przetargu z dnia ………………..w wysokości: </w:t>
      </w:r>
    </w:p>
    <w:p w:rsidR="00C50941" w:rsidRPr="00915069" w:rsidRDefault="00C50941" w:rsidP="00C50941">
      <w:pPr>
        <w:spacing w:after="120"/>
        <w:jc w:val="both"/>
      </w:pPr>
      <w:r w:rsidRPr="00915069">
        <w:t>Netto …………………………. zł..</w:t>
      </w:r>
    </w:p>
    <w:p w:rsidR="00C50941" w:rsidRPr="00915069" w:rsidRDefault="00C50941" w:rsidP="00C50941">
      <w:pPr>
        <w:spacing w:after="120"/>
        <w:jc w:val="both"/>
      </w:pPr>
      <w:r w:rsidRPr="00915069">
        <w:t>Podatek VAT ………………………… zł.</w:t>
      </w:r>
    </w:p>
    <w:p w:rsidR="00C50941" w:rsidRPr="00915069" w:rsidRDefault="00C50941" w:rsidP="00C50941">
      <w:pPr>
        <w:spacing w:after="120"/>
        <w:jc w:val="both"/>
        <w:rPr>
          <w:b/>
        </w:rPr>
      </w:pPr>
      <w:r w:rsidRPr="00915069">
        <w:rPr>
          <w:b/>
        </w:rPr>
        <w:t xml:space="preserve">Brutto  ………………..……… zł. </w:t>
      </w:r>
    </w:p>
    <w:p w:rsidR="00C50941" w:rsidRPr="00915069" w:rsidRDefault="00C50941" w:rsidP="00C50941">
      <w:pPr>
        <w:spacing w:after="120"/>
        <w:jc w:val="both"/>
        <w:rPr>
          <w:b/>
        </w:rPr>
      </w:pPr>
      <w:r w:rsidRPr="00915069">
        <w:rPr>
          <w:b/>
        </w:rPr>
        <w:t>(Słownie: ……………………………………………………….)</w:t>
      </w:r>
    </w:p>
    <w:p w:rsidR="00C50941" w:rsidRPr="00915069" w:rsidRDefault="00C50941" w:rsidP="00C50941">
      <w:pPr>
        <w:spacing w:after="120"/>
        <w:jc w:val="both"/>
      </w:pPr>
      <w:r w:rsidRPr="00915069">
        <w:t xml:space="preserve">10.2. Kwota określona w </w:t>
      </w:r>
      <w:proofErr w:type="spellStart"/>
      <w:r w:rsidRPr="00915069">
        <w:t>pkt</w:t>
      </w:r>
      <w:proofErr w:type="spellEnd"/>
      <w:r w:rsidRPr="00915069">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C50941" w:rsidRPr="00915069" w:rsidRDefault="00C50941" w:rsidP="00C50941">
      <w:pPr>
        <w:pStyle w:val="Tekstpodstawowy"/>
        <w:tabs>
          <w:tab w:val="left" w:pos="360"/>
          <w:tab w:val="left" w:pos="735"/>
        </w:tabs>
        <w:suppressAutoHyphens/>
        <w:jc w:val="both"/>
        <w:rPr>
          <w:sz w:val="24"/>
          <w:szCs w:val="24"/>
        </w:rPr>
      </w:pPr>
      <w:r w:rsidRPr="00915069">
        <w:rPr>
          <w:sz w:val="24"/>
          <w:szCs w:val="24"/>
        </w:rPr>
        <w:t xml:space="preserve">10.3. Kwota wynagrodzenia, o którym mowa w ust. 10.1, powiększona jest o obowiązujący podatek od towarów i usług. </w:t>
      </w:r>
    </w:p>
    <w:p w:rsidR="00C50941" w:rsidRPr="00915069" w:rsidRDefault="00C50941" w:rsidP="00C50941">
      <w:pPr>
        <w:pStyle w:val="Tekstpodstawowy"/>
        <w:tabs>
          <w:tab w:val="left" w:pos="360"/>
          <w:tab w:val="left" w:pos="735"/>
        </w:tabs>
        <w:suppressAutoHyphens/>
        <w:jc w:val="both"/>
        <w:rPr>
          <w:sz w:val="24"/>
          <w:szCs w:val="24"/>
        </w:rPr>
      </w:pPr>
      <w:r w:rsidRPr="00915069">
        <w:rPr>
          <w:sz w:val="24"/>
          <w:szCs w:val="24"/>
        </w:rPr>
        <w:t>10.4. Wynagrodzenie wymienione w punkcie 10.1. może zostać zmienione w przypadku urzędowej zmiany w obowiązujących przepisach podatkowych, w tym zmiany podatku VAT. Powyższa zmiana wymaga stosownego aneksu do umowy.</w:t>
      </w:r>
    </w:p>
    <w:p w:rsidR="00C50941" w:rsidRPr="00915069" w:rsidRDefault="00C50941" w:rsidP="00C50941">
      <w:pPr>
        <w:tabs>
          <w:tab w:val="right" w:leader="dot" w:pos="9637"/>
        </w:tabs>
        <w:spacing w:after="120"/>
        <w:jc w:val="both"/>
      </w:pPr>
      <w:r w:rsidRPr="00915069">
        <w:t xml:space="preserve">10.5. Należne Wykonawcy wynagrodzenie będzie płatne na podstawie faktury VAT wystawionej na Zamawiającego po wykonaniu przedmiotu zamówienia. </w:t>
      </w:r>
    </w:p>
    <w:p w:rsidR="00C50941" w:rsidRPr="00915069" w:rsidRDefault="00C50941" w:rsidP="00C50941">
      <w:pPr>
        <w:spacing w:after="120"/>
        <w:jc w:val="both"/>
      </w:pPr>
      <w:r w:rsidRPr="00915069">
        <w:t>10.6.  Podstawą do wystawienia faktury VAT jest protokół odbioru wykonanych robót przygotowany przez przedstawiciela Zamawiającego i podpisany przez Zamawiającego,                   Wykonawcę oraz kierownika budowy.</w:t>
      </w:r>
    </w:p>
    <w:p w:rsidR="00C50941" w:rsidRPr="00915069" w:rsidRDefault="00C50941" w:rsidP="00C50941">
      <w:pPr>
        <w:keepNext/>
        <w:ind w:left="360"/>
        <w:jc w:val="both"/>
        <w:outlineLvl w:val="0"/>
        <w:rPr>
          <w:color w:val="FF0000"/>
        </w:rPr>
      </w:pPr>
      <w:r w:rsidRPr="00915069">
        <w:t>10.7.  Płatność za fakturę VAT będzie dokonana przelewem z konta Zamawiającego</w:t>
      </w:r>
      <w:r w:rsidRPr="00915069">
        <w:rPr>
          <w:b/>
        </w:rPr>
        <w:t xml:space="preserve"> </w:t>
      </w:r>
      <w:r w:rsidRPr="00915069">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915069">
        <w:rPr>
          <w:color w:val="FF0000"/>
        </w:rPr>
        <w:t xml:space="preserve"> </w:t>
      </w:r>
    </w:p>
    <w:p w:rsidR="00C50941" w:rsidRPr="00A11610" w:rsidRDefault="00C50941" w:rsidP="00C50941">
      <w:pPr>
        <w:keepNext/>
        <w:ind w:left="360"/>
        <w:jc w:val="both"/>
        <w:outlineLvl w:val="0"/>
        <w:rPr>
          <w:b/>
        </w:rPr>
      </w:pPr>
      <w:r w:rsidRPr="00A11610">
        <w:rPr>
          <w:rStyle w:val="Uwydatnienie"/>
          <w:b/>
        </w:rPr>
        <w:t>W przypadku wskazania przez  Wykonawcę na fakturze rachunku bankowego nieujawnionego w wykazi</w:t>
      </w:r>
      <w:r>
        <w:rPr>
          <w:rStyle w:val="Uwydatnienie"/>
          <w:b/>
        </w:rPr>
        <w:t xml:space="preserve">e podatników VAT, Zleceniodawca </w:t>
      </w:r>
      <w:r w:rsidRPr="00A11610">
        <w:rPr>
          <w:rStyle w:val="Uwydatnienie"/>
          <w:b/>
        </w:rPr>
        <w:t xml:space="preserve">uprawniony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  Z uwagi na charakter robót płatność będzie wykonana w ramach tak zwanej zasady podzielonej płatności  </w:t>
      </w:r>
      <w:proofErr w:type="spellStart"/>
      <w:r w:rsidRPr="00A11610">
        <w:rPr>
          <w:rStyle w:val="Uwydatnienie"/>
          <w:b/>
        </w:rPr>
        <w:t>split</w:t>
      </w:r>
      <w:proofErr w:type="spellEnd"/>
      <w:r w:rsidRPr="00A11610">
        <w:rPr>
          <w:rStyle w:val="Uwydatnienie"/>
          <w:b/>
        </w:rPr>
        <w:t xml:space="preserve"> </w:t>
      </w:r>
      <w:proofErr w:type="spellStart"/>
      <w:r w:rsidRPr="00A11610">
        <w:rPr>
          <w:rStyle w:val="Uwydatnienie"/>
          <w:b/>
        </w:rPr>
        <w:t>payment</w:t>
      </w:r>
      <w:proofErr w:type="spellEnd"/>
      <w:r w:rsidRPr="00A11610">
        <w:rPr>
          <w:rStyle w:val="Uwydatnienie"/>
          <w:b/>
        </w:rPr>
        <w:t xml:space="preserve">. </w:t>
      </w:r>
    </w:p>
    <w:p w:rsidR="00C50941" w:rsidRPr="00A11610" w:rsidRDefault="00C50941" w:rsidP="00C50941">
      <w:pPr>
        <w:tabs>
          <w:tab w:val="left" w:leader="dot" w:pos="6096"/>
        </w:tabs>
        <w:spacing w:after="120"/>
        <w:jc w:val="both"/>
        <w:rPr>
          <w:color w:val="FF0000"/>
        </w:rPr>
      </w:pPr>
    </w:p>
    <w:p w:rsidR="00C50941" w:rsidRPr="00915069" w:rsidRDefault="00C50941" w:rsidP="00C50941">
      <w:pPr>
        <w:pStyle w:val="text"/>
        <w:widowControl/>
        <w:tabs>
          <w:tab w:val="left" w:leader="dot" w:pos="6096"/>
        </w:tabs>
        <w:snapToGrid/>
        <w:spacing w:before="0" w:after="120" w:line="240" w:lineRule="auto"/>
        <w:rPr>
          <w:rFonts w:ascii="Times New Roman" w:hAnsi="Times New Roman"/>
          <w:szCs w:val="24"/>
          <w:lang w:val="pl-PL"/>
        </w:rPr>
      </w:pPr>
      <w:r w:rsidRPr="00915069">
        <w:rPr>
          <w:rFonts w:ascii="Times New Roman" w:hAnsi="Times New Roman"/>
          <w:szCs w:val="24"/>
          <w:lang w:val="pl-PL"/>
        </w:rPr>
        <w:t>10.8.  Za termin zapłaty przyjmuje  się datę obciążenia rachunku bankowego Zamawiającego.</w:t>
      </w:r>
    </w:p>
    <w:p w:rsidR="00C50941" w:rsidRPr="00915069" w:rsidRDefault="00C50941" w:rsidP="00C50941">
      <w:pPr>
        <w:autoSpaceDE w:val="0"/>
        <w:spacing w:after="120"/>
        <w:jc w:val="both"/>
      </w:pPr>
      <w:r w:rsidRPr="00915069">
        <w:lastRenderedPageBreak/>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C50941" w:rsidRPr="00915069" w:rsidRDefault="00C50941" w:rsidP="00C50941">
      <w:pPr>
        <w:autoSpaceDE w:val="0"/>
        <w:spacing w:after="120"/>
        <w:jc w:val="both"/>
      </w:pPr>
      <w:r w:rsidRPr="00915069">
        <w:t xml:space="preserve">10.10. W przypadku zawarcia umowy/ umów z podwykonawcą/ podwykonawcami na zasadach określonych w § 6 </w:t>
      </w:r>
      <w:proofErr w:type="spellStart"/>
      <w:r w:rsidRPr="00915069">
        <w:t>pkt</w:t>
      </w:r>
      <w:proofErr w:type="spellEnd"/>
      <w:r w:rsidRPr="00915069">
        <w:t xml:space="preserve"> 6.5.</w:t>
      </w:r>
      <w:r w:rsidRPr="00915069">
        <w:rPr>
          <w:color w:val="FF0000"/>
        </w:rPr>
        <w:t xml:space="preserve"> </w:t>
      </w:r>
      <w:r w:rsidRPr="00915069">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C50941" w:rsidRPr="00915069" w:rsidRDefault="00C50941" w:rsidP="00C50941">
      <w:pPr>
        <w:autoSpaceDE w:val="0"/>
        <w:spacing w:after="120"/>
        <w:jc w:val="both"/>
      </w:pPr>
      <w:r w:rsidRPr="00915069">
        <w:t>10.11. 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C50941" w:rsidRPr="00915069" w:rsidRDefault="00C50941" w:rsidP="00C50941">
      <w:pPr>
        <w:autoSpaceDE w:val="0"/>
        <w:spacing w:after="120"/>
        <w:jc w:val="both"/>
      </w:pPr>
      <w:r w:rsidRPr="00915069">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C50941" w:rsidRPr="00915069" w:rsidRDefault="00C50941" w:rsidP="00C50941">
      <w:pPr>
        <w:autoSpaceDE w:val="0"/>
        <w:spacing w:after="480"/>
        <w:jc w:val="both"/>
      </w:pPr>
      <w:r w:rsidRPr="00915069">
        <w:t xml:space="preserve">10.13. Wynagrodzenie będzie płatne przelewem na konto Wykonawcy wskazane na fakturze lub bezpośrednio na konto Podwykonawcy lub dalszego Podwykonawcy. </w:t>
      </w:r>
    </w:p>
    <w:p w:rsidR="00C50941" w:rsidRPr="00A11610" w:rsidRDefault="00C50941" w:rsidP="00C50941">
      <w:pPr>
        <w:pStyle w:val="Nagwek2"/>
        <w:spacing w:before="0" w:after="120"/>
        <w:jc w:val="center"/>
        <w:rPr>
          <w:b w:val="0"/>
          <w:i/>
          <w:sz w:val="24"/>
          <w:szCs w:val="24"/>
        </w:rPr>
      </w:pPr>
      <w:r w:rsidRPr="00A11610">
        <w:rPr>
          <w:sz w:val="24"/>
          <w:szCs w:val="24"/>
        </w:rPr>
        <w:t>§ 11</w:t>
      </w:r>
    </w:p>
    <w:p w:rsidR="00C50941" w:rsidRPr="00915069" w:rsidRDefault="00C50941" w:rsidP="00C50941">
      <w:pPr>
        <w:spacing w:after="120"/>
        <w:jc w:val="center"/>
      </w:pPr>
      <w:r w:rsidRPr="00915069">
        <w:t>ZMIANY UMOWY</w:t>
      </w:r>
    </w:p>
    <w:p w:rsidR="00C50941" w:rsidRPr="00915069" w:rsidRDefault="00C50941" w:rsidP="00C50941">
      <w:pPr>
        <w:spacing w:after="120"/>
        <w:jc w:val="both"/>
      </w:pPr>
      <w:r w:rsidRPr="00915069">
        <w:t>11.1. Wszelkie zmiany i uzupełnienia treści umowy winny zostać dokonane wyłącznie                 w formie aneksu podpisanego przez obie Strony, pod rygorem nieważności.</w:t>
      </w:r>
    </w:p>
    <w:p w:rsidR="00C50941" w:rsidRPr="00915069" w:rsidRDefault="00C50941" w:rsidP="00C50941">
      <w:pPr>
        <w:spacing w:after="120"/>
        <w:jc w:val="both"/>
      </w:pPr>
      <w:r w:rsidRPr="00915069">
        <w:t xml:space="preserve">11.2.  Zakazuje się istotnych zmian postanowień zawartej umowy w stosunku do treści oferty, na podstawie której dokonano wyboru Wykonawcy. </w:t>
      </w:r>
    </w:p>
    <w:p w:rsidR="00C50941" w:rsidRPr="00915069" w:rsidRDefault="00C50941" w:rsidP="00C50941">
      <w:pPr>
        <w:tabs>
          <w:tab w:val="num" w:pos="2149"/>
        </w:tabs>
        <w:spacing w:before="120" w:after="120"/>
        <w:jc w:val="both"/>
      </w:pPr>
      <w:r w:rsidRPr="00915069">
        <w:t>11.3. Zamawiający dopuszcza  zmiany zawartej umowy w następujących okolicznościach:</w:t>
      </w:r>
    </w:p>
    <w:p w:rsidR="00C50941" w:rsidRPr="00915069" w:rsidRDefault="00C50941" w:rsidP="00C50941">
      <w:pPr>
        <w:tabs>
          <w:tab w:val="left" w:pos="851"/>
        </w:tabs>
        <w:jc w:val="both"/>
      </w:pPr>
      <w:r w:rsidRPr="00915069">
        <w:t>a) Zmiana zakresu rzeczowego</w:t>
      </w:r>
    </w:p>
    <w:p w:rsidR="00C50941" w:rsidRPr="00915069" w:rsidRDefault="00C50941" w:rsidP="00C50941">
      <w:pPr>
        <w:tabs>
          <w:tab w:val="left" w:pos="851"/>
        </w:tabs>
        <w:jc w:val="both"/>
      </w:pPr>
      <w:r w:rsidRPr="00915069">
        <w:t xml:space="preserve">Przewiduje się możliwość ograniczenia zakresu rzeczowego przedmiotu umowy  (Zamawiający zastrzega sobie, bez wynagrodzenia i odszkodowania dla Wykonawcy, prawo </w:t>
      </w:r>
      <w:r w:rsidRPr="00915069">
        <w:lastRenderedPageBreak/>
        <w:t>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C50941" w:rsidRPr="00915069" w:rsidRDefault="00C50941" w:rsidP="00C50941">
      <w:pPr>
        <w:tabs>
          <w:tab w:val="left" w:pos="851"/>
        </w:tabs>
        <w:spacing w:after="120"/>
        <w:jc w:val="both"/>
      </w:pPr>
      <w:r w:rsidRPr="00915069">
        <w:t xml:space="preserve">Przewiduje się możliwość rozszerzenia zakresu rzeczowego przedmiotu umowy (Zamawiający zastrzega sobie prawo zwiększenia ilości robót mieszczących się w opisie przedmiotu zamówienia, </w:t>
      </w:r>
      <w:r>
        <w:t>p</w:t>
      </w:r>
      <w:r w:rsidRPr="00915069">
        <w:t>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C50941" w:rsidRPr="00915069" w:rsidRDefault="00C50941" w:rsidP="00C50941">
      <w:pPr>
        <w:tabs>
          <w:tab w:val="left" w:pos="851"/>
        </w:tabs>
        <w:spacing w:after="120"/>
        <w:jc w:val="both"/>
        <w:rPr>
          <w:i/>
        </w:rPr>
      </w:pPr>
      <w:r w:rsidRPr="00915069">
        <w:rPr>
          <w:i/>
        </w:rPr>
        <w:t>Zmiany zakresu rzeczowego ograniczają się do sytuacji nadzwyczajnych – takich – gdzie bez dokonania zmiany umowa nie mogłaby zostać prawidłowo zrealizowana.</w:t>
      </w:r>
    </w:p>
    <w:p w:rsidR="00C50941" w:rsidRPr="00915069" w:rsidRDefault="00C50941" w:rsidP="00C50941">
      <w:pPr>
        <w:tabs>
          <w:tab w:val="num" w:pos="2149"/>
        </w:tabs>
        <w:spacing w:before="120"/>
        <w:jc w:val="both"/>
      </w:pPr>
      <w:r w:rsidRPr="00915069">
        <w:t xml:space="preserve"> b) Zmiana terminu przewidzianego na zakończenie robót, tj.:</w:t>
      </w:r>
    </w:p>
    <w:p w:rsidR="00C50941" w:rsidRPr="00915069" w:rsidRDefault="00C50941" w:rsidP="00C50941">
      <w:pPr>
        <w:tabs>
          <w:tab w:val="num" w:pos="2149"/>
        </w:tabs>
        <w:spacing w:before="120"/>
        <w:jc w:val="both"/>
      </w:pPr>
      <w:r w:rsidRPr="00915069">
        <w:t>- zmiany spowodowane warunkami atmosferycznymi,  odbiegającymi od typowych dla pory roku, które mogą uniemożliwić prowadzenie robót budowlanych;</w:t>
      </w:r>
    </w:p>
    <w:p w:rsidR="00C50941" w:rsidRPr="00915069" w:rsidRDefault="00C50941" w:rsidP="00C50941">
      <w:pPr>
        <w:tabs>
          <w:tab w:val="num" w:pos="2149"/>
        </w:tabs>
        <w:spacing w:before="120"/>
        <w:jc w:val="both"/>
      </w:pPr>
      <w:r w:rsidRPr="00915069">
        <w:t xml:space="preserve">- działania siły wyższej (klęski żywiołowe, pożary, strajki generalne czy lokalne itp., mające bezpośredni wpływ na terminowość wykonywania robót) – określone szczegółowo w § 4 ust. 4.2. </w:t>
      </w:r>
      <w:proofErr w:type="spellStart"/>
      <w:r w:rsidRPr="00915069">
        <w:t>pkt</w:t>
      </w:r>
      <w:proofErr w:type="spellEnd"/>
      <w:r w:rsidRPr="00915069">
        <w:t xml:space="preserve"> 2) niniejszej umowy;</w:t>
      </w:r>
    </w:p>
    <w:p w:rsidR="00C50941" w:rsidRPr="00915069" w:rsidRDefault="00C50941" w:rsidP="00C50941">
      <w:pPr>
        <w:tabs>
          <w:tab w:val="num" w:pos="2149"/>
        </w:tabs>
        <w:spacing w:before="120"/>
        <w:jc w:val="both"/>
      </w:pPr>
      <w:r w:rsidRPr="00915069">
        <w:t>- błędy w dokumentacji mające wpływ na realizację robót;</w:t>
      </w:r>
    </w:p>
    <w:p w:rsidR="00C50941" w:rsidRPr="00915069" w:rsidRDefault="00C50941" w:rsidP="00C50941">
      <w:pPr>
        <w:tabs>
          <w:tab w:val="num" w:pos="2149"/>
        </w:tabs>
        <w:spacing w:before="120"/>
        <w:jc w:val="both"/>
      </w:pPr>
      <w:r w:rsidRPr="00915069">
        <w:t>- wstrzymanie robót przez Zamawiającego (przestojów i opóźnień zawinionych przez Zamawiającego);</w:t>
      </w:r>
    </w:p>
    <w:p w:rsidR="00C50941" w:rsidRPr="00915069" w:rsidRDefault="00C50941" w:rsidP="00C50941">
      <w:pPr>
        <w:tabs>
          <w:tab w:val="num" w:pos="2149"/>
        </w:tabs>
        <w:spacing w:before="120"/>
        <w:jc w:val="both"/>
      </w:pPr>
      <w:r w:rsidRPr="00915069">
        <w:t>- konieczność usunięcia błędów lub wprowadzenie zmian w specyfikacji technicznej wykonania i odbioru robót;</w:t>
      </w:r>
    </w:p>
    <w:p w:rsidR="00C50941" w:rsidRPr="00915069" w:rsidRDefault="00C50941" w:rsidP="00C50941">
      <w:pPr>
        <w:tabs>
          <w:tab w:val="num" w:pos="2149"/>
        </w:tabs>
        <w:spacing w:before="120"/>
        <w:jc w:val="both"/>
      </w:pPr>
      <w:r w:rsidRPr="00915069">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C50941" w:rsidRPr="00915069" w:rsidRDefault="00C50941" w:rsidP="00C50941">
      <w:pPr>
        <w:tabs>
          <w:tab w:val="num" w:pos="2149"/>
        </w:tabs>
        <w:spacing w:before="120"/>
        <w:jc w:val="both"/>
      </w:pPr>
      <w:r w:rsidRPr="00915069">
        <w:t>- wystąpienia konieczności wykonania robót dodatkowych lub zamiennych mających wpływ na termin realizowanego zamówienia;</w:t>
      </w:r>
    </w:p>
    <w:p w:rsidR="00C50941" w:rsidRPr="00915069" w:rsidRDefault="00C50941" w:rsidP="00C50941">
      <w:pPr>
        <w:tabs>
          <w:tab w:val="num" w:pos="2149"/>
        </w:tabs>
        <w:spacing w:before="120"/>
        <w:jc w:val="both"/>
      </w:pPr>
      <w:r w:rsidRPr="00915069">
        <w:t>- wystąpienie kolizji z planowanymi lub równolegle prowadzonymi inwestycjami (zmiany konieczne do uniknięcia kolizji);</w:t>
      </w:r>
    </w:p>
    <w:p w:rsidR="00C50941" w:rsidRPr="00915069" w:rsidRDefault="00C50941" w:rsidP="00C50941">
      <w:pPr>
        <w:tabs>
          <w:tab w:val="num" w:pos="2149"/>
        </w:tabs>
        <w:spacing w:before="120"/>
        <w:jc w:val="both"/>
      </w:pPr>
      <w:r w:rsidRPr="00915069">
        <w:t xml:space="preserve">- opóźnienia związane z </w:t>
      </w:r>
      <w:r>
        <w:t>procesem współfinansowania zadania..</w:t>
      </w:r>
    </w:p>
    <w:p w:rsidR="00C50941" w:rsidRPr="00915069" w:rsidRDefault="00C50941" w:rsidP="00C50941">
      <w:pPr>
        <w:tabs>
          <w:tab w:val="num" w:pos="2149"/>
        </w:tabs>
        <w:spacing w:before="120"/>
        <w:jc w:val="both"/>
      </w:pPr>
      <w:r w:rsidRPr="00915069">
        <w:t xml:space="preserve">W przypadku wystąpienia którejkolwiek z okoliczności wymienionych w </w:t>
      </w:r>
      <w:proofErr w:type="spellStart"/>
      <w:r w:rsidRPr="00915069">
        <w:t>ppkt</w:t>
      </w:r>
      <w:proofErr w:type="spellEnd"/>
      <w:r w:rsidRPr="00915069">
        <w:t xml:space="preserve"> b) termin wykonania umowy może ulec odpowiedniemu przedłużeniu o czas niezbędny do zakończenia wykonywania jej przedmiotu w sposób należyty, a zaburzony w/w okolicznościami.</w:t>
      </w:r>
    </w:p>
    <w:p w:rsidR="00C50941" w:rsidRPr="00915069" w:rsidRDefault="00C50941" w:rsidP="00C50941">
      <w:pPr>
        <w:tabs>
          <w:tab w:val="num" w:pos="2149"/>
        </w:tabs>
        <w:spacing w:before="120" w:after="120"/>
        <w:jc w:val="both"/>
      </w:pPr>
      <w:r w:rsidRPr="00915069">
        <w:t xml:space="preserve">c) Zmiana postanowień umowy na skutek zmian technologicznych. Przewiduje się możliwość wprowadzenia zmiany materiałów i urządzeń pod warunkiem, że zmiany te będą wynikać              z aktualizacji rozwiązań z uwagi na postęp techniczny lub zmiany obowiązujących przepisów, </w:t>
      </w:r>
      <w:r w:rsidRPr="00915069">
        <w:lastRenderedPageBreak/>
        <w:t>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C50941" w:rsidRPr="00915069" w:rsidRDefault="00C50941" w:rsidP="00C50941">
      <w:pPr>
        <w:tabs>
          <w:tab w:val="num" w:pos="2149"/>
        </w:tabs>
        <w:spacing w:after="120"/>
        <w:jc w:val="both"/>
      </w:pPr>
      <w:r w:rsidRPr="00915069">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C50941" w:rsidRPr="00915069" w:rsidRDefault="00C50941" w:rsidP="00C50941">
      <w:pPr>
        <w:tabs>
          <w:tab w:val="num" w:pos="2149"/>
        </w:tabs>
        <w:jc w:val="both"/>
      </w:pPr>
      <w:r w:rsidRPr="00915069">
        <w:t>e) Zmiana wysokości wynagrodzenia:</w:t>
      </w:r>
    </w:p>
    <w:p w:rsidR="00C50941" w:rsidRPr="00915069" w:rsidRDefault="00C50941" w:rsidP="00C50941">
      <w:pPr>
        <w:tabs>
          <w:tab w:val="num" w:pos="2149"/>
        </w:tabs>
        <w:jc w:val="both"/>
      </w:pPr>
      <w:r w:rsidRPr="00915069">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t>o</w:t>
      </w:r>
      <w:r w:rsidRPr="00915069">
        <w:t>raz dokładne wyliczenie kwoty wynagrodzenia wykonawcy po zmianie umowy);</w:t>
      </w:r>
    </w:p>
    <w:p w:rsidR="00C50941" w:rsidRPr="00915069" w:rsidRDefault="00C50941" w:rsidP="00C50941">
      <w:pPr>
        <w:tabs>
          <w:tab w:val="num" w:pos="2149"/>
        </w:tabs>
        <w:jc w:val="both"/>
      </w:pPr>
      <w:r w:rsidRPr="00915069">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C50941" w:rsidRPr="00915069" w:rsidRDefault="00C50941" w:rsidP="00C50941">
      <w:pPr>
        <w:tabs>
          <w:tab w:val="num" w:pos="2149"/>
        </w:tabs>
        <w:jc w:val="both"/>
      </w:pPr>
      <w:r w:rsidRPr="00915069">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C50941" w:rsidRDefault="00C50941" w:rsidP="00C50941">
      <w:pPr>
        <w:jc w:val="both"/>
      </w:pPr>
    </w:p>
    <w:p w:rsidR="00C50941" w:rsidRPr="00915069" w:rsidRDefault="00C50941" w:rsidP="00C50941">
      <w:pPr>
        <w:jc w:val="both"/>
      </w:pPr>
    </w:p>
    <w:p w:rsidR="00C50941" w:rsidRPr="00915069" w:rsidRDefault="00C50941" w:rsidP="00C50941">
      <w:pPr>
        <w:spacing w:after="120"/>
        <w:jc w:val="center"/>
        <w:rPr>
          <w:b/>
        </w:rPr>
      </w:pPr>
      <w:r w:rsidRPr="00915069">
        <w:rPr>
          <w:b/>
        </w:rPr>
        <w:t>§ 12</w:t>
      </w:r>
    </w:p>
    <w:p w:rsidR="00C50941" w:rsidRPr="00915069" w:rsidRDefault="00C50941" w:rsidP="00C50941">
      <w:pPr>
        <w:spacing w:after="120"/>
        <w:jc w:val="center"/>
      </w:pPr>
      <w:r w:rsidRPr="00915069">
        <w:t>ODSTĄPIENIE</w:t>
      </w:r>
    </w:p>
    <w:p w:rsidR="00C50941" w:rsidRPr="00915069" w:rsidRDefault="00C50941" w:rsidP="00C50941">
      <w:pPr>
        <w:spacing w:before="240"/>
        <w:jc w:val="both"/>
        <w:rPr>
          <w:b/>
        </w:rPr>
      </w:pPr>
      <w:r w:rsidRPr="00915069">
        <w:rPr>
          <w:b/>
        </w:rPr>
        <w:t>12.1   Prawo Zamawiającego do odstąpienia od umowy:</w:t>
      </w:r>
    </w:p>
    <w:p w:rsidR="00C50941" w:rsidRPr="00915069" w:rsidRDefault="00C50941" w:rsidP="00C50941">
      <w:pPr>
        <w:pStyle w:val="Tekstpodstawowy"/>
        <w:tabs>
          <w:tab w:val="center" w:pos="4534"/>
          <w:tab w:val="left" w:pos="4892"/>
          <w:tab w:val="left" w:pos="5895"/>
        </w:tabs>
        <w:spacing w:after="0"/>
        <w:rPr>
          <w:sz w:val="24"/>
          <w:szCs w:val="24"/>
        </w:rPr>
      </w:pPr>
      <w:r w:rsidRPr="00915069">
        <w:rPr>
          <w:sz w:val="24"/>
          <w:szCs w:val="24"/>
        </w:rPr>
        <w:t>12.1.1 Zamawiającemu przysługuje prawo odstąpienia od umowy bez okresu wypowiedzenia, gdy:</w:t>
      </w:r>
    </w:p>
    <w:p w:rsidR="00C50941" w:rsidRPr="00915069" w:rsidRDefault="00C50941" w:rsidP="00850D45">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ogłoszona upadłość Wykonawcy,</w:t>
      </w:r>
    </w:p>
    <w:p w:rsidR="00C50941" w:rsidRPr="00915069" w:rsidRDefault="00C50941" w:rsidP="00850D45">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lastRenderedPageBreak/>
        <w:t>zostanie wydane orzeczenie zajęcia majątku Wykonawcy, w zakresie uniemożliwiającym wykonanie przedmiotu niniejszej Umowy,</w:t>
      </w:r>
    </w:p>
    <w:p w:rsidR="00C50941" w:rsidRPr="00915069" w:rsidRDefault="00C50941" w:rsidP="00850D45">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nie rozpoczął robót bez uzasadnionych przyczyn lub przerwał je i nie kontynuuje ich pomimo wezwania Zamawiającego złożonego na piśmie,</w:t>
      </w:r>
    </w:p>
    <w:p w:rsidR="00C50941" w:rsidRPr="00915069" w:rsidRDefault="00C50941" w:rsidP="00850D45">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C50941" w:rsidRPr="00915069" w:rsidRDefault="00C50941" w:rsidP="00850D45">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roboty nie są wykonywane zgodnie z Harmonogramem rzeczowo-finansowym realizacji inwestycji stanowiącym Załącznik nr 1 do niniejszej Umowy.</w:t>
      </w:r>
    </w:p>
    <w:p w:rsidR="00C50941" w:rsidRPr="00915069" w:rsidRDefault="00C50941" w:rsidP="00C50941">
      <w:pPr>
        <w:spacing w:before="240"/>
        <w:jc w:val="both"/>
        <w:rPr>
          <w:b/>
        </w:rPr>
      </w:pPr>
      <w:r w:rsidRPr="00915069">
        <w:rPr>
          <w:b/>
        </w:rPr>
        <w:t>12.2 Prawo Wykonawcy do odstąpienia od umowy:</w:t>
      </w:r>
    </w:p>
    <w:p w:rsidR="00C50941" w:rsidRPr="00915069" w:rsidRDefault="00C50941" w:rsidP="00C50941">
      <w:pPr>
        <w:jc w:val="both"/>
      </w:pPr>
      <w:r w:rsidRPr="00915069">
        <w:t>12.2.1 Wykonawcy przysługuje prawo odstąpienia od umowy bez okresu wypowiedzenia, jeżeli:</w:t>
      </w:r>
    </w:p>
    <w:p w:rsidR="00C50941" w:rsidRPr="00915069" w:rsidRDefault="00C50941" w:rsidP="00850D45">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opóźnia termin przekazania placu budowy,</w:t>
      </w:r>
    </w:p>
    <w:p w:rsidR="00C50941" w:rsidRPr="00915069" w:rsidRDefault="00C50941" w:rsidP="00850D45">
      <w:pPr>
        <w:pStyle w:val="Tekstpodstawowy"/>
        <w:numPr>
          <w:ilvl w:val="0"/>
          <w:numId w:val="15"/>
        </w:numPr>
        <w:tabs>
          <w:tab w:val="left" w:pos="720"/>
          <w:tab w:val="left" w:pos="1134"/>
          <w:tab w:val="center" w:pos="4534"/>
          <w:tab w:val="left" w:pos="4892"/>
        </w:tabs>
        <w:suppressAutoHyphens/>
        <w:ind w:left="1440" w:hanging="360"/>
        <w:jc w:val="both"/>
        <w:rPr>
          <w:sz w:val="24"/>
          <w:szCs w:val="24"/>
        </w:rPr>
      </w:pPr>
      <w:r w:rsidRPr="00915069">
        <w:rPr>
          <w:sz w:val="24"/>
          <w:szCs w:val="24"/>
        </w:rPr>
        <w:t>Zamawiający zawiadomi Wykonawcę, że wobec zaistnienia uprzednio nieprzewidzianych okoliczności nie będzie mógł spełnić swoich zobowiązań umownych wobec Wykonawcy.</w:t>
      </w:r>
    </w:p>
    <w:p w:rsidR="00C50941" w:rsidRPr="00915069" w:rsidRDefault="00C50941" w:rsidP="00C50941">
      <w:pPr>
        <w:jc w:val="both"/>
      </w:pPr>
      <w:r w:rsidRPr="00915069">
        <w:t>12.2.2 W przypadku odstąpienia od umowy Wykonawcę obciążają następujące obowiązki szczegółowe:</w:t>
      </w:r>
    </w:p>
    <w:p w:rsidR="00C50941" w:rsidRPr="00915069" w:rsidRDefault="00C50941" w:rsidP="00850D45">
      <w:pPr>
        <w:numPr>
          <w:ilvl w:val="0"/>
          <w:numId w:val="12"/>
        </w:numPr>
        <w:tabs>
          <w:tab w:val="num" w:pos="1069"/>
        </w:tabs>
        <w:ind w:left="851" w:hanging="284"/>
        <w:jc w:val="both"/>
      </w:pPr>
      <w:r w:rsidRPr="00915069">
        <w:t>W terminie 7 dni od daty odstąpienia od umowy Wykonawca przy udziale Zamawiającego oraz Inspektora Nadzoru, sporządzi szczegółowy protokół inwentaryzacji robót wg stanu na dzień odstąpienia,</w:t>
      </w:r>
    </w:p>
    <w:p w:rsidR="00C50941" w:rsidRPr="00915069" w:rsidRDefault="00C50941" w:rsidP="00850D45">
      <w:pPr>
        <w:numPr>
          <w:ilvl w:val="0"/>
          <w:numId w:val="12"/>
        </w:numPr>
        <w:tabs>
          <w:tab w:val="num" w:pos="1069"/>
        </w:tabs>
        <w:spacing w:before="120"/>
        <w:ind w:left="851" w:hanging="284"/>
        <w:jc w:val="both"/>
      </w:pPr>
      <w:r w:rsidRPr="00915069">
        <w:t>Wykonawca zabezpieczy przerwane roboty w zakresie obustronnie uzgodnionym        na koszt Strony, która odstąpiła do umowy,</w:t>
      </w:r>
    </w:p>
    <w:p w:rsidR="00C50941" w:rsidRPr="00915069" w:rsidRDefault="00C50941" w:rsidP="00850D45">
      <w:pPr>
        <w:numPr>
          <w:ilvl w:val="0"/>
          <w:numId w:val="12"/>
        </w:numPr>
        <w:tabs>
          <w:tab w:val="num" w:pos="1069"/>
        </w:tabs>
        <w:spacing w:before="120"/>
        <w:ind w:left="851" w:hanging="284"/>
        <w:jc w:val="both"/>
      </w:pPr>
      <w:r w:rsidRPr="00915069">
        <w:t>Wykonawca sporządzi wykaz materiałów, konstrukcji i urządzeń,  które mogą być wykorzystane przez Wykonawcę do realizacji innych robót, nie objętych niniejszą umową, jeżeli odstąpienie od umowy nastąpiło z przyczyn niezależnych od niego,</w:t>
      </w:r>
    </w:p>
    <w:p w:rsidR="00C50941" w:rsidRPr="00915069" w:rsidRDefault="00C50941" w:rsidP="00850D45">
      <w:pPr>
        <w:numPr>
          <w:ilvl w:val="0"/>
          <w:numId w:val="12"/>
        </w:numPr>
        <w:tabs>
          <w:tab w:val="num" w:pos="1069"/>
        </w:tabs>
        <w:spacing w:before="120"/>
        <w:ind w:left="851" w:hanging="284"/>
        <w:jc w:val="both"/>
      </w:pPr>
      <w:r w:rsidRPr="00915069">
        <w:t>Wykonawca zgłosi do dokonania przez Zamawiającego odbiór robót przerwanych oraz robót zanikających, jeżeli odstąpienie od umowy nastąpiło z przyczyn, za które Wykonawca nie odpowiada,</w:t>
      </w:r>
    </w:p>
    <w:p w:rsidR="00C50941" w:rsidRPr="00915069" w:rsidRDefault="00C50941" w:rsidP="00850D45">
      <w:pPr>
        <w:numPr>
          <w:ilvl w:val="0"/>
          <w:numId w:val="12"/>
        </w:numPr>
        <w:tabs>
          <w:tab w:val="num" w:pos="1069"/>
        </w:tabs>
        <w:spacing w:before="120" w:after="240"/>
        <w:ind w:left="851" w:hanging="284"/>
        <w:jc w:val="both"/>
      </w:pPr>
      <w:r w:rsidRPr="00915069">
        <w:t>Niezwłocznie, a najpóźniej w terminie 14 dni Wykonawca usunie z terenu budowy urządzenia zaplecza budowy.</w:t>
      </w:r>
    </w:p>
    <w:p w:rsidR="00C50941" w:rsidRPr="00915069" w:rsidRDefault="00C50941" w:rsidP="00C50941">
      <w:pPr>
        <w:pStyle w:val="Tekstpodstawowy"/>
        <w:tabs>
          <w:tab w:val="left" w:pos="1134"/>
          <w:tab w:val="center" w:pos="4534"/>
          <w:tab w:val="left" w:pos="4892"/>
        </w:tabs>
        <w:spacing w:after="0"/>
        <w:rPr>
          <w:sz w:val="24"/>
          <w:szCs w:val="24"/>
        </w:rPr>
      </w:pPr>
      <w:r w:rsidRPr="00915069">
        <w:rPr>
          <w:sz w:val="24"/>
          <w:szCs w:val="24"/>
        </w:rPr>
        <w:t>12.2.3. Zamawiający w razie rozwiązania Umowy obowiązany jest do:</w:t>
      </w:r>
    </w:p>
    <w:p w:rsidR="00C50941" w:rsidRPr="00915069" w:rsidRDefault="00C50941" w:rsidP="00850D45">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dokonania odbioru robót przerwanych oraz do zapłaty wynagrodzenia za roboty, które zostały wykonane do dnia rozwiązania umowy,</w:t>
      </w:r>
    </w:p>
    <w:p w:rsidR="00C50941" w:rsidRPr="00915069" w:rsidRDefault="00C50941" w:rsidP="00850D45">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C50941" w:rsidRPr="00915069" w:rsidRDefault="00C50941" w:rsidP="00850D45">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przejęcia od Wykonawcy pod swój dozór terenu budowy w ciągu czternastu dni od daty podpisania przez Strony niniejszej Umowy protokołu inwentaryzacji robót w toku według stanu na dzień rozwiązania umowy.</w:t>
      </w:r>
    </w:p>
    <w:p w:rsidR="00C50941" w:rsidRPr="00915069" w:rsidRDefault="00C50941" w:rsidP="00C50941">
      <w:pPr>
        <w:spacing w:before="240"/>
        <w:jc w:val="both"/>
        <w:rPr>
          <w:b/>
        </w:rPr>
      </w:pPr>
      <w:r w:rsidRPr="00915069">
        <w:rPr>
          <w:b/>
        </w:rPr>
        <w:t>12.3 Inne przypadki odstąpienia od umowy:</w:t>
      </w:r>
    </w:p>
    <w:p w:rsidR="00C50941" w:rsidRPr="00915069" w:rsidRDefault="00C50941" w:rsidP="00C50941">
      <w:pPr>
        <w:pStyle w:val="ust"/>
        <w:ind w:left="0" w:firstLine="0"/>
      </w:pPr>
      <w:r w:rsidRPr="00915069">
        <w:t xml:space="preserve">12.3.1 Poza okolicznościami określonymi w 12.1.1  i 12.2.1, Zamawiający lub Wykonawca może odstąpić od realizacji Umowy, jeżeli druga Strona w sposób rażący narusza </w:t>
      </w:r>
      <w:r w:rsidRPr="00915069">
        <w:lastRenderedPageBreak/>
        <w:t xml:space="preserve">postanowienia Umowy i pomimo uprzedniego wezwania na piśmie nie dokonuje zmiany sposobu jej wykonania. </w:t>
      </w:r>
    </w:p>
    <w:p w:rsidR="00C50941" w:rsidRPr="00915069" w:rsidRDefault="00C50941" w:rsidP="00C50941">
      <w:pPr>
        <w:pStyle w:val="ust"/>
        <w:spacing w:after="120"/>
        <w:ind w:left="0" w:firstLine="0"/>
      </w:pPr>
      <w:r w:rsidRPr="00915069">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C50941" w:rsidRPr="00915069" w:rsidRDefault="00C50941" w:rsidP="00C50941">
      <w:pPr>
        <w:pStyle w:val="ust"/>
        <w:spacing w:after="120"/>
        <w:ind w:left="0" w:firstLine="0"/>
      </w:pPr>
      <w:r w:rsidRPr="00915069">
        <w:t xml:space="preserve">12.3.3 W przypadku, o którym mowa w 12.3.2, Wykonawca może żądać wyłącznie wynagrodzenia należnego z tytułu wykonania części umowy. </w:t>
      </w:r>
    </w:p>
    <w:p w:rsidR="00C50941" w:rsidRPr="00915069" w:rsidRDefault="00C50941" w:rsidP="00C50941">
      <w:pPr>
        <w:pStyle w:val="ust"/>
        <w:spacing w:after="120"/>
        <w:ind w:left="0" w:firstLine="0"/>
      </w:pPr>
      <w:r w:rsidRPr="00915069">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C50941" w:rsidRPr="00915069" w:rsidRDefault="00C50941" w:rsidP="00C50941">
      <w:pPr>
        <w:pStyle w:val="ust"/>
        <w:spacing w:after="120"/>
        <w:ind w:left="0" w:firstLine="0"/>
      </w:pPr>
      <w:r w:rsidRPr="00915069">
        <w:t>12.3.5. W przypadku gdy Wykonawca bez zgody Zamawiającego zawarł z Podwykonawcą umowę, Zamawiającemu przysługuje prawo odstąpienia od umowy  w terminie 7 dni od powzięcia przez Zamawiającego takiej informacji.</w:t>
      </w:r>
    </w:p>
    <w:p w:rsidR="00C50941" w:rsidRPr="00915069" w:rsidRDefault="00C50941" w:rsidP="00C50941">
      <w:pPr>
        <w:jc w:val="both"/>
      </w:pPr>
      <w:r w:rsidRPr="00915069">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C50941" w:rsidRPr="00915069" w:rsidRDefault="00C50941" w:rsidP="00C50941">
      <w:pPr>
        <w:spacing w:before="240" w:after="120"/>
        <w:jc w:val="both"/>
        <w:rPr>
          <w:b/>
        </w:rPr>
      </w:pPr>
      <w:r w:rsidRPr="00915069">
        <w:rPr>
          <w:b/>
        </w:rPr>
        <w:t xml:space="preserve">12.4 Forma odstąpienia: </w:t>
      </w:r>
    </w:p>
    <w:p w:rsidR="00C50941" w:rsidRPr="00915069" w:rsidRDefault="00C50941" w:rsidP="00C50941">
      <w:pPr>
        <w:spacing w:before="120" w:after="120"/>
        <w:jc w:val="both"/>
      </w:pPr>
      <w:r w:rsidRPr="00915069">
        <w:t>12.4.1. Odstąpienie od umowy powinno nastąpić w formie pisemnej pod rygorem nieważności takiego oświadczenia i powinno zawierać uzasadnienie.</w:t>
      </w:r>
    </w:p>
    <w:p w:rsidR="00C50941" w:rsidRPr="00915069" w:rsidRDefault="00C50941" w:rsidP="00C50941">
      <w:pPr>
        <w:spacing w:before="120" w:after="480"/>
        <w:jc w:val="both"/>
      </w:pPr>
      <w:r w:rsidRPr="00915069">
        <w:t xml:space="preserve">12.4.2. Rozwiązanie niniejszej Umowy dokonuje się pismem wysłanym drugiej Stronie listem poleconym za zwrotnym potwierdzeniem odbioru, na adres danej Strony wskazany w § 13  </w:t>
      </w:r>
      <w:proofErr w:type="spellStart"/>
      <w:r w:rsidRPr="00915069">
        <w:t>pkt</w:t>
      </w:r>
      <w:proofErr w:type="spellEnd"/>
      <w:r w:rsidRPr="00915069">
        <w:t xml:space="preserve"> 13.4.  niniejszej Umowy. Za dzień rozwiązania Umowy uważa się dzień, w którym stosowne oświadczenie o rozwiązaniu Umowy zostało przez drugą Stronę odebrane lub                    w przypadku braku odebrania – czternasty dzień od daty wysłania.</w:t>
      </w:r>
    </w:p>
    <w:p w:rsidR="00C50941" w:rsidRPr="00915069" w:rsidRDefault="00C50941" w:rsidP="00C50941">
      <w:pPr>
        <w:spacing w:after="120"/>
        <w:jc w:val="center"/>
        <w:rPr>
          <w:b/>
        </w:rPr>
      </w:pPr>
      <w:r w:rsidRPr="00915069">
        <w:rPr>
          <w:b/>
        </w:rPr>
        <w:t>ROZDZIAŁ III. WARUNKI SZCZEGÓŁOWE</w:t>
      </w:r>
    </w:p>
    <w:p w:rsidR="00C50941" w:rsidRPr="00915069" w:rsidRDefault="00C50941" w:rsidP="00C50941">
      <w:pPr>
        <w:spacing w:after="120"/>
        <w:jc w:val="center"/>
        <w:rPr>
          <w:b/>
        </w:rPr>
      </w:pPr>
      <w:r w:rsidRPr="00915069">
        <w:rPr>
          <w:b/>
        </w:rPr>
        <w:t>§ 13</w:t>
      </w:r>
    </w:p>
    <w:p w:rsidR="00C50941" w:rsidRPr="00915069" w:rsidRDefault="00C50941" w:rsidP="00C50941">
      <w:pPr>
        <w:spacing w:before="240" w:line="360" w:lineRule="auto"/>
        <w:jc w:val="center"/>
      </w:pPr>
      <w:r w:rsidRPr="00915069">
        <w:t>OŚWIADCZENIA STRON</w:t>
      </w:r>
    </w:p>
    <w:p w:rsidR="00C50941" w:rsidRPr="00915069" w:rsidRDefault="00C50941" w:rsidP="00C50941">
      <w:pPr>
        <w:pStyle w:val="Tekstpodstawowy"/>
        <w:tabs>
          <w:tab w:val="center" w:pos="4534"/>
          <w:tab w:val="left" w:pos="4892"/>
          <w:tab w:val="left" w:pos="5895"/>
        </w:tabs>
        <w:spacing w:after="0"/>
        <w:rPr>
          <w:sz w:val="24"/>
          <w:szCs w:val="24"/>
        </w:rPr>
      </w:pPr>
      <w:r w:rsidRPr="00915069">
        <w:rPr>
          <w:sz w:val="24"/>
          <w:szCs w:val="24"/>
        </w:rPr>
        <w:t>13.1. Zamawiający oświadcza, że:</w:t>
      </w:r>
    </w:p>
    <w:p w:rsidR="00C50941" w:rsidRPr="00915069" w:rsidRDefault="00C50941" w:rsidP="00850D45">
      <w:pPr>
        <w:pStyle w:val="Tekstpodstawowy"/>
        <w:numPr>
          <w:ilvl w:val="0"/>
          <w:numId w:val="19"/>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jest czynnym  płatnikiem podatku VAT i posługuje się numerem identyfikacji podatkowej NIP  658-187-20-92,</w:t>
      </w:r>
    </w:p>
    <w:p w:rsidR="00C50941" w:rsidRPr="00915069" w:rsidRDefault="00C50941" w:rsidP="00850D45">
      <w:pPr>
        <w:pStyle w:val="Tekstpodstawowy"/>
        <w:numPr>
          <w:ilvl w:val="0"/>
          <w:numId w:val="19"/>
        </w:numPr>
        <w:tabs>
          <w:tab w:val="left" w:pos="720"/>
          <w:tab w:val="left" w:pos="1134"/>
          <w:tab w:val="center" w:pos="4534"/>
          <w:tab w:val="left" w:pos="4892"/>
        </w:tabs>
        <w:suppressAutoHyphens/>
        <w:ind w:left="720" w:hanging="360"/>
        <w:jc w:val="both"/>
        <w:rPr>
          <w:sz w:val="24"/>
          <w:szCs w:val="24"/>
        </w:rPr>
      </w:pPr>
      <w:r w:rsidRPr="00915069">
        <w:rPr>
          <w:sz w:val="24"/>
          <w:szCs w:val="24"/>
        </w:rPr>
        <w:t>jest upoważniony do wystawiania i otrzymywania faktur VAT.</w:t>
      </w:r>
    </w:p>
    <w:p w:rsidR="00C50941" w:rsidRPr="00915069" w:rsidRDefault="00C50941" w:rsidP="00C50941">
      <w:pPr>
        <w:pStyle w:val="Tekstpodstawowy"/>
        <w:tabs>
          <w:tab w:val="center" w:pos="4534"/>
          <w:tab w:val="left" w:pos="4892"/>
          <w:tab w:val="left" w:pos="5895"/>
        </w:tabs>
        <w:spacing w:after="0"/>
        <w:rPr>
          <w:sz w:val="24"/>
          <w:szCs w:val="24"/>
        </w:rPr>
      </w:pPr>
      <w:r w:rsidRPr="00915069">
        <w:rPr>
          <w:sz w:val="24"/>
          <w:szCs w:val="24"/>
        </w:rPr>
        <w:t>13.2.  Wykonawca oświadcza, że:</w:t>
      </w:r>
    </w:p>
    <w:p w:rsidR="00C50941" w:rsidRPr="00915069" w:rsidRDefault="00C50941" w:rsidP="00850D45">
      <w:pPr>
        <w:pStyle w:val="Tekstpodstawowy"/>
        <w:numPr>
          <w:ilvl w:val="0"/>
          <w:numId w:val="17"/>
        </w:numPr>
        <w:tabs>
          <w:tab w:val="left" w:pos="720"/>
          <w:tab w:val="left" w:pos="1134"/>
          <w:tab w:val="center" w:pos="4534"/>
          <w:tab w:val="left" w:pos="4892"/>
        </w:tabs>
        <w:suppressAutoHyphens/>
        <w:spacing w:after="0"/>
        <w:ind w:left="1080" w:hanging="360"/>
        <w:jc w:val="both"/>
        <w:rPr>
          <w:sz w:val="24"/>
          <w:szCs w:val="24"/>
        </w:rPr>
      </w:pPr>
      <w:r w:rsidRPr="00915069">
        <w:rPr>
          <w:sz w:val="24"/>
          <w:szCs w:val="24"/>
        </w:rPr>
        <w:t>jest czynnym płatnikiem podatku VAT i posługuje się numerem identyfikacji podatkowej NIP  ……………………………………</w:t>
      </w:r>
    </w:p>
    <w:p w:rsidR="00C50941" w:rsidRPr="00915069" w:rsidRDefault="00C50941" w:rsidP="00850D45">
      <w:pPr>
        <w:pStyle w:val="Tekstpodstawowy"/>
        <w:numPr>
          <w:ilvl w:val="0"/>
          <w:numId w:val="17"/>
        </w:numPr>
        <w:tabs>
          <w:tab w:val="clear" w:pos="720"/>
          <w:tab w:val="left" w:pos="1134"/>
          <w:tab w:val="center" w:pos="4534"/>
        </w:tabs>
        <w:suppressAutoHyphens/>
        <w:ind w:left="1080" w:hanging="360"/>
        <w:jc w:val="both"/>
        <w:rPr>
          <w:sz w:val="24"/>
          <w:szCs w:val="24"/>
        </w:rPr>
      </w:pPr>
      <w:r w:rsidRPr="00915069">
        <w:rPr>
          <w:sz w:val="24"/>
          <w:szCs w:val="24"/>
        </w:rPr>
        <w:t>jest upoważniony do wystawiania i otrzymywania faktur VAT.</w:t>
      </w:r>
    </w:p>
    <w:p w:rsidR="00C50941" w:rsidRPr="00915069" w:rsidRDefault="00C50941" w:rsidP="00C50941">
      <w:pPr>
        <w:pStyle w:val="Tekstpodstawowy"/>
        <w:tabs>
          <w:tab w:val="center" w:pos="4534"/>
          <w:tab w:val="left" w:pos="4892"/>
          <w:tab w:val="left" w:pos="5895"/>
        </w:tabs>
        <w:spacing w:after="0"/>
        <w:rPr>
          <w:sz w:val="24"/>
          <w:szCs w:val="24"/>
        </w:rPr>
      </w:pPr>
      <w:r w:rsidRPr="00915069">
        <w:rPr>
          <w:sz w:val="24"/>
          <w:szCs w:val="24"/>
        </w:rPr>
        <w:t>13.3. Wykonawca oświadcza, że:</w:t>
      </w:r>
    </w:p>
    <w:p w:rsidR="00C50941" w:rsidRPr="00915069" w:rsidRDefault="00C50941" w:rsidP="00850D45">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zapoznał się z dokumentacją przetargową oraz warunkami  terenu, na którym prowadzona będzie inwestycja  i nie wnosi do nich żadnych zastrzeżeń,</w:t>
      </w:r>
    </w:p>
    <w:p w:rsidR="00C50941" w:rsidRPr="00915069" w:rsidRDefault="00C50941" w:rsidP="00850D45">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lastRenderedPageBreak/>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C50941" w:rsidRPr="00915069" w:rsidRDefault="00C50941" w:rsidP="00850D45">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pracownicy realizujący przedmiot niniejszej Umowy posiadają aktualne, udokumentowane badania lekarskie i są przeszkoleni w zakresie przepisów BHP           i przeciwpożarowych,</w:t>
      </w:r>
    </w:p>
    <w:p w:rsidR="00C50941" w:rsidRPr="00915069" w:rsidRDefault="00C50941" w:rsidP="00850D45">
      <w:pPr>
        <w:pStyle w:val="Tekstpodstawowy"/>
        <w:numPr>
          <w:ilvl w:val="0"/>
          <w:numId w:val="20"/>
        </w:numPr>
        <w:tabs>
          <w:tab w:val="clear" w:pos="786"/>
          <w:tab w:val="num" w:pos="1134"/>
          <w:tab w:val="center" w:pos="4534"/>
          <w:tab w:val="left" w:pos="4892"/>
          <w:tab w:val="left" w:pos="5895"/>
        </w:tabs>
        <w:suppressAutoHyphens/>
        <w:ind w:left="1134" w:hanging="425"/>
        <w:jc w:val="both"/>
        <w:rPr>
          <w:sz w:val="24"/>
          <w:szCs w:val="24"/>
        </w:rPr>
      </w:pPr>
      <w:r w:rsidRPr="00915069">
        <w:rPr>
          <w:sz w:val="24"/>
          <w:szCs w:val="24"/>
        </w:rPr>
        <w:t>przedmiot niniejszej Umowy określony w § 1 ust. 1.1. zostanie wykonany zgodnie z najlepszą wiedzą techniczną, właściwymi standardami oraz obowiązującymi przepisami prawa.</w:t>
      </w:r>
    </w:p>
    <w:p w:rsidR="00C50941" w:rsidRPr="00915069" w:rsidRDefault="00C50941" w:rsidP="00C50941">
      <w:pPr>
        <w:pStyle w:val="Tekstpodstawowy"/>
        <w:tabs>
          <w:tab w:val="center" w:pos="4534"/>
          <w:tab w:val="left" w:pos="4892"/>
          <w:tab w:val="left" w:pos="5895"/>
        </w:tabs>
        <w:rPr>
          <w:sz w:val="24"/>
          <w:szCs w:val="24"/>
        </w:rPr>
      </w:pPr>
      <w:r w:rsidRPr="00915069">
        <w:rPr>
          <w:sz w:val="24"/>
          <w:szCs w:val="24"/>
        </w:rPr>
        <w:t>13.4. Strony ustalają adresy do korespondencji:</w:t>
      </w:r>
    </w:p>
    <w:p w:rsidR="00C50941" w:rsidRPr="00915069" w:rsidRDefault="00C50941" w:rsidP="00850D45">
      <w:pPr>
        <w:pStyle w:val="Tekstpodstawowy"/>
        <w:numPr>
          <w:ilvl w:val="0"/>
          <w:numId w:val="18"/>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 xml:space="preserve">Zamawiający: Gmina Ruda Maleniecka, Ruda Maleniecka 99A, </w:t>
      </w:r>
    </w:p>
    <w:p w:rsidR="00C50941" w:rsidRPr="00915069" w:rsidRDefault="00C50941" w:rsidP="00C50941">
      <w:pPr>
        <w:pStyle w:val="Tekstpodstawowy"/>
        <w:tabs>
          <w:tab w:val="left" w:pos="720"/>
          <w:tab w:val="left" w:pos="1134"/>
          <w:tab w:val="center" w:pos="4534"/>
          <w:tab w:val="left" w:pos="4892"/>
        </w:tabs>
        <w:suppressAutoHyphens/>
        <w:spacing w:after="0"/>
        <w:ind w:left="720"/>
        <w:jc w:val="both"/>
        <w:rPr>
          <w:sz w:val="24"/>
          <w:szCs w:val="24"/>
        </w:rPr>
      </w:pPr>
      <w:r w:rsidRPr="00915069">
        <w:rPr>
          <w:sz w:val="24"/>
          <w:szCs w:val="24"/>
        </w:rPr>
        <w:t xml:space="preserve">                        26-242 Ruda Maleniecka. </w:t>
      </w:r>
    </w:p>
    <w:p w:rsidR="00C50941" w:rsidRPr="00915069" w:rsidRDefault="00C50941" w:rsidP="00C50941">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Tel. 41 373 13 40, 373 13 48</w:t>
      </w:r>
    </w:p>
    <w:p w:rsidR="00C50941" w:rsidRPr="00915069" w:rsidRDefault="00C50941" w:rsidP="00C50941">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Faks: 41 373 13 41.</w:t>
      </w:r>
    </w:p>
    <w:p w:rsidR="00C50941" w:rsidRPr="00915069" w:rsidRDefault="00C50941" w:rsidP="00C50941">
      <w:pPr>
        <w:pStyle w:val="Tekstpodstawowy"/>
        <w:tabs>
          <w:tab w:val="left" w:pos="1134"/>
          <w:tab w:val="center" w:pos="4534"/>
          <w:tab w:val="left" w:pos="4892"/>
        </w:tabs>
        <w:suppressAutoHyphens/>
        <w:ind w:left="720"/>
        <w:rPr>
          <w:sz w:val="24"/>
          <w:szCs w:val="24"/>
        </w:rPr>
      </w:pPr>
      <w:r w:rsidRPr="00915069">
        <w:rPr>
          <w:sz w:val="24"/>
          <w:szCs w:val="24"/>
        </w:rPr>
        <w:t xml:space="preserve">                        e-mail: urzad.gminy@rudamaleniecka.pl</w:t>
      </w:r>
    </w:p>
    <w:p w:rsidR="00C50941" w:rsidRPr="00915069" w:rsidRDefault="00C50941" w:rsidP="00850D45">
      <w:pPr>
        <w:pStyle w:val="Tekstpodstawowy"/>
        <w:numPr>
          <w:ilvl w:val="0"/>
          <w:numId w:val="18"/>
        </w:numPr>
        <w:tabs>
          <w:tab w:val="left" w:pos="720"/>
          <w:tab w:val="left" w:pos="1134"/>
          <w:tab w:val="center" w:pos="4534"/>
          <w:tab w:val="left" w:pos="4892"/>
        </w:tabs>
        <w:suppressAutoHyphens/>
        <w:ind w:left="720" w:hanging="360"/>
        <w:jc w:val="both"/>
        <w:rPr>
          <w:sz w:val="24"/>
          <w:szCs w:val="24"/>
        </w:rPr>
      </w:pPr>
      <w:r w:rsidRPr="00915069">
        <w:rPr>
          <w:sz w:val="24"/>
          <w:szCs w:val="24"/>
        </w:rPr>
        <w:t>Wykonawca: ……………………………………………..</w:t>
      </w:r>
    </w:p>
    <w:p w:rsidR="00C50941" w:rsidRPr="00915069" w:rsidRDefault="00C50941" w:rsidP="00C50941">
      <w:pPr>
        <w:pStyle w:val="Tekstpodstawowy"/>
        <w:tabs>
          <w:tab w:val="left" w:pos="720"/>
          <w:tab w:val="left" w:pos="1134"/>
          <w:tab w:val="center" w:pos="4534"/>
          <w:tab w:val="left" w:pos="4892"/>
        </w:tabs>
        <w:suppressAutoHyphens/>
        <w:ind w:left="360"/>
        <w:rPr>
          <w:sz w:val="24"/>
          <w:szCs w:val="24"/>
        </w:rPr>
      </w:pPr>
      <w:r w:rsidRPr="00915069">
        <w:rPr>
          <w:sz w:val="24"/>
          <w:szCs w:val="24"/>
        </w:rPr>
        <w:t xml:space="preserve">                             …………………………………………..…</w:t>
      </w:r>
    </w:p>
    <w:p w:rsidR="00C50941" w:rsidRDefault="00C50941" w:rsidP="00C50941">
      <w:pPr>
        <w:pStyle w:val="Tekstpodstawowy"/>
        <w:tabs>
          <w:tab w:val="left" w:pos="720"/>
          <w:tab w:val="left" w:pos="1134"/>
          <w:tab w:val="center" w:pos="4534"/>
          <w:tab w:val="left" w:pos="4892"/>
        </w:tabs>
        <w:suppressAutoHyphens/>
        <w:ind w:left="720"/>
        <w:rPr>
          <w:sz w:val="24"/>
          <w:szCs w:val="24"/>
        </w:rPr>
      </w:pPr>
      <w:r w:rsidRPr="00915069">
        <w:rPr>
          <w:sz w:val="24"/>
          <w:szCs w:val="24"/>
        </w:rPr>
        <w:tab/>
        <w:t xml:space="preserve">                ……………………………………………..                 </w:t>
      </w:r>
    </w:p>
    <w:p w:rsidR="00C50941" w:rsidRPr="00915069" w:rsidRDefault="00C50941" w:rsidP="00C50941">
      <w:pPr>
        <w:pStyle w:val="Tekstpodstawowy"/>
        <w:tabs>
          <w:tab w:val="left" w:pos="720"/>
          <w:tab w:val="left" w:pos="1134"/>
          <w:tab w:val="center" w:pos="4534"/>
          <w:tab w:val="left" w:pos="4892"/>
        </w:tabs>
        <w:suppressAutoHyphens/>
        <w:ind w:left="720"/>
        <w:rPr>
          <w:sz w:val="24"/>
          <w:szCs w:val="24"/>
        </w:rPr>
      </w:pPr>
    </w:p>
    <w:p w:rsidR="00C50941" w:rsidRPr="00915069" w:rsidRDefault="00C50941" w:rsidP="00C50941">
      <w:pPr>
        <w:spacing w:after="120"/>
      </w:pPr>
    </w:p>
    <w:p w:rsidR="00C50941" w:rsidRPr="00915069" w:rsidRDefault="00C50941" w:rsidP="00C50941">
      <w:pPr>
        <w:pStyle w:val="Tekstpodstawowy"/>
        <w:tabs>
          <w:tab w:val="left" w:pos="1134"/>
          <w:tab w:val="center" w:pos="4534"/>
          <w:tab w:val="left" w:pos="4892"/>
        </w:tabs>
        <w:suppressAutoHyphens/>
        <w:jc w:val="center"/>
        <w:rPr>
          <w:sz w:val="24"/>
          <w:szCs w:val="24"/>
        </w:rPr>
      </w:pPr>
      <w:r w:rsidRPr="00915069">
        <w:rPr>
          <w:b/>
          <w:sz w:val="24"/>
          <w:szCs w:val="24"/>
        </w:rPr>
        <w:t>§ 14</w:t>
      </w:r>
    </w:p>
    <w:p w:rsidR="00C50941" w:rsidRPr="00915069" w:rsidRDefault="00C50941" w:rsidP="00C50941">
      <w:pPr>
        <w:spacing w:line="360" w:lineRule="auto"/>
        <w:jc w:val="center"/>
        <w:rPr>
          <w:b/>
        </w:rPr>
      </w:pPr>
      <w:r w:rsidRPr="00915069">
        <w:rPr>
          <w:b/>
        </w:rPr>
        <w:t>POSTANOWIENIA  KOŃCOWE</w:t>
      </w:r>
    </w:p>
    <w:p w:rsidR="00C50941" w:rsidRPr="00915069" w:rsidRDefault="00C50941" w:rsidP="00C50941">
      <w:pPr>
        <w:jc w:val="both"/>
        <w:rPr>
          <w:b/>
        </w:rPr>
      </w:pPr>
      <w:r w:rsidRPr="00915069">
        <w:rPr>
          <w:b/>
        </w:rPr>
        <w:t>14.1.  Postanowienia końcowe:</w:t>
      </w:r>
    </w:p>
    <w:p w:rsidR="00C50941" w:rsidRPr="00915069" w:rsidRDefault="00C50941" w:rsidP="00C50941">
      <w:pPr>
        <w:pStyle w:val="Tekstpodstawowy"/>
        <w:tabs>
          <w:tab w:val="left" w:pos="851"/>
          <w:tab w:val="center" w:pos="4534"/>
          <w:tab w:val="left" w:pos="5895"/>
        </w:tabs>
        <w:suppressAutoHyphens/>
        <w:jc w:val="both"/>
        <w:rPr>
          <w:sz w:val="24"/>
          <w:szCs w:val="24"/>
        </w:rPr>
      </w:pPr>
      <w:r w:rsidRPr="00915069">
        <w:rPr>
          <w:sz w:val="24"/>
          <w:szCs w:val="24"/>
        </w:rPr>
        <w:t xml:space="preserve">14.1.1. Jeżeli którekolwiek z postanowień niniejszej Umowy są lub staną się nieważne lub nieskuteczne, nie narusza to ważności pozostałych postanowień Umowy (klauzula </w:t>
      </w:r>
      <w:proofErr w:type="spellStart"/>
      <w:r w:rsidRPr="00915069">
        <w:rPr>
          <w:sz w:val="24"/>
          <w:szCs w:val="24"/>
        </w:rPr>
        <w:t>salwatoryjna</w:t>
      </w:r>
      <w:proofErr w:type="spellEnd"/>
      <w:r w:rsidRPr="00915069">
        <w:rPr>
          <w:sz w:val="24"/>
          <w:szCs w:val="24"/>
        </w:rPr>
        <w:t>).</w:t>
      </w:r>
    </w:p>
    <w:p w:rsidR="00C50941" w:rsidRPr="00915069" w:rsidRDefault="00C50941" w:rsidP="00C50941">
      <w:pPr>
        <w:pStyle w:val="Tekstpodstawowy"/>
        <w:tabs>
          <w:tab w:val="left" w:pos="851"/>
          <w:tab w:val="center" w:pos="4534"/>
          <w:tab w:val="left" w:pos="5895"/>
        </w:tabs>
        <w:suppressAutoHyphens/>
        <w:jc w:val="both"/>
        <w:rPr>
          <w:sz w:val="24"/>
          <w:szCs w:val="24"/>
        </w:rPr>
      </w:pPr>
      <w:r w:rsidRPr="00915069">
        <w:rPr>
          <w:sz w:val="24"/>
          <w:szCs w:val="24"/>
        </w:rPr>
        <w:t>14.1.2. Żadna ze Stron nie może przenieść niniejszej Umowy w całości ani w części na rzecz osób trzecich bez uprzedniej pisemnej zgody drugiej Strony.</w:t>
      </w:r>
    </w:p>
    <w:p w:rsidR="00C50941" w:rsidRPr="00915069" w:rsidRDefault="00C50941" w:rsidP="00C50941">
      <w:pPr>
        <w:pStyle w:val="Tekstpodstawowy"/>
        <w:tabs>
          <w:tab w:val="left" w:pos="851"/>
          <w:tab w:val="center" w:pos="4534"/>
          <w:tab w:val="left" w:pos="5895"/>
        </w:tabs>
        <w:suppressAutoHyphens/>
        <w:jc w:val="both"/>
        <w:rPr>
          <w:sz w:val="24"/>
          <w:szCs w:val="24"/>
        </w:rPr>
      </w:pPr>
      <w:r w:rsidRPr="00915069">
        <w:rPr>
          <w:sz w:val="24"/>
          <w:szCs w:val="24"/>
        </w:rPr>
        <w:t xml:space="preserve">14.1.3. W sprawach nieuregulowanych niniejszą umową stosuje się przepisy Kodeksu Cywilnego, ustawy Prawo budowlane wraz z przepisami wykonawczymi oraz ustawy Prawo zamówień publicznych. </w:t>
      </w:r>
    </w:p>
    <w:p w:rsidR="00C50941" w:rsidRPr="00915069" w:rsidRDefault="00C50941" w:rsidP="00C50941">
      <w:pPr>
        <w:pStyle w:val="Akapitzlist"/>
        <w:spacing w:before="120"/>
        <w:ind w:left="0"/>
        <w:jc w:val="both"/>
      </w:pPr>
      <w:r w:rsidRPr="00915069">
        <w:t xml:space="preserve">14.1.4. Wszystkie spory wynikające z wykonania niniejszej Umowy, które nie mogą być rozstrzygnięte polubownie,  będą rozstrzygane przez Sąd Rejonowy właściwy dla siedziby Zamawiającego.   </w:t>
      </w:r>
    </w:p>
    <w:p w:rsidR="00C50941" w:rsidRPr="00915069" w:rsidRDefault="00C50941" w:rsidP="00C50941">
      <w:pPr>
        <w:pStyle w:val="Akapitzlist"/>
        <w:spacing w:before="120"/>
        <w:ind w:left="0"/>
        <w:jc w:val="both"/>
      </w:pPr>
    </w:p>
    <w:p w:rsidR="00C50941" w:rsidRPr="00915069" w:rsidRDefault="00C50941" w:rsidP="00C50941">
      <w:pPr>
        <w:spacing w:before="240" w:after="120"/>
        <w:jc w:val="both"/>
        <w:rPr>
          <w:b/>
        </w:rPr>
      </w:pPr>
      <w:r w:rsidRPr="00915069">
        <w:rPr>
          <w:b/>
        </w:rPr>
        <w:t>14.2.</w:t>
      </w:r>
      <w:r w:rsidRPr="00915069">
        <w:t xml:space="preserve"> </w:t>
      </w:r>
      <w:r w:rsidRPr="00915069">
        <w:rPr>
          <w:b/>
        </w:rPr>
        <w:t xml:space="preserve"> Wersja obowiązująca umowy:</w:t>
      </w:r>
    </w:p>
    <w:p w:rsidR="00C50941" w:rsidRPr="00915069" w:rsidRDefault="00C50941" w:rsidP="00C50941">
      <w:pPr>
        <w:pStyle w:val="Tekstpodstawowy"/>
        <w:tabs>
          <w:tab w:val="left" w:pos="851"/>
          <w:tab w:val="center" w:pos="4534"/>
          <w:tab w:val="left" w:pos="5895"/>
        </w:tabs>
        <w:suppressAutoHyphens/>
        <w:jc w:val="both"/>
        <w:rPr>
          <w:sz w:val="24"/>
          <w:szCs w:val="24"/>
        </w:rPr>
      </w:pPr>
      <w:r w:rsidRPr="00915069">
        <w:rPr>
          <w:sz w:val="24"/>
          <w:szCs w:val="24"/>
        </w:rPr>
        <w:t>14.2.1. Załączniki stanowiące integralną część niniejszej Umowy:</w:t>
      </w:r>
    </w:p>
    <w:p w:rsidR="00C50941" w:rsidRPr="00915069" w:rsidRDefault="00C50941" w:rsidP="00C50941">
      <w:pPr>
        <w:spacing w:before="240"/>
        <w:ind w:left="2835" w:hanging="2835"/>
        <w:jc w:val="both"/>
      </w:pPr>
      <w:r w:rsidRPr="00915069">
        <w:t xml:space="preserve">      a)   Załącznik nr 1 – Harmonogram rzeczowo-finansowy realizacji inwestycji, </w:t>
      </w:r>
    </w:p>
    <w:p w:rsidR="00C50941" w:rsidRPr="00915069" w:rsidRDefault="00C50941" w:rsidP="00C50941">
      <w:pPr>
        <w:pStyle w:val="Tekstpodstawowy"/>
        <w:tabs>
          <w:tab w:val="left" w:pos="720"/>
          <w:tab w:val="left" w:pos="1134"/>
          <w:tab w:val="center" w:pos="4534"/>
          <w:tab w:val="left" w:pos="4892"/>
        </w:tabs>
        <w:suppressAutoHyphens/>
        <w:spacing w:after="0"/>
        <w:jc w:val="both"/>
        <w:rPr>
          <w:sz w:val="24"/>
          <w:szCs w:val="24"/>
        </w:rPr>
      </w:pPr>
      <w:r w:rsidRPr="00915069">
        <w:rPr>
          <w:sz w:val="24"/>
          <w:szCs w:val="24"/>
        </w:rPr>
        <w:t xml:space="preserve">      b)   Załącznik nr 2 – Specyfikacja Istotnych Warunków Zamówienia, </w:t>
      </w:r>
    </w:p>
    <w:p w:rsidR="00C50941" w:rsidRPr="00915069" w:rsidRDefault="00C50941" w:rsidP="00850D45">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3 – Oferta Wykonawcy,</w:t>
      </w:r>
    </w:p>
    <w:p w:rsidR="00C50941" w:rsidRPr="00915069" w:rsidRDefault="00C50941" w:rsidP="00850D45">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 xml:space="preserve">Załącznik nr 4 -  Przedmiar robót, </w:t>
      </w:r>
    </w:p>
    <w:p w:rsidR="00C50941" w:rsidRPr="00915069" w:rsidRDefault="00C50941" w:rsidP="00850D45">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lastRenderedPageBreak/>
        <w:t>Załącznik nr 5 – Specyfikacja techniczna wykonania i odbioru robót budowlanych.</w:t>
      </w:r>
    </w:p>
    <w:p w:rsidR="00C50941" w:rsidRPr="00915069" w:rsidRDefault="00C50941" w:rsidP="00C50941">
      <w:pPr>
        <w:spacing w:before="120" w:after="120"/>
        <w:jc w:val="both"/>
        <w:rPr>
          <w:i/>
        </w:rPr>
      </w:pPr>
      <w:r w:rsidRPr="00915069">
        <w:t xml:space="preserve">14.2.2. Umowę niniejszą sporządzono w 2 jednobrzmiących egzemplarzach w języku polskim;  1 egz. dla Zamawiającego, 1 egz. dla Wykonawcy. </w:t>
      </w:r>
    </w:p>
    <w:p w:rsidR="00C50941" w:rsidRPr="00915069" w:rsidRDefault="00C50941" w:rsidP="00C50941">
      <w:pPr>
        <w:spacing w:after="120"/>
        <w:jc w:val="both"/>
        <w:rPr>
          <w:i/>
        </w:rPr>
      </w:pPr>
    </w:p>
    <w:p w:rsidR="00C50941" w:rsidRPr="00915069" w:rsidRDefault="00C50941" w:rsidP="00C50941">
      <w:pPr>
        <w:spacing w:after="120"/>
        <w:jc w:val="center"/>
        <w:rPr>
          <w:b/>
        </w:rPr>
      </w:pPr>
      <w:r w:rsidRPr="00915069">
        <w:rPr>
          <w:b/>
        </w:rPr>
        <w:t>§ 16</w:t>
      </w:r>
    </w:p>
    <w:p w:rsidR="00C50941" w:rsidRPr="00915069" w:rsidRDefault="00C50941" w:rsidP="00C50941">
      <w:pPr>
        <w:spacing w:after="120"/>
        <w:ind w:left="1418" w:hanging="1418"/>
        <w:jc w:val="center"/>
        <w:rPr>
          <w:b/>
        </w:rPr>
      </w:pPr>
      <w:r w:rsidRPr="00915069">
        <w:rPr>
          <w:b/>
        </w:rPr>
        <w:t>Obowiązek informacyjny wynikający z art. 13 RODO</w:t>
      </w:r>
    </w:p>
    <w:p w:rsidR="00C50941" w:rsidRPr="00915069" w:rsidRDefault="00C50941" w:rsidP="00C50941">
      <w:pPr>
        <w:ind w:left="1418" w:hanging="1418"/>
      </w:pPr>
      <w:r w:rsidRPr="00915069">
        <w:rPr>
          <w:b/>
        </w:rPr>
        <w:t>Definicje:</w:t>
      </w:r>
    </w:p>
    <w:p w:rsidR="00C50941" w:rsidRPr="00915069" w:rsidRDefault="00C50941" w:rsidP="00C50941">
      <w:pPr>
        <w:ind w:left="1418" w:hanging="1418"/>
        <w:jc w:val="both"/>
      </w:pPr>
      <w:r w:rsidRPr="00915069">
        <w:rPr>
          <w:b/>
        </w:rPr>
        <w:t>„RODO”</w:t>
      </w:r>
      <w:r w:rsidRPr="00915069">
        <w:tab/>
        <w:t xml:space="preserve">- rozporządzenie Parlamentu Europejskiego i Rady (UE) 2016/679 z dnia </w:t>
      </w:r>
      <w:r w:rsidRPr="00915069">
        <w:br/>
        <w:t xml:space="preserve">27 kwietnia 2016 r. w sprawie ochrony osób fizycznych w związku </w:t>
      </w:r>
      <w:r w:rsidRPr="00915069">
        <w:br/>
        <w:t xml:space="preserve">z przetwarzaniem danych osobowych i w sprawie swobodnego przepływu takich danych oraz uchylenia dyrektywy 95/46/WE (ogólne rozporządzenie </w:t>
      </w:r>
      <w:r w:rsidRPr="00915069">
        <w:br/>
        <w:t>o ochronie danych - Dz. Urz. UE L 119 z 04.05.2016, str. 1).</w:t>
      </w:r>
    </w:p>
    <w:p w:rsidR="00C50941" w:rsidRPr="00915069" w:rsidRDefault="00C50941" w:rsidP="00C50941">
      <w:pPr>
        <w:ind w:left="1418" w:hanging="1418"/>
        <w:jc w:val="both"/>
      </w:pPr>
      <w:r w:rsidRPr="00915069">
        <w:rPr>
          <w:b/>
        </w:rPr>
        <w:t xml:space="preserve">"Ustawa </w:t>
      </w:r>
      <w:proofErr w:type="spellStart"/>
      <w:r w:rsidRPr="00915069">
        <w:rPr>
          <w:b/>
        </w:rPr>
        <w:t>Pzp</w:t>
      </w:r>
      <w:proofErr w:type="spellEnd"/>
      <w:r w:rsidRPr="00915069">
        <w:rPr>
          <w:b/>
        </w:rPr>
        <w:t>"</w:t>
      </w:r>
      <w:r w:rsidRPr="00915069">
        <w:tab/>
        <w:t xml:space="preserve"> - ustawa z dnia 29 stycznia 2004 r. – Prawo zamówień publicznych (Dz. U. z 2019 roku,  poz. 1843</w:t>
      </w:r>
      <w:r>
        <w:t xml:space="preserve"> ze zm.</w:t>
      </w:r>
      <w:r w:rsidRPr="00915069">
        <w:t>).</w:t>
      </w:r>
    </w:p>
    <w:p w:rsidR="00C50941" w:rsidRPr="00915069" w:rsidRDefault="00C50941" w:rsidP="00C50941">
      <w:pPr>
        <w:jc w:val="both"/>
        <w:rPr>
          <w:b/>
        </w:rPr>
      </w:pPr>
    </w:p>
    <w:p w:rsidR="00C50941" w:rsidRPr="00505627" w:rsidRDefault="00C50941" w:rsidP="00C50941">
      <w:pPr>
        <w:spacing w:after="120"/>
        <w:jc w:val="both"/>
        <w:rPr>
          <w:b/>
        </w:rPr>
      </w:pPr>
      <w:r w:rsidRPr="00505627">
        <w:rPr>
          <w:b/>
        </w:rPr>
        <w:t xml:space="preserve">Zgodnie z art. 13  Rozporządzenia Parlamentu Europejskiego i Rady (UE) nr 2016/679        z dnia 27 kwietnia 2016 roku, informuję, że: </w:t>
      </w:r>
    </w:p>
    <w:p w:rsidR="00C50941" w:rsidRPr="00505627" w:rsidRDefault="00C50941" w:rsidP="00C50941">
      <w:pPr>
        <w:spacing w:after="120"/>
        <w:jc w:val="both"/>
      </w:pPr>
      <w:r w:rsidRPr="00505627">
        <w:t>1)</w:t>
      </w:r>
      <w:r w:rsidRPr="00505627">
        <w:rPr>
          <w:b/>
        </w:rPr>
        <w:t xml:space="preserve"> </w:t>
      </w:r>
      <w:r w:rsidRPr="00505627">
        <w:t xml:space="preserve">Administratorem Danych Osobowych jest Urząd Gminy w Rudzie Malenieckiej  </w:t>
      </w:r>
      <w:r w:rsidRPr="00505627">
        <w:br/>
        <w:t xml:space="preserve">z siedzibą w Rudzie Malenieckiej, Ruda Maleniecka 99a, 26-242 Ruda Maleniecka, adres </w:t>
      </w:r>
      <w:r>
        <w:t xml:space="preserve">              </w:t>
      </w:r>
      <w:r w:rsidRPr="00505627">
        <w:t xml:space="preserve">e-mail: </w:t>
      </w:r>
      <w:hyperlink r:id="rId8" w:history="1">
        <w:r w:rsidRPr="00505627">
          <w:rPr>
            <w:rStyle w:val="Hipercze"/>
            <w:rFonts w:eastAsiaTheme="majorEastAsia"/>
          </w:rPr>
          <w:t>urzad.gminy@rudamaleniecka.pl</w:t>
        </w:r>
      </w:hyperlink>
      <w:r w:rsidRPr="00505627">
        <w:t xml:space="preserve"> (dalej jako „ADO”).</w:t>
      </w:r>
    </w:p>
    <w:p w:rsidR="00C50941" w:rsidRPr="00505627" w:rsidRDefault="00C50941" w:rsidP="00C50941">
      <w:pPr>
        <w:spacing w:after="120"/>
        <w:jc w:val="both"/>
      </w:pPr>
      <w:r w:rsidRPr="00505627">
        <w:t xml:space="preserve">2) </w:t>
      </w:r>
      <w:r w:rsidRPr="00505627">
        <w:rPr>
          <w:b/>
        </w:rPr>
        <w:t xml:space="preserve"> </w:t>
      </w:r>
      <w:r w:rsidRPr="00505627">
        <w:t xml:space="preserve">ADO wyznaczył Inspektora Ochrony Danych w osobie: Anna Kwiecień, z którym można się skontaktować pod adresem: Ruda Maleniecka 99a, 26-242 Ruda Maleniecka, adres                                      e-mail: </w:t>
      </w:r>
      <w:hyperlink r:id="rId9" w:history="1">
        <w:r w:rsidRPr="00505627">
          <w:rPr>
            <w:rStyle w:val="Hipercze"/>
            <w:rFonts w:eastAsiaTheme="majorEastAsia"/>
          </w:rPr>
          <w:t>iod@kwiecienipartnerzy.pl</w:t>
        </w:r>
      </w:hyperlink>
      <w:r w:rsidRPr="00505627">
        <w:t xml:space="preserve"> </w:t>
      </w:r>
    </w:p>
    <w:p w:rsidR="00C50941" w:rsidRPr="00A43984" w:rsidRDefault="00C50941" w:rsidP="00C50941">
      <w:pPr>
        <w:spacing w:after="120"/>
        <w:jc w:val="both"/>
      </w:pPr>
      <w:r w:rsidRPr="00A43984">
        <w:t xml:space="preserve">3) </w:t>
      </w:r>
      <w:r w:rsidRPr="00A43984">
        <w:rPr>
          <w:b/>
        </w:rPr>
        <w:t xml:space="preserve"> </w:t>
      </w:r>
      <w:r w:rsidRPr="00A43984">
        <w:t xml:space="preserve">Pani/Pana dane osobowe przetwarzane będą na podstawie art. 6 ust. 1 lit. c RODO oraz "Ustawy </w:t>
      </w:r>
      <w:proofErr w:type="spellStart"/>
      <w:r w:rsidRPr="00A43984">
        <w:t>Pzp</w:t>
      </w:r>
      <w:proofErr w:type="spellEnd"/>
      <w:r w:rsidRPr="00A43984">
        <w:t>", w celu związanym z przedmiotowym postępowaniem o udzielenie zamówienia publicznego prowadzonym w trybie przetargu nieograniczonego, określonego w specyfikacji przetargowej;</w:t>
      </w:r>
    </w:p>
    <w:p w:rsidR="00C50941" w:rsidRPr="00A43984" w:rsidRDefault="00C50941" w:rsidP="00C50941">
      <w:pPr>
        <w:spacing w:after="120"/>
        <w:jc w:val="both"/>
      </w:pPr>
      <w:r w:rsidRPr="00A43984">
        <w:t xml:space="preserve">4) odbiorcami Pani/Pana danych osobowych będą osoby lub podmioty, którym udostępniona zostanie dokumentacja postępowania w oparciu o art. 8 oraz art. 96 ust. 3  „Ustawa </w:t>
      </w:r>
      <w:proofErr w:type="spellStart"/>
      <w:r w:rsidRPr="00A43984">
        <w:t>Pzp</w:t>
      </w:r>
      <w:proofErr w:type="spellEnd"/>
      <w:r w:rsidRPr="00A43984">
        <w:t xml:space="preserve">”;  </w:t>
      </w:r>
    </w:p>
    <w:p w:rsidR="00C50941" w:rsidRPr="00A43984" w:rsidRDefault="00C50941" w:rsidP="00C50941">
      <w:pPr>
        <w:spacing w:after="120"/>
        <w:jc w:val="both"/>
      </w:pPr>
      <w:r w:rsidRPr="00A43984">
        <w:t xml:space="preserve">5) Pani/Pana dane osobowe będą przechowywane, zgodnie z art. 97 ust. 1 "Ustawy </w:t>
      </w:r>
      <w:proofErr w:type="spellStart"/>
      <w:r w:rsidRPr="00A43984">
        <w:t>Pzp</w:t>
      </w:r>
      <w:proofErr w:type="spellEnd"/>
      <w:r w:rsidRPr="00A43984">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A43984">
        <w:t>Pzp</w:t>
      </w:r>
      <w:proofErr w:type="spellEnd"/>
      <w:r w:rsidRPr="00A43984">
        <w:t xml:space="preserve">", związanym z udziałem                          w postępowaniu o udzielenie zamówienia publicznego; konsekwencje niepodania określonych danych wynikają z "Ustawy </w:t>
      </w:r>
      <w:proofErr w:type="spellStart"/>
      <w:r w:rsidRPr="00A43984">
        <w:t>Pzp</w:t>
      </w:r>
      <w:proofErr w:type="spellEnd"/>
      <w:r w:rsidRPr="00A43984">
        <w:t xml:space="preserve"> ;  </w:t>
      </w:r>
    </w:p>
    <w:p w:rsidR="00C50941" w:rsidRPr="00A43984" w:rsidRDefault="00C50941" w:rsidP="00C50941">
      <w:pPr>
        <w:spacing w:after="120"/>
        <w:jc w:val="both"/>
      </w:pPr>
      <w:r w:rsidRPr="00A43984">
        <w:t>6) w odniesieniu do Pani/Pana danych osobowych decyzje nie będą podejmowane w sposób zautomatyzowany, stosowanie do art. 22 RODO;</w:t>
      </w:r>
    </w:p>
    <w:p w:rsidR="00C50941" w:rsidRPr="00A43984" w:rsidRDefault="00C50941" w:rsidP="00C50941">
      <w:pPr>
        <w:jc w:val="both"/>
        <w:rPr>
          <w:b/>
        </w:rPr>
      </w:pPr>
      <w:r w:rsidRPr="00A43984">
        <w:t>7) posiada Pani/Pan:</w:t>
      </w:r>
    </w:p>
    <w:p w:rsidR="00C50941" w:rsidRPr="00A43984" w:rsidRDefault="00C50941" w:rsidP="00850D45">
      <w:pPr>
        <w:pStyle w:val="Akapitzlist"/>
        <w:numPr>
          <w:ilvl w:val="0"/>
          <w:numId w:val="1"/>
        </w:numPr>
        <w:spacing w:after="150"/>
        <w:ind w:left="709" w:hanging="283"/>
        <w:jc w:val="both"/>
        <w:rPr>
          <w:color w:val="00B0F0"/>
        </w:rPr>
      </w:pPr>
      <w:r w:rsidRPr="00A43984">
        <w:t>na podstawie art. 15 RODO prawo dostępu do danych osobowych Pani/Pana dotyczących;</w:t>
      </w:r>
    </w:p>
    <w:p w:rsidR="00C50941" w:rsidRPr="00A43984" w:rsidRDefault="00C50941" w:rsidP="00850D45">
      <w:pPr>
        <w:pStyle w:val="Akapitzlist"/>
        <w:numPr>
          <w:ilvl w:val="0"/>
          <w:numId w:val="1"/>
        </w:numPr>
        <w:spacing w:after="150"/>
        <w:ind w:left="709" w:hanging="283"/>
        <w:jc w:val="both"/>
      </w:pPr>
      <w:r w:rsidRPr="00A43984">
        <w:t xml:space="preserve">na podstawie art. 16 RODO prawo do sprostowania Pani/Pana danych osobowych </w:t>
      </w:r>
      <w:r w:rsidRPr="00A43984">
        <w:rPr>
          <w:b/>
          <w:vertAlign w:val="superscript"/>
        </w:rPr>
        <w:t>*</w:t>
      </w:r>
      <w:r w:rsidRPr="00A43984">
        <w:t>;</w:t>
      </w:r>
    </w:p>
    <w:p w:rsidR="00C50941" w:rsidRPr="00A43984" w:rsidRDefault="00C50941" w:rsidP="00850D45">
      <w:pPr>
        <w:pStyle w:val="Akapitzlist"/>
        <w:numPr>
          <w:ilvl w:val="0"/>
          <w:numId w:val="1"/>
        </w:numPr>
        <w:spacing w:after="150"/>
        <w:ind w:left="709" w:hanging="283"/>
        <w:jc w:val="both"/>
      </w:pPr>
      <w:r w:rsidRPr="00A43984">
        <w:t xml:space="preserve">na podstawie art. 18 RODO prawo żądania od administratora ograniczenia przetwarzania danych osobowych z zastrzeżeniem przypadków, o których mowa w art. 18 ust. 2 RODO **;  </w:t>
      </w:r>
    </w:p>
    <w:p w:rsidR="00C50941" w:rsidRPr="00A43984" w:rsidRDefault="00C50941" w:rsidP="00850D45">
      <w:pPr>
        <w:pStyle w:val="Akapitzlist"/>
        <w:numPr>
          <w:ilvl w:val="0"/>
          <w:numId w:val="1"/>
        </w:numPr>
        <w:spacing w:after="150"/>
        <w:ind w:left="709" w:hanging="283"/>
        <w:jc w:val="both"/>
        <w:rPr>
          <w:i/>
          <w:color w:val="00B0F0"/>
        </w:rPr>
      </w:pPr>
      <w:r w:rsidRPr="00A43984">
        <w:lastRenderedPageBreak/>
        <w:t>prawo do wniesienia skargi do Prezesa Urzędu Ochrony Danych Osobowych, gdy uzna Pani/Pan, że przetwarzanie danych osobowych Pani/Pana dotyczących narusza przepisy RODO;</w:t>
      </w:r>
    </w:p>
    <w:p w:rsidR="00C50941" w:rsidRPr="00A43984" w:rsidRDefault="00C50941" w:rsidP="00C50941">
      <w:pPr>
        <w:ind w:left="426"/>
        <w:jc w:val="both"/>
      </w:pPr>
      <w:r w:rsidRPr="00A43984">
        <w:t>8)  nie przysługuje Pani/Panu:</w:t>
      </w:r>
    </w:p>
    <w:p w:rsidR="00C50941" w:rsidRPr="00A43984" w:rsidRDefault="00C50941" w:rsidP="00850D45">
      <w:pPr>
        <w:pStyle w:val="Akapitzlist"/>
        <w:numPr>
          <w:ilvl w:val="0"/>
          <w:numId w:val="2"/>
        </w:numPr>
        <w:ind w:left="709" w:hanging="283"/>
        <w:jc w:val="both"/>
        <w:rPr>
          <w:i/>
          <w:color w:val="00B0F0"/>
        </w:rPr>
      </w:pPr>
      <w:r w:rsidRPr="00A43984">
        <w:t>w związku z art. 17 ust. 3 lit. b, d lub e RODO prawo do usunięcia danych osobowych;</w:t>
      </w:r>
    </w:p>
    <w:p w:rsidR="00C50941" w:rsidRPr="00A43984" w:rsidRDefault="00C50941" w:rsidP="00850D45">
      <w:pPr>
        <w:pStyle w:val="Akapitzlist"/>
        <w:numPr>
          <w:ilvl w:val="0"/>
          <w:numId w:val="2"/>
        </w:numPr>
        <w:ind w:left="709" w:hanging="283"/>
        <w:jc w:val="both"/>
        <w:rPr>
          <w:b/>
          <w:i/>
        </w:rPr>
      </w:pPr>
      <w:r w:rsidRPr="00A43984">
        <w:t>prawo do przenoszenia danych osobowych, o którym mowa w art. 20 RODO;</w:t>
      </w:r>
    </w:p>
    <w:p w:rsidR="00C50941" w:rsidRPr="00915069" w:rsidRDefault="00C50941" w:rsidP="00850D45">
      <w:pPr>
        <w:pStyle w:val="Akapitzlist"/>
        <w:numPr>
          <w:ilvl w:val="0"/>
          <w:numId w:val="2"/>
        </w:numPr>
        <w:ind w:left="709" w:hanging="283"/>
        <w:jc w:val="both"/>
        <w:rPr>
          <w:i/>
        </w:rPr>
      </w:pPr>
      <w:r w:rsidRPr="00A43984">
        <w:t>na podstawie art. 21 RODO prawo sprzeciwu, wobec przetwarzania danych osobowych zgromadzonych na podstawie art. 6</w:t>
      </w:r>
      <w:r w:rsidRPr="00915069">
        <w:t xml:space="preserve"> ust. 1 lit. c RODO.</w:t>
      </w:r>
    </w:p>
    <w:p w:rsidR="00C50941" w:rsidRPr="00905FEA" w:rsidRDefault="00C50941" w:rsidP="00C50941">
      <w:pPr>
        <w:pStyle w:val="Akapitzlist"/>
        <w:jc w:val="both"/>
        <w:rPr>
          <w:sz w:val="16"/>
          <w:szCs w:val="16"/>
        </w:rPr>
      </w:pPr>
    </w:p>
    <w:p w:rsidR="00C50941" w:rsidRPr="00915069" w:rsidRDefault="00C50941" w:rsidP="00C50941">
      <w:pPr>
        <w:pStyle w:val="Akapitzlist"/>
        <w:ind w:left="1276" w:hanging="1276"/>
        <w:jc w:val="both"/>
        <w:rPr>
          <w:i/>
          <w:sz w:val="18"/>
          <w:szCs w:val="18"/>
        </w:rPr>
      </w:pPr>
      <w:r w:rsidRPr="00905FEA">
        <w:rPr>
          <w:b/>
          <w:i/>
          <w:sz w:val="16"/>
          <w:szCs w:val="16"/>
          <w:vertAlign w:val="superscript"/>
        </w:rPr>
        <w:t xml:space="preserve">* </w:t>
      </w:r>
      <w:r w:rsidRPr="00915069">
        <w:rPr>
          <w:b/>
          <w:i/>
          <w:sz w:val="18"/>
          <w:szCs w:val="18"/>
        </w:rPr>
        <w:t>Wyjaśnienie:</w:t>
      </w:r>
      <w:r w:rsidRPr="00915069">
        <w:rPr>
          <w:i/>
          <w:sz w:val="18"/>
          <w:szCs w:val="18"/>
        </w:rPr>
        <w:t xml:space="preserve"> </w:t>
      </w:r>
      <w:r w:rsidRPr="00915069">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915069">
        <w:rPr>
          <w:i/>
          <w:sz w:val="18"/>
          <w:szCs w:val="18"/>
        </w:rPr>
        <w:t>Pzp</w:t>
      </w:r>
      <w:proofErr w:type="spellEnd"/>
      <w:r w:rsidRPr="00915069">
        <w:rPr>
          <w:i/>
          <w:sz w:val="18"/>
          <w:szCs w:val="18"/>
        </w:rPr>
        <w:t xml:space="preserve"> oraz nie może naruszać integralności protokołu oraz jego załączników.</w:t>
      </w:r>
    </w:p>
    <w:p w:rsidR="00C50941" w:rsidRPr="00915069" w:rsidRDefault="00C50941" w:rsidP="00C50941">
      <w:pPr>
        <w:pStyle w:val="Akapitzlist"/>
        <w:spacing w:after="150"/>
        <w:ind w:left="1276" w:hanging="1276"/>
        <w:jc w:val="both"/>
        <w:rPr>
          <w:i/>
          <w:sz w:val="18"/>
          <w:szCs w:val="18"/>
        </w:rPr>
      </w:pPr>
      <w:r w:rsidRPr="00915069">
        <w:rPr>
          <w:b/>
          <w:i/>
          <w:sz w:val="18"/>
          <w:szCs w:val="18"/>
          <w:vertAlign w:val="superscript"/>
        </w:rPr>
        <w:t>**</w:t>
      </w:r>
      <w:r w:rsidRPr="00915069">
        <w:rPr>
          <w:b/>
          <w:i/>
          <w:sz w:val="18"/>
          <w:szCs w:val="18"/>
        </w:rPr>
        <w:t>Wyjaśnienie:</w:t>
      </w:r>
      <w:r w:rsidRPr="00915069">
        <w:rPr>
          <w:i/>
          <w:sz w:val="18"/>
          <w:szCs w:val="18"/>
        </w:rPr>
        <w:t xml:space="preserve"> </w:t>
      </w:r>
      <w:r w:rsidRPr="00915069">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C50941" w:rsidRDefault="00C50941" w:rsidP="00C50941">
      <w:pPr>
        <w:spacing w:after="120"/>
        <w:jc w:val="both"/>
        <w:rPr>
          <w:i/>
        </w:rPr>
      </w:pPr>
    </w:p>
    <w:p w:rsidR="00C50941" w:rsidRPr="00733E23" w:rsidRDefault="00C50941" w:rsidP="00C50941">
      <w:pPr>
        <w:spacing w:after="120"/>
        <w:jc w:val="both"/>
        <w:rPr>
          <w:i/>
        </w:rPr>
      </w:pPr>
    </w:p>
    <w:p w:rsidR="00C50941" w:rsidRPr="00915069" w:rsidRDefault="00C50941" w:rsidP="00C50941">
      <w:pPr>
        <w:spacing w:after="120"/>
        <w:ind w:left="567"/>
        <w:rPr>
          <w:b/>
          <w:i/>
        </w:rPr>
      </w:pPr>
      <w:r>
        <w:rPr>
          <w:b/>
          <w:i/>
        </w:rPr>
        <w:t xml:space="preserve"> </w:t>
      </w:r>
      <w:r w:rsidRPr="00915069">
        <w:rPr>
          <w:b/>
          <w:i/>
        </w:rPr>
        <w:t xml:space="preserve">  WYKONAWCA                                                                    ZAMAWIAJĄCY</w:t>
      </w:r>
    </w:p>
    <w:p w:rsidR="00C50941" w:rsidRDefault="00C50941" w:rsidP="00C50941">
      <w:pPr>
        <w:rPr>
          <w:b/>
          <w:i/>
        </w:rPr>
      </w:pPr>
    </w:p>
    <w:p w:rsidR="00B368FB" w:rsidRPr="00C50941" w:rsidRDefault="00B368FB" w:rsidP="00C50941"/>
    <w:sectPr w:rsidR="00B368FB" w:rsidRPr="00C50941" w:rsidSect="003D549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D45" w:rsidRDefault="00850D45" w:rsidP="005746DD">
      <w:r>
        <w:separator/>
      </w:r>
    </w:p>
  </w:endnote>
  <w:endnote w:type="continuationSeparator" w:id="0">
    <w:p w:rsidR="00850D45" w:rsidRDefault="00850D45"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D45" w:rsidRDefault="00850D45" w:rsidP="005746DD"/>
  </w:footnote>
  <w:footnote w:type="continuationSeparator" w:id="0">
    <w:p w:rsidR="00850D45" w:rsidRDefault="00850D45"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2"/>
  </w:num>
  <w:num w:numId="16">
    <w:abstractNumId w:val="8"/>
  </w:num>
  <w:num w:numId="17">
    <w:abstractNumId w:val="1"/>
  </w:num>
  <w:num w:numId="18">
    <w:abstractNumId w:val="3"/>
  </w:num>
  <w:num w:numId="19">
    <w:abstractNumId w:val="4"/>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44D1"/>
    <w:rsid w:val="00034C52"/>
    <w:rsid w:val="000410A5"/>
    <w:rsid w:val="00054406"/>
    <w:rsid w:val="00063B7F"/>
    <w:rsid w:val="00074B28"/>
    <w:rsid w:val="00074F89"/>
    <w:rsid w:val="00085DCD"/>
    <w:rsid w:val="000E2A84"/>
    <w:rsid w:val="00107D93"/>
    <w:rsid w:val="001207D9"/>
    <w:rsid w:val="00126B3C"/>
    <w:rsid w:val="001412DD"/>
    <w:rsid w:val="00141CCD"/>
    <w:rsid w:val="0015084E"/>
    <w:rsid w:val="00176EDD"/>
    <w:rsid w:val="0018585C"/>
    <w:rsid w:val="00195B0A"/>
    <w:rsid w:val="001A4E64"/>
    <w:rsid w:val="001A54A1"/>
    <w:rsid w:val="001C0A9B"/>
    <w:rsid w:val="001C22A9"/>
    <w:rsid w:val="001F1238"/>
    <w:rsid w:val="002003D5"/>
    <w:rsid w:val="002110C8"/>
    <w:rsid w:val="00233BBB"/>
    <w:rsid w:val="00261E81"/>
    <w:rsid w:val="00265155"/>
    <w:rsid w:val="00297C0D"/>
    <w:rsid w:val="002B155D"/>
    <w:rsid w:val="002B15A5"/>
    <w:rsid w:val="002C4F61"/>
    <w:rsid w:val="002D09D0"/>
    <w:rsid w:val="002D3990"/>
    <w:rsid w:val="002D4C65"/>
    <w:rsid w:val="002D62D6"/>
    <w:rsid w:val="002E279B"/>
    <w:rsid w:val="002F08E7"/>
    <w:rsid w:val="003077DC"/>
    <w:rsid w:val="00311FBA"/>
    <w:rsid w:val="00322C9F"/>
    <w:rsid w:val="0032732F"/>
    <w:rsid w:val="003303F4"/>
    <w:rsid w:val="003310BF"/>
    <w:rsid w:val="0036164A"/>
    <w:rsid w:val="003715D4"/>
    <w:rsid w:val="003A5B3F"/>
    <w:rsid w:val="003C3925"/>
    <w:rsid w:val="003D048E"/>
    <w:rsid w:val="003D549E"/>
    <w:rsid w:val="003D5F84"/>
    <w:rsid w:val="0041629F"/>
    <w:rsid w:val="00420A90"/>
    <w:rsid w:val="00444C4C"/>
    <w:rsid w:val="00462D3E"/>
    <w:rsid w:val="004711EE"/>
    <w:rsid w:val="00475BCB"/>
    <w:rsid w:val="004831FF"/>
    <w:rsid w:val="00487817"/>
    <w:rsid w:val="0049676E"/>
    <w:rsid w:val="004A449C"/>
    <w:rsid w:val="004B68AA"/>
    <w:rsid w:val="004C14A8"/>
    <w:rsid w:val="004C2350"/>
    <w:rsid w:val="00537C0F"/>
    <w:rsid w:val="00544FBD"/>
    <w:rsid w:val="00552205"/>
    <w:rsid w:val="0057281B"/>
    <w:rsid w:val="00572AD3"/>
    <w:rsid w:val="00573090"/>
    <w:rsid w:val="005746DD"/>
    <w:rsid w:val="00576C8F"/>
    <w:rsid w:val="00584D17"/>
    <w:rsid w:val="00585A0C"/>
    <w:rsid w:val="00590859"/>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87FE8"/>
    <w:rsid w:val="00695D1B"/>
    <w:rsid w:val="006A1A25"/>
    <w:rsid w:val="006B2DDE"/>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50D45"/>
    <w:rsid w:val="0088435A"/>
    <w:rsid w:val="00892DF9"/>
    <w:rsid w:val="008A12F1"/>
    <w:rsid w:val="008C43F6"/>
    <w:rsid w:val="008D156E"/>
    <w:rsid w:val="008D2E8D"/>
    <w:rsid w:val="008D4A58"/>
    <w:rsid w:val="008E665E"/>
    <w:rsid w:val="0090207D"/>
    <w:rsid w:val="0090343F"/>
    <w:rsid w:val="00924797"/>
    <w:rsid w:val="0096578A"/>
    <w:rsid w:val="0097284F"/>
    <w:rsid w:val="00972F60"/>
    <w:rsid w:val="00973A1C"/>
    <w:rsid w:val="00982A4E"/>
    <w:rsid w:val="00993AB7"/>
    <w:rsid w:val="0099485B"/>
    <w:rsid w:val="009A3E8D"/>
    <w:rsid w:val="009B2AE3"/>
    <w:rsid w:val="009C6FB6"/>
    <w:rsid w:val="009D3F8E"/>
    <w:rsid w:val="009F59F0"/>
    <w:rsid w:val="00A16A1C"/>
    <w:rsid w:val="00A33994"/>
    <w:rsid w:val="00A35675"/>
    <w:rsid w:val="00A535C4"/>
    <w:rsid w:val="00A60068"/>
    <w:rsid w:val="00A64C51"/>
    <w:rsid w:val="00A86340"/>
    <w:rsid w:val="00AA6463"/>
    <w:rsid w:val="00AB0435"/>
    <w:rsid w:val="00AC75A3"/>
    <w:rsid w:val="00AD1EA1"/>
    <w:rsid w:val="00AD7FD0"/>
    <w:rsid w:val="00B1555D"/>
    <w:rsid w:val="00B2213C"/>
    <w:rsid w:val="00B26617"/>
    <w:rsid w:val="00B368FB"/>
    <w:rsid w:val="00B51D0E"/>
    <w:rsid w:val="00B54B53"/>
    <w:rsid w:val="00B71C98"/>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0941"/>
    <w:rsid w:val="00C544A9"/>
    <w:rsid w:val="00C5699A"/>
    <w:rsid w:val="00C62D29"/>
    <w:rsid w:val="00C661D6"/>
    <w:rsid w:val="00C765A8"/>
    <w:rsid w:val="00C8067D"/>
    <w:rsid w:val="00C95F88"/>
    <w:rsid w:val="00CB23AA"/>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4084"/>
    <w:rsid w:val="00DD5845"/>
    <w:rsid w:val="00E002AB"/>
    <w:rsid w:val="00E12FAA"/>
    <w:rsid w:val="00E47657"/>
    <w:rsid w:val="00E564C6"/>
    <w:rsid w:val="00E74B4C"/>
    <w:rsid w:val="00E80440"/>
    <w:rsid w:val="00E964A0"/>
    <w:rsid w:val="00EA3A1C"/>
    <w:rsid w:val="00EB101C"/>
    <w:rsid w:val="00EE1CAF"/>
    <w:rsid w:val="00EE7020"/>
    <w:rsid w:val="00F02494"/>
    <w:rsid w:val="00F032DA"/>
    <w:rsid w:val="00F04E38"/>
    <w:rsid w:val="00F5643B"/>
    <w:rsid w:val="00F606CC"/>
    <w:rsid w:val="00F630D8"/>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paragraph" w:styleId="Tekstpodstawowy">
    <w:name w:val="Body Text"/>
    <w:basedOn w:val="Normalny"/>
    <w:link w:val="TekstpodstawowyZnak"/>
    <w:unhideWhenUsed/>
    <w:rsid w:val="00C50941"/>
    <w:pPr>
      <w:spacing w:after="120"/>
    </w:pPr>
    <w:rPr>
      <w:sz w:val="20"/>
      <w:szCs w:val="20"/>
    </w:rPr>
  </w:style>
  <w:style w:type="character" w:customStyle="1" w:styleId="TekstpodstawowyZnak">
    <w:name w:val="Tekst podstawowy Znak"/>
    <w:basedOn w:val="Domylnaczcionkaakapitu"/>
    <w:link w:val="Tekstpodstawowy"/>
    <w:rsid w:val="00C50941"/>
    <w:rPr>
      <w:rFonts w:ascii="Times New Roman" w:eastAsia="Times New Roman" w:hAnsi="Times New Roman" w:cs="Times New Roman"/>
      <w:sz w:val="20"/>
      <w:szCs w:val="20"/>
      <w:lang w:eastAsia="pl-PL"/>
    </w:rPr>
  </w:style>
  <w:style w:type="paragraph" w:customStyle="1" w:styleId="ust">
    <w:name w:val="ust"/>
    <w:rsid w:val="00C50941"/>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C50941"/>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C50941"/>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D15525-7C5D-47A4-A78F-AD93F37AC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9473</Words>
  <Characters>56843</Characters>
  <Application>Microsoft Office Word</Application>
  <DocSecurity>0</DocSecurity>
  <Lines>473</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2020-06-19T06:13:00Z</cp:lastPrinted>
  <dcterms:created xsi:type="dcterms:W3CDTF">2020-07-03T10:42:00Z</dcterms:created>
  <dcterms:modified xsi:type="dcterms:W3CDTF">2020-07-03T10:42:00Z</dcterms:modified>
</cp:coreProperties>
</file>