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77" w:rsidRPr="00485F4D" w:rsidRDefault="00E02877" w:rsidP="00AD05D7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E02877" w:rsidRPr="006B6D62" w:rsidRDefault="00E02877" w:rsidP="00E02877">
      <w:pPr>
        <w:rPr>
          <w:sz w:val="24"/>
          <w:szCs w:val="24"/>
        </w:rPr>
      </w:pPr>
    </w:p>
    <w:p w:rsidR="00E02877" w:rsidRPr="006B6D62" w:rsidRDefault="00E02877" w:rsidP="00E02877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E02877" w:rsidRPr="006B6D62" w:rsidRDefault="00E02877" w:rsidP="00E02877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E02877" w:rsidRPr="006B6D62" w:rsidRDefault="00E02877" w:rsidP="00E02877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E02877" w:rsidRPr="006B6D62" w:rsidRDefault="00E02877" w:rsidP="00E02877">
      <w:pPr>
        <w:spacing w:after="360"/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E02877" w:rsidRPr="00CB51A5" w:rsidRDefault="00625747" w:rsidP="00625747">
      <w:pPr>
        <w:pStyle w:val="WW-Tekstpodstawowy2"/>
        <w:rPr>
          <w:b/>
          <w:szCs w:val="28"/>
        </w:rPr>
      </w:pPr>
      <w:r>
        <w:rPr>
          <w:b/>
          <w:szCs w:val="28"/>
        </w:rPr>
        <w:t>Rozbudowa,</w:t>
      </w:r>
      <w:r w:rsidR="00E02877" w:rsidRPr="00A90F7C">
        <w:rPr>
          <w:b/>
          <w:szCs w:val="28"/>
        </w:rPr>
        <w:t xml:space="preserve"> przebudowa budynku </w:t>
      </w:r>
      <w:r>
        <w:rPr>
          <w:b/>
          <w:szCs w:val="28"/>
        </w:rPr>
        <w:t xml:space="preserve">byłej szkoły podstawowej </w:t>
      </w:r>
      <w:r w:rsidR="008F2266">
        <w:rPr>
          <w:b/>
          <w:szCs w:val="28"/>
        </w:rPr>
        <w:t xml:space="preserve">                              </w:t>
      </w:r>
      <w:r>
        <w:rPr>
          <w:b/>
          <w:szCs w:val="28"/>
        </w:rPr>
        <w:t>w Koliszowach oraz zmiana sposobu użytkowania na placówkę kulturalną – świetlicę wiejską</w:t>
      </w:r>
    </w:p>
    <w:p w:rsidR="00E02877" w:rsidRPr="00CB51A5" w:rsidRDefault="00E02877" w:rsidP="00E02877">
      <w:pPr>
        <w:rPr>
          <w:b/>
          <w:sz w:val="28"/>
          <w:szCs w:val="28"/>
        </w:rPr>
      </w:pPr>
    </w:p>
    <w:p w:rsidR="00E02877" w:rsidRPr="006B6D62" w:rsidRDefault="00E02877" w:rsidP="00E02877">
      <w:pPr>
        <w:rPr>
          <w:b/>
          <w:bCs/>
          <w:sz w:val="24"/>
          <w:szCs w:val="24"/>
        </w:rPr>
      </w:pPr>
    </w:p>
    <w:p w:rsidR="00E02877" w:rsidRPr="006B6D62" w:rsidRDefault="00E02877" w:rsidP="00E02877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E02877" w:rsidRPr="006B6D62" w:rsidRDefault="00E02877" w:rsidP="00E02877">
      <w:pPr>
        <w:rPr>
          <w:sz w:val="24"/>
          <w:szCs w:val="24"/>
        </w:rPr>
      </w:pPr>
    </w:p>
    <w:p w:rsidR="00E02877" w:rsidRPr="00656A1C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E02877" w:rsidRPr="00656A1C" w:rsidRDefault="00E02877" w:rsidP="00E02877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E02877" w:rsidRDefault="00E02877" w:rsidP="00E02877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E02877" w:rsidRPr="00F96F4E" w:rsidRDefault="00E02877" w:rsidP="00E02877">
      <w:pPr>
        <w:spacing w:after="120"/>
        <w:rPr>
          <w:sz w:val="24"/>
          <w:szCs w:val="24"/>
        </w:rPr>
      </w:pPr>
      <w:r w:rsidRPr="00F96F4E">
        <w:rPr>
          <w:sz w:val="24"/>
          <w:szCs w:val="24"/>
        </w:rPr>
        <w:t>e-mail: ………………………………………………………………………………………</w:t>
      </w:r>
    </w:p>
    <w:p w:rsidR="00E02877" w:rsidRPr="00F96F4E" w:rsidRDefault="00E02877" w:rsidP="00E02877">
      <w:pPr>
        <w:spacing w:after="120"/>
        <w:rPr>
          <w:sz w:val="24"/>
          <w:szCs w:val="24"/>
        </w:rPr>
      </w:pPr>
      <w:r w:rsidRPr="00F96F4E">
        <w:rPr>
          <w:sz w:val="24"/>
          <w:szCs w:val="24"/>
        </w:rPr>
        <w:t>nr NIP ...................................................................................................................................</w:t>
      </w:r>
    </w:p>
    <w:p w:rsidR="00E02877" w:rsidRPr="00F96F4E" w:rsidRDefault="00E02877" w:rsidP="00E02877">
      <w:pPr>
        <w:spacing w:after="120"/>
        <w:rPr>
          <w:sz w:val="24"/>
          <w:szCs w:val="24"/>
        </w:rPr>
      </w:pPr>
      <w:r w:rsidRPr="00F96F4E">
        <w:rPr>
          <w:sz w:val="24"/>
          <w:szCs w:val="24"/>
        </w:rPr>
        <w:t>nr REGON ............................................................................................................................</w:t>
      </w:r>
    </w:p>
    <w:p w:rsidR="00E02877" w:rsidRDefault="00E02877" w:rsidP="00E02877">
      <w:pPr>
        <w:rPr>
          <w:sz w:val="24"/>
          <w:szCs w:val="24"/>
        </w:rPr>
      </w:pPr>
      <w:r>
        <w:rPr>
          <w:sz w:val="24"/>
          <w:szCs w:val="24"/>
        </w:rPr>
        <w:t>Osoba do kontaktu ………………………………………………………………………….</w:t>
      </w:r>
    </w:p>
    <w:p w:rsidR="00E02877" w:rsidRPr="00F96F4E" w:rsidRDefault="00E02877" w:rsidP="00E02877">
      <w:pPr>
        <w:rPr>
          <w:sz w:val="24"/>
          <w:szCs w:val="24"/>
        </w:rPr>
      </w:pPr>
    </w:p>
    <w:p w:rsidR="00E02877" w:rsidRPr="00DF211F" w:rsidRDefault="00E02877" w:rsidP="00E02877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</w:t>
      </w:r>
      <w:r>
        <w:rPr>
          <w:sz w:val="24"/>
          <w:szCs w:val="24"/>
        </w:rPr>
        <w:t xml:space="preserve"> </w:t>
      </w:r>
      <w:r w:rsidRPr="00DF211F">
        <w:rPr>
          <w:sz w:val="24"/>
          <w:szCs w:val="24"/>
        </w:rPr>
        <w:t>określony w rozdziale II</w:t>
      </w:r>
      <w:r>
        <w:rPr>
          <w:sz w:val="24"/>
          <w:szCs w:val="24"/>
        </w:rPr>
        <w:t xml:space="preserve">I SIWZ </w:t>
      </w:r>
      <w:r w:rsidR="008F2266">
        <w:rPr>
          <w:sz w:val="24"/>
          <w:szCs w:val="24"/>
        </w:rPr>
        <w:t xml:space="preserve">               </w:t>
      </w:r>
      <w:r w:rsidR="00034893">
        <w:rPr>
          <w:sz w:val="24"/>
          <w:szCs w:val="24"/>
        </w:rPr>
        <w:t>i załącznikach nr 8, 9, 10 do SIWZ oraz</w:t>
      </w:r>
      <w:r>
        <w:rPr>
          <w:sz w:val="24"/>
          <w:szCs w:val="24"/>
        </w:rPr>
        <w:t xml:space="preserve"> zgodnie </w:t>
      </w:r>
      <w:r w:rsidRPr="00DF211F">
        <w:rPr>
          <w:sz w:val="24"/>
          <w:szCs w:val="24"/>
        </w:rPr>
        <w:t>z wzorem umowy stanowiącym załącznik nr 7 do SIWZ.</w:t>
      </w:r>
    </w:p>
    <w:p w:rsidR="00E02877" w:rsidRPr="00DF211F" w:rsidRDefault="00E02877" w:rsidP="00E02877">
      <w:pPr>
        <w:pStyle w:val="Akapitzlist"/>
        <w:jc w:val="both"/>
        <w:rPr>
          <w:sz w:val="24"/>
          <w:szCs w:val="24"/>
        </w:rPr>
      </w:pPr>
    </w:p>
    <w:p w:rsidR="00E02877" w:rsidRDefault="00E02877" w:rsidP="001D01EB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Oferowana</w:t>
      </w:r>
      <w:r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Pr="00DF211F">
        <w:rPr>
          <w:sz w:val="24"/>
          <w:szCs w:val="24"/>
        </w:rPr>
        <w:t xml:space="preserve"> za realizację </w:t>
      </w:r>
      <w:r>
        <w:rPr>
          <w:sz w:val="24"/>
          <w:szCs w:val="24"/>
        </w:rPr>
        <w:t>przedmiotu zamówienia wynosi:</w:t>
      </w:r>
    </w:p>
    <w:p w:rsidR="00E02877" w:rsidRDefault="00E02877" w:rsidP="00E02877">
      <w:pPr>
        <w:jc w:val="both"/>
        <w:rPr>
          <w:b/>
          <w:sz w:val="24"/>
          <w:szCs w:val="24"/>
        </w:rPr>
      </w:pPr>
    </w:p>
    <w:p w:rsidR="00E02877" w:rsidRDefault="00E02877" w:rsidP="00E02877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E02877" w:rsidRDefault="00E02877" w:rsidP="00E02877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E02877" w:rsidRPr="00B9043B" w:rsidRDefault="00E02877" w:rsidP="00E02877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E02877" w:rsidRPr="00485F4D" w:rsidRDefault="00E02877" w:rsidP="00E02877">
      <w:pPr>
        <w:jc w:val="both"/>
        <w:rPr>
          <w:b/>
          <w:sz w:val="24"/>
          <w:szCs w:val="24"/>
        </w:rPr>
      </w:pPr>
    </w:p>
    <w:p w:rsidR="00E02877" w:rsidRPr="00485F4D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E02877" w:rsidRPr="004231B5" w:rsidRDefault="00E02877" w:rsidP="00E02877">
      <w:pPr>
        <w:spacing w:after="240"/>
        <w:jc w:val="both"/>
      </w:pPr>
      <w:r>
        <w:rPr>
          <w:sz w:val="24"/>
          <w:szCs w:val="24"/>
        </w:rP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E02877" w:rsidRPr="005019DA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 w:rsidRPr="005019DA">
        <w:rPr>
          <w:b/>
          <w:sz w:val="24"/>
          <w:szCs w:val="24"/>
        </w:rPr>
        <w:t xml:space="preserve">do </w:t>
      </w:r>
      <w:r w:rsidR="00034893">
        <w:rPr>
          <w:b/>
          <w:sz w:val="24"/>
          <w:szCs w:val="24"/>
        </w:rPr>
        <w:t>15.09.2021</w:t>
      </w:r>
      <w:r w:rsidRPr="005019DA">
        <w:rPr>
          <w:b/>
          <w:sz w:val="24"/>
          <w:szCs w:val="24"/>
        </w:rPr>
        <w:t>r.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zapoznaliśmy się z dokumentami przetargowymi oraz dokonaliśmy wizji lokalnej terenu, na którym prowadzona będzie inwestycja i nie wnosimy żadnych zastrzeżeń.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oferowany przez nas przedmiot zamówienia zgodny jest                               z  wymaganiami i warunkami opisanymi przez Zamawiającego w SIWZ.</w:t>
      </w:r>
    </w:p>
    <w:p w:rsidR="00E02877" w:rsidRPr="00D244FD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</w:t>
      </w:r>
      <w:r w:rsidRPr="004231B5">
        <w:rPr>
          <w:sz w:val="24"/>
          <w:szCs w:val="24"/>
        </w:rPr>
        <w:t xml:space="preserve">, że </w:t>
      </w:r>
      <w:r>
        <w:rPr>
          <w:sz w:val="24"/>
          <w:szCs w:val="24"/>
        </w:rPr>
        <w:t xml:space="preserve">roboty budowlane będą </w:t>
      </w:r>
      <w:r w:rsidRPr="004231B5">
        <w:rPr>
          <w:sz w:val="24"/>
          <w:szCs w:val="24"/>
        </w:rPr>
        <w:t xml:space="preserve"> wy</w:t>
      </w:r>
      <w:r>
        <w:rPr>
          <w:sz w:val="24"/>
          <w:szCs w:val="24"/>
        </w:rPr>
        <w:t>konywane</w:t>
      </w:r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                   z obowiązującymi przepisami prawa budowlanego, normami, warunkami technicznymi.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jesteśmy związani ofertą 30 dni od daty jej otwarcia.</w:t>
      </w:r>
    </w:p>
    <w:p w:rsidR="00E02877" w:rsidRPr="00D244FD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>
        <w:rPr>
          <w:sz w:val="24"/>
          <w:szCs w:val="24"/>
        </w:rPr>
        <w:t>.</w:t>
      </w:r>
    </w:p>
    <w:p w:rsidR="00E02877" w:rsidRPr="004D67A2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</w:t>
      </w:r>
      <w:r>
        <w:rPr>
          <w:sz w:val="24"/>
          <w:szCs w:val="24"/>
        </w:rPr>
        <w:t>u wskazanym przez Zamawiającego.</w:t>
      </w:r>
    </w:p>
    <w:p w:rsidR="00E02877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E02877" w:rsidRPr="00813014" w:rsidRDefault="00E02877" w:rsidP="00E02877">
      <w:pPr>
        <w:pStyle w:val="Akapitzlis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Pr="00813014">
        <w:rPr>
          <w:i/>
          <w:sz w:val="24"/>
          <w:szCs w:val="24"/>
        </w:rPr>
        <w:t xml:space="preserve">Wykonawca określa czy składa ofertę we własnym imieniu </w:t>
      </w:r>
      <w:r>
        <w:rPr>
          <w:i/>
          <w:sz w:val="24"/>
          <w:szCs w:val="24"/>
        </w:rPr>
        <w:t>–</w:t>
      </w:r>
      <w:r w:rsidRPr="00813014">
        <w:rPr>
          <w:i/>
          <w:sz w:val="24"/>
          <w:szCs w:val="24"/>
        </w:rPr>
        <w:t xml:space="preserve"> samodzielnie</w:t>
      </w:r>
      <w:r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też jako wykonawcy wspólnie ubiegający się o udzielenie zamówienia).</w:t>
      </w:r>
    </w:p>
    <w:p w:rsidR="00E02877" w:rsidRPr="00813014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przedsiębiorcą. </w:t>
      </w:r>
      <w:r w:rsidRPr="00813014">
        <w:rPr>
          <w:i/>
          <w:sz w:val="24"/>
          <w:szCs w:val="24"/>
        </w:rPr>
        <w:t>(Wykonawca określa czy jest małym, średnim czy dużym przedsiębiorcą).</w:t>
      </w:r>
    </w:p>
    <w:p w:rsidR="00E02877" w:rsidRPr="002A1A6F" w:rsidRDefault="00E02877" w:rsidP="001D01EB">
      <w:pPr>
        <w:pStyle w:val="Akapitzlist"/>
        <w:numPr>
          <w:ilvl w:val="0"/>
          <w:numId w:val="24"/>
        </w:numPr>
        <w:spacing w:after="0" w:line="240" w:lineRule="auto"/>
        <w:jc w:val="both"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E02877" w:rsidRPr="007A0923" w:rsidRDefault="00E02877" w:rsidP="00E02877">
      <w:pPr>
        <w:jc w:val="both"/>
        <w:rPr>
          <w:sz w:val="24"/>
          <w:szCs w:val="24"/>
        </w:rPr>
      </w:pPr>
    </w:p>
    <w:p w:rsidR="00E02877" w:rsidRDefault="00E02877" w:rsidP="00E02877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E02877" w:rsidTr="004D6C17">
        <w:tc>
          <w:tcPr>
            <w:tcW w:w="541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E02877" w:rsidRDefault="00E02877" w:rsidP="004D6C1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E02877" w:rsidRDefault="00E02877" w:rsidP="004D6C1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E02877" w:rsidRDefault="00E02877" w:rsidP="004D6C1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E02877" w:rsidTr="004D6C17">
        <w:tc>
          <w:tcPr>
            <w:tcW w:w="541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E02877" w:rsidTr="004D6C17">
        <w:tc>
          <w:tcPr>
            <w:tcW w:w="541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E02877" w:rsidTr="004D6C17">
        <w:tc>
          <w:tcPr>
            <w:tcW w:w="541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E02877" w:rsidRDefault="00E02877" w:rsidP="00E02877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E02877" w:rsidRPr="00813014" w:rsidRDefault="00E02877" w:rsidP="001D01EB">
      <w:pPr>
        <w:pStyle w:val="Standard"/>
        <w:numPr>
          <w:ilvl w:val="0"/>
          <w:numId w:val="24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E02877" w:rsidRPr="00813014" w:rsidRDefault="00E02877" w:rsidP="00E02877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E02877" w:rsidTr="004D6C17">
        <w:tc>
          <w:tcPr>
            <w:tcW w:w="970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E02877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E02877" w:rsidRPr="00815125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E02877" w:rsidTr="004D6C17">
        <w:tc>
          <w:tcPr>
            <w:tcW w:w="970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E02877" w:rsidTr="004D6C17">
        <w:tc>
          <w:tcPr>
            <w:tcW w:w="970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E02877" w:rsidRPr="007D1444" w:rsidRDefault="00E02877" w:rsidP="004D6C1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E02877" w:rsidRDefault="00E02877" w:rsidP="00E02877">
      <w:pPr>
        <w:rPr>
          <w:b/>
          <w:sz w:val="24"/>
          <w:szCs w:val="24"/>
        </w:rPr>
      </w:pPr>
    </w:p>
    <w:p w:rsidR="00E02877" w:rsidRPr="00A90F7C" w:rsidRDefault="00E02877" w:rsidP="00E02877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17. </w:t>
      </w: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(wypełnić poniżej jeśli dotyczy)</w:t>
      </w:r>
      <w:r>
        <w:rPr>
          <w:sz w:val="24"/>
          <w:szCs w:val="24"/>
        </w:rPr>
        <w:t>:</w:t>
      </w:r>
    </w:p>
    <w:p w:rsidR="00E02877" w:rsidRPr="006B6D62" w:rsidRDefault="00E02877" w:rsidP="00E02877">
      <w:pPr>
        <w:spacing w:after="120"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E02877" w:rsidRPr="006B6D62" w:rsidRDefault="00E02877" w:rsidP="00E02877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E02877" w:rsidRPr="006B6D62" w:rsidRDefault="00E02877" w:rsidP="00E02877">
      <w:pPr>
        <w:rPr>
          <w:sz w:val="24"/>
          <w:szCs w:val="24"/>
        </w:rPr>
      </w:pPr>
      <w:r w:rsidRPr="006B6D62">
        <w:rPr>
          <w:sz w:val="24"/>
          <w:szCs w:val="24"/>
        </w:rPr>
        <w:lastRenderedPageBreak/>
        <w:t xml:space="preserve">Telefon ………………………..……………. </w:t>
      </w:r>
      <w:proofErr w:type="spellStart"/>
      <w:r w:rsidRPr="006B6D62">
        <w:rPr>
          <w:sz w:val="24"/>
          <w:szCs w:val="24"/>
        </w:rPr>
        <w:t>Fax</w:t>
      </w:r>
      <w:proofErr w:type="spellEnd"/>
      <w:r w:rsidRPr="006B6D62">
        <w:rPr>
          <w:sz w:val="24"/>
          <w:szCs w:val="24"/>
        </w:rPr>
        <w:t xml:space="preserve"> ………………………………….……</w:t>
      </w:r>
    </w:p>
    <w:p w:rsidR="00E02877" w:rsidRPr="006B6D62" w:rsidRDefault="00E02877" w:rsidP="00E02877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E02877" w:rsidRPr="006B6D62" w:rsidRDefault="00E02877" w:rsidP="00E02877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E02877" w:rsidRDefault="00E02877" w:rsidP="00E02877">
      <w:pPr>
        <w:rPr>
          <w:sz w:val="24"/>
          <w:szCs w:val="24"/>
        </w:rPr>
      </w:pPr>
      <w:r w:rsidRPr="006B6D62">
        <w:rPr>
          <w:sz w:val="24"/>
          <w:szCs w:val="24"/>
        </w:rPr>
        <w:t xml:space="preserve">- do reprezentowaniu </w:t>
      </w:r>
      <w:r>
        <w:rPr>
          <w:sz w:val="24"/>
          <w:szCs w:val="24"/>
        </w:rPr>
        <w:t>w postępowaniu i zawarcia umowy ¹.</w:t>
      </w:r>
    </w:p>
    <w:p w:rsidR="00E02877" w:rsidRPr="006B6D62" w:rsidRDefault="00E02877" w:rsidP="00E02877">
      <w:pPr>
        <w:rPr>
          <w:sz w:val="24"/>
          <w:szCs w:val="24"/>
        </w:rPr>
      </w:pPr>
    </w:p>
    <w:p w:rsidR="00E02877" w:rsidRPr="006B6D62" w:rsidRDefault="00E02877" w:rsidP="00E02877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18.  </w:t>
      </w: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E02877" w:rsidRPr="006B6D62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E02877" w:rsidRPr="006B6D62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E02877" w:rsidRPr="006B6D62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E02877" w:rsidRPr="006B6D62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E02877" w:rsidRPr="006B6D62" w:rsidRDefault="00E02877" w:rsidP="00E02877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E02877" w:rsidRPr="006B6D62" w:rsidRDefault="00E02877" w:rsidP="00E02877">
      <w:pPr>
        <w:spacing w:after="60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E02877" w:rsidRPr="006B6D62" w:rsidRDefault="00E02877" w:rsidP="00E02877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E02877" w:rsidRDefault="00E02877" w:rsidP="00E02877">
      <w:pPr>
        <w:pStyle w:val="tm"/>
        <w:tabs>
          <w:tab w:val="left" w:pos="1215"/>
        </w:tabs>
        <w:ind w:left="0" w:firstLine="0"/>
      </w:pPr>
    </w:p>
    <w:p w:rsidR="00E02877" w:rsidRPr="006B6D62" w:rsidRDefault="00E02877" w:rsidP="00E02877">
      <w:pPr>
        <w:pStyle w:val="tm"/>
        <w:tabs>
          <w:tab w:val="left" w:pos="1215"/>
        </w:tabs>
        <w:ind w:left="0" w:firstLine="0"/>
      </w:pPr>
    </w:p>
    <w:p w:rsidR="00E02877" w:rsidRPr="006B6D62" w:rsidRDefault="00E02877" w:rsidP="00E02877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E02877" w:rsidRDefault="00E02877" w:rsidP="00E02877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E02877" w:rsidRPr="006B6D62" w:rsidRDefault="00E02877" w:rsidP="00E02877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E02877" w:rsidRPr="006B6D62" w:rsidRDefault="00E02877" w:rsidP="00E02877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E02877" w:rsidRPr="006B6D62" w:rsidRDefault="00E02877" w:rsidP="00E02877">
      <w:pPr>
        <w:rPr>
          <w:i/>
          <w:sz w:val="24"/>
          <w:szCs w:val="24"/>
        </w:rPr>
      </w:pPr>
    </w:p>
    <w:p w:rsidR="00E02877" w:rsidRPr="006B6D62" w:rsidRDefault="00E02877" w:rsidP="00E02877">
      <w:pPr>
        <w:jc w:val="both"/>
        <w:rPr>
          <w:sz w:val="24"/>
          <w:szCs w:val="24"/>
        </w:rPr>
      </w:pPr>
    </w:p>
    <w:p w:rsidR="00E02877" w:rsidRPr="00576C8B" w:rsidRDefault="00E02877" w:rsidP="00E02877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E02877" w:rsidRPr="001B3880" w:rsidRDefault="00E02877" w:rsidP="00E02877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02877" w:rsidRDefault="00E02877" w:rsidP="00E02877">
      <w:pPr>
        <w:jc w:val="both"/>
      </w:pPr>
    </w:p>
    <w:p w:rsidR="00E02877" w:rsidRDefault="00E02877" w:rsidP="00E02877">
      <w:pPr>
        <w:jc w:val="both"/>
        <w:rPr>
          <w:sz w:val="24"/>
          <w:szCs w:val="24"/>
        </w:rPr>
      </w:pPr>
    </w:p>
    <w:p w:rsidR="00E02877" w:rsidRDefault="00E02877" w:rsidP="00E02877">
      <w:pPr>
        <w:jc w:val="both"/>
        <w:rPr>
          <w:sz w:val="24"/>
          <w:szCs w:val="24"/>
        </w:rPr>
      </w:pPr>
    </w:p>
    <w:p w:rsidR="00E02877" w:rsidRDefault="00E02877" w:rsidP="00E02877">
      <w:pPr>
        <w:jc w:val="both"/>
        <w:rPr>
          <w:sz w:val="24"/>
          <w:szCs w:val="24"/>
        </w:rPr>
      </w:pPr>
    </w:p>
    <w:p w:rsidR="00E02877" w:rsidRPr="006B6D62" w:rsidRDefault="00E02877" w:rsidP="00E02877">
      <w:pPr>
        <w:jc w:val="both"/>
        <w:rPr>
          <w:sz w:val="24"/>
          <w:szCs w:val="24"/>
        </w:rPr>
      </w:pPr>
    </w:p>
    <w:p w:rsidR="00E02877" w:rsidRPr="006B6D62" w:rsidRDefault="00E02877" w:rsidP="00E02877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E02877" w:rsidRDefault="00E02877" w:rsidP="00E02877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E02877" w:rsidRDefault="00E02877" w:rsidP="00E02877">
      <w:pPr>
        <w:jc w:val="both"/>
        <w:rPr>
          <w:sz w:val="24"/>
          <w:szCs w:val="24"/>
        </w:rPr>
      </w:pPr>
    </w:p>
    <w:p w:rsidR="00E02877" w:rsidRDefault="00E02877" w:rsidP="00E02877">
      <w:pPr>
        <w:jc w:val="both"/>
        <w:rPr>
          <w:sz w:val="24"/>
          <w:szCs w:val="24"/>
        </w:rPr>
      </w:pPr>
    </w:p>
    <w:p w:rsidR="00E02877" w:rsidRPr="006B6D62" w:rsidRDefault="00E02877" w:rsidP="00E02877">
      <w:pPr>
        <w:jc w:val="both"/>
        <w:rPr>
          <w:sz w:val="24"/>
          <w:szCs w:val="24"/>
        </w:rPr>
      </w:pPr>
    </w:p>
    <w:p w:rsidR="00E02877" w:rsidRPr="007A0923" w:rsidRDefault="00E02877" w:rsidP="00E02877">
      <w:pPr>
        <w:pStyle w:val="Tekstprzypisudolnego"/>
      </w:pPr>
      <w:r>
        <w:t>¹ Wykonawca skreśla niepotrzebne</w:t>
      </w:r>
    </w:p>
    <w:p w:rsidR="00E02877" w:rsidRDefault="00E02877" w:rsidP="00E02877">
      <w:pPr>
        <w:jc w:val="right"/>
        <w:rPr>
          <w:b/>
          <w:i/>
          <w:sz w:val="24"/>
          <w:szCs w:val="24"/>
        </w:rPr>
      </w:pPr>
    </w:p>
    <w:p w:rsidR="00E02877" w:rsidRDefault="00E02877" w:rsidP="00E02877">
      <w:pPr>
        <w:rPr>
          <w:b/>
          <w:i/>
          <w:sz w:val="24"/>
          <w:szCs w:val="24"/>
        </w:rPr>
      </w:pPr>
    </w:p>
    <w:sectPr w:rsidR="00E02877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246" w:rsidRDefault="005A3246" w:rsidP="008E694E">
      <w:r>
        <w:separator/>
      </w:r>
    </w:p>
  </w:endnote>
  <w:endnote w:type="continuationSeparator" w:id="0">
    <w:p w:rsidR="005A3246" w:rsidRDefault="005A3246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3369B" w:rsidRDefault="00A45D57">
        <w:pPr>
          <w:pStyle w:val="Stopka"/>
          <w:jc w:val="center"/>
        </w:pPr>
        <w:fldSimple w:instr=" PAGE   \* MERGEFORMAT ">
          <w:r w:rsidR="00AD05D7">
            <w:rPr>
              <w:noProof/>
            </w:rPr>
            <w:t>2</w:t>
          </w:r>
        </w:fldSimple>
      </w:p>
    </w:sdtContent>
  </w:sdt>
  <w:p w:rsidR="00D3369B" w:rsidRDefault="00D336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246" w:rsidRDefault="005A3246" w:rsidP="008E694E"/>
  </w:footnote>
  <w:footnote w:type="continuationSeparator" w:id="0">
    <w:p w:rsidR="005A3246" w:rsidRDefault="005A3246" w:rsidP="008E694E">
      <w:r>
        <w:continuationSeparator/>
      </w:r>
    </w:p>
  </w:footnote>
  <w:footnote w:id="1">
    <w:p w:rsidR="00D3369B" w:rsidRDefault="00D3369B" w:rsidP="00E02877"/>
    <w:p w:rsidR="00D3369B" w:rsidRPr="001C7992" w:rsidRDefault="00D3369B" w:rsidP="00E02877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B" w:rsidRDefault="00D3369B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C0AE5"/>
    <w:rsid w:val="00103266"/>
    <w:rsid w:val="001201C4"/>
    <w:rsid w:val="001252B6"/>
    <w:rsid w:val="00144BDE"/>
    <w:rsid w:val="00145925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66F89"/>
    <w:rsid w:val="00277E0A"/>
    <w:rsid w:val="002948D2"/>
    <w:rsid w:val="002D0EE4"/>
    <w:rsid w:val="002D2FD7"/>
    <w:rsid w:val="002E2E24"/>
    <w:rsid w:val="003016CE"/>
    <w:rsid w:val="0030513B"/>
    <w:rsid w:val="00313DD4"/>
    <w:rsid w:val="003718D3"/>
    <w:rsid w:val="003C1985"/>
    <w:rsid w:val="004114FC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53BA5"/>
    <w:rsid w:val="005618CF"/>
    <w:rsid w:val="005A092E"/>
    <w:rsid w:val="005A3246"/>
    <w:rsid w:val="005D3B14"/>
    <w:rsid w:val="005F43D3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5805"/>
    <w:rsid w:val="00793432"/>
    <w:rsid w:val="007C4C64"/>
    <w:rsid w:val="007D669E"/>
    <w:rsid w:val="007F1ED8"/>
    <w:rsid w:val="00807780"/>
    <w:rsid w:val="00814FFA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55CDE"/>
    <w:rsid w:val="00956E67"/>
    <w:rsid w:val="00982B98"/>
    <w:rsid w:val="00985E8E"/>
    <w:rsid w:val="00991851"/>
    <w:rsid w:val="009E33AA"/>
    <w:rsid w:val="009E5AB7"/>
    <w:rsid w:val="009E79A7"/>
    <w:rsid w:val="00A211F4"/>
    <w:rsid w:val="00A45D57"/>
    <w:rsid w:val="00A46684"/>
    <w:rsid w:val="00A53F6E"/>
    <w:rsid w:val="00A55D38"/>
    <w:rsid w:val="00A64214"/>
    <w:rsid w:val="00AA00FB"/>
    <w:rsid w:val="00AA5DAF"/>
    <w:rsid w:val="00AB3543"/>
    <w:rsid w:val="00AB38F7"/>
    <w:rsid w:val="00AB58DB"/>
    <w:rsid w:val="00AC4D6E"/>
    <w:rsid w:val="00AD05D7"/>
    <w:rsid w:val="00AD4E47"/>
    <w:rsid w:val="00AD5DD4"/>
    <w:rsid w:val="00AE1CDB"/>
    <w:rsid w:val="00B01093"/>
    <w:rsid w:val="00B154D3"/>
    <w:rsid w:val="00B23A6D"/>
    <w:rsid w:val="00B55B9D"/>
    <w:rsid w:val="00B60C4E"/>
    <w:rsid w:val="00B7722C"/>
    <w:rsid w:val="00B77F0B"/>
    <w:rsid w:val="00B87475"/>
    <w:rsid w:val="00BB0095"/>
    <w:rsid w:val="00BB3190"/>
    <w:rsid w:val="00BC34DA"/>
    <w:rsid w:val="00BE5ADC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369B"/>
    <w:rsid w:val="00D71C67"/>
    <w:rsid w:val="00D82177"/>
    <w:rsid w:val="00D956B2"/>
    <w:rsid w:val="00DB0D62"/>
    <w:rsid w:val="00DF283B"/>
    <w:rsid w:val="00DF3A9C"/>
    <w:rsid w:val="00E02877"/>
    <w:rsid w:val="00E327E6"/>
    <w:rsid w:val="00E85E63"/>
    <w:rsid w:val="00ED4DD9"/>
    <w:rsid w:val="00F033CF"/>
    <w:rsid w:val="00F04C14"/>
    <w:rsid w:val="00F22F5D"/>
    <w:rsid w:val="00F33E93"/>
    <w:rsid w:val="00F92CF9"/>
    <w:rsid w:val="00F92FF8"/>
    <w:rsid w:val="00FA09F9"/>
    <w:rsid w:val="00FD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2906B-DE41-445E-857F-CD9428547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890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2020-08-10T09:54:00Z</dcterms:created>
  <dcterms:modified xsi:type="dcterms:W3CDTF">2020-08-10T09:56:00Z</dcterms:modified>
</cp:coreProperties>
</file>