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877" w:rsidRDefault="007F0AD7" w:rsidP="00AD05D7">
      <w:pPr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Załącznik nr 2</w:t>
      </w:r>
      <w:r w:rsidR="00E02877" w:rsidRPr="006B6D62">
        <w:rPr>
          <w:b/>
          <w:i/>
          <w:sz w:val="24"/>
          <w:szCs w:val="24"/>
        </w:rPr>
        <w:t xml:space="preserve"> do SIWZ</w:t>
      </w:r>
    </w:p>
    <w:p w:rsidR="007F0AD7" w:rsidRPr="00485F4D" w:rsidRDefault="007F0AD7" w:rsidP="00AD05D7">
      <w:pPr>
        <w:jc w:val="right"/>
        <w:rPr>
          <w:sz w:val="24"/>
          <w:szCs w:val="24"/>
        </w:rPr>
      </w:pPr>
    </w:p>
    <w:p w:rsidR="00E02877" w:rsidRPr="006B6D62" w:rsidRDefault="00E02877" w:rsidP="00E02877">
      <w:pPr>
        <w:rPr>
          <w:sz w:val="24"/>
          <w:szCs w:val="24"/>
        </w:rPr>
      </w:pPr>
    </w:p>
    <w:p w:rsidR="007F0AD7" w:rsidRDefault="007F0AD7" w:rsidP="007F0AD7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7F0AD7" w:rsidRDefault="007F0AD7" w:rsidP="007F0AD7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7F0AD7" w:rsidRPr="00C34A62" w:rsidRDefault="007F0AD7" w:rsidP="007F0AD7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7F0AD7" w:rsidRPr="00C34A62" w:rsidRDefault="007F0AD7" w:rsidP="007F0AD7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7F0AD7" w:rsidRPr="00A22DCF" w:rsidRDefault="007F0AD7" w:rsidP="007F0AD7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7F0AD7" w:rsidRPr="00A22DCF" w:rsidRDefault="007F0AD7" w:rsidP="007F0AD7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7F0AD7" w:rsidRPr="00A22DCF" w:rsidRDefault="007F0AD7" w:rsidP="007F0AD7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F0AD7" w:rsidRPr="00842991" w:rsidRDefault="007F0AD7" w:rsidP="007F0AD7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7F0AD7" w:rsidRPr="00262D61" w:rsidRDefault="007F0AD7" w:rsidP="007F0AD7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7F0AD7" w:rsidRPr="00A22DCF" w:rsidRDefault="007F0AD7" w:rsidP="007F0AD7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F0AD7" w:rsidRPr="00842991" w:rsidRDefault="007F0AD7" w:rsidP="007F0AD7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7F0AD7" w:rsidRDefault="007F0AD7" w:rsidP="007F0AD7">
      <w:pPr>
        <w:rPr>
          <w:rFonts w:ascii="Arial" w:hAnsi="Arial" w:cs="Arial"/>
          <w:sz w:val="21"/>
          <w:szCs w:val="21"/>
        </w:rPr>
      </w:pPr>
    </w:p>
    <w:p w:rsidR="007F0AD7" w:rsidRPr="00A22DCF" w:rsidRDefault="007F0AD7" w:rsidP="007F0AD7">
      <w:pPr>
        <w:rPr>
          <w:rFonts w:ascii="Arial" w:hAnsi="Arial" w:cs="Arial"/>
          <w:sz w:val="21"/>
          <w:szCs w:val="21"/>
        </w:rPr>
      </w:pPr>
    </w:p>
    <w:p w:rsidR="007F0AD7" w:rsidRPr="00DF2751" w:rsidRDefault="007F0AD7" w:rsidP="007F0AD7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DF2751"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:rsidR="007F0AD7" w:rsidRDefault="007F0AD7" w:rsidP="007F0AD7">
      <w:pPr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7F0AD7" w:rsidRPr="00A22DCF" w:rsidRDefault="007F0AD7" w:rsidP="007F0AD7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7F0AD7" w:rsidRPr="002A1A6F" w:rsidRDefault="007F0AD7" w:rsidP="007F0AD7">
      <w:pPr>
        <w:spacing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7F0AD7" w:rsidRPr="00A22DCF" w:rsidRDefault="007F0AD7" w:rsidP="007F0AD7">
      <w:pPr>
        <w:jc w:val="both"/>
        <w:rPr>
          <w:rFonts w:ascii="Arial" w:hAnsi="Arial" w:cs="Arial"/>
          <w:sz w:val="21"/>
          <w:szCs w:val="21"/>
        </w:rPr>
      </w:pPr>
    </w:p>
    <w:p w:rsidR="007F0AD7" w:rsidRDefault="007F0AD7" w:rsidP="007F0AD7">
      <w:pPr>
        <w:ind w:firstLine="709"/>
        <w:jc w:val="both"/>
        <w:rPr>
          <w:rFonts w:ascii="Arial" w:hAnsi="Arial" w:cs="Arial"/>
          <w:sz w:val="21"/>
          <w:szCs w:val="21"/>
        </w:rPr>
      </w:pPr>
      <w:r w:rsidRPr="00F96F4E"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  <w:r w:rsidRPr="00725287">
        <w:rPr>
          <w:rFonts w:ascii="Arial" w:hAnsi="Arial" w:cs="Arial"/>
          <w:b/>
          <w:sz w:val="22"/>
          <w:szCs w:val="22"/>
        </w:rPr>
        <w:t>Rozbudowa, przebudowa budynku byłej szkoły podstawowej w Koliszowach oraz zmiana sposobu użytkowania na placówkę kulturalną – świetlicę wiejską</w:t>
      </w:r>
      <w:r>
        <w:rPr>
          <w:rFonts w:ascii="Arial" w:hAnsi="Arial" w:cs="Arial"/>
          <w:b/>
          <w:sz w:val="22"/>
          <w:szCs w:val="22"/>
        </w:rPr>
        <w:t>,</w:t>
      </w:r>
    </w:p>
    <w:p w:rsidR="007F0AD7" w:rsidRDefault="007F0AD7" w:rsidP="007F0AD7">
      <w:pPr>
        <w:ind w:firstLine="709"/>
        <w:jc w:val="both"/>
        <w:rPr>
          <w:rFonts w:ascii="Arial" w:hAnsi="Arial" w:cs="Arial"/>
          <w:sz w:val="21"/>
          <w:szCs w:val="21"/>
        </w:rPr>
      </w:pPr>
    </w:p>
    <w:p w:rsidR="007F0AD7" w:rsidRPr="00F96F4E" w:rsidRDefault="007F0AD7" w:rsidP="007F0AD7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96F4E">
        <w:rPr>
          <w:rFonts w:ascii="Arial" w:hAnsi="Arial" w:cs="Arial"/>
          <w:sz w:val="21"/>
          <w:szCs w:val="21"/>
        </w:rPr>
        <w:t>prowadzonego przez Gminę Ruda Maleniecka</w:t>
      </w:r>
      <w:r w:rsidRPr="00F96F4E">
        <w:rPr>
          <w:rFonts w:ascii="Arial" w:hAnsi="Arial" w:cs="Arial"/>
          <w:i/>
          <w:sz w:val="16"/>
          <w:szCs w:val="16"/>
        </w:rPr>
        <w:t xml:space="preserve">, </w:t>
      </w:r>
      <w:r w:rsidRPr="00F96F4E">
        <w:rPr>
          <w:rFonts w:ascii="Arial" w:hAnsi="Arial" w:cs="Arial"/>
          <w:sz w:val="21"/>
          <w:szCs w:val="21"/>
        </w:rPr>
        <w:t>oświadczam, co następuje:</w:t>
      </w:r>
    </w:p>
    <w:p w:rsidR="007F0AD7" w:rsidRPr="00F96F4E" w:rsidRDefault="007F0AD7" w:rsidP="007F0AD7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F0AD7" w:rsidRPr="00F96F4E" w:rsidRDefault="007F0AD7" w:rsidP="007F0AD7">
      <w:pPr>
        <w:shd w:val="clear" w:color="auto" w:fill="BFBFBF" w:themeFill="background1" w:themeFillShade="BF"/>
        <w:spacing w:line="276" w:lineRule="auto"/>
        <w:jc w:val="both"/>
        <w:rPr>
          <w:rFonts w:ascii="Arial" w:hAnsi="Arial" w:cs="Arial"/>
          <w:b/>
          <w:sz w:val="21"/>
          <w:szCs w:val="21"/>
        </w:rPr>
      </w:pPr>
      <w:r w:rsidRPr="00F96F4E">
        <w:rPr>
          <w:rFonts w:ascii="Arial" w:hAnsi="Arial" w:cs="Arial"/>
          <w:b/>
          <w:sz w:val="21"/>
          <w:szCs w:val="21"/>
        </w:rPr>
        <w:t>INFORMACJA DOTYCZĄCA WYKONAWCY:</w:t>
      </w:r>
    </w:p>
    <w:p w:rsidR="007F0AD7" w:rsidRDefault="007F0AD7" w:rsidP="007F0AD7">
      <w:pPr>
        <w:spacing w:line="276" w:lineRule="auto"/>
        <w:jc w:val="both"/>
        <w:rPr>
          <w:rFonts w:ascii="Arial" w:hAnsi="Arial" w:cs="Arial"/>
          <w:sz w:val="21"/>
          <w:szCs w:val="21"/>
        </w:rPr>
      </w:pPr>
    </w:p>
    <w:p w:rsidR="007F0AD7" w:rsidRDefault="007F0AD7" w:rsidP="007F0AD7">
      <w:pPr>
        <w:spacing w:line="276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</w:t>
      </w:r>
      <w:r>
        <w:rPr>
          <w:rFonts w:ascii="Arial" w:hAnsi="Arial" w:cs="Arial"/>
          <w:sz w:val="21"/>
          <w:szCs w:val="21"/>
        </w:rPr>
        <w:t>w postępowaniu określone przez Z</w:t>
      </w:r>
      <w:r w:rsidRPr="00A22DCF">
        <w:rPr>
          <w:rFonts w:ascii="Arial" w:hAnsi="Arial" w:cs="Arial"/>
          <w:sz w:val="21"/>
          <w:szCs w:val="21"/>
        </w:rPr>
        <w:t>amawiającego w</w:t>
      </w:r>
      <w:r>
        <w:rPr>
          <w:rFonts w:ascii="Arial" w:hAnsi="Arial" w:cs="Arial"/>
          <w:sz w:val="21"/>
          <w:szCs w:val="21"/>
        </w:rPr>
        <w:t xml:space="preserve">     zakresie opisanym w Rozdziale V ust. 1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2)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c) Specyfikacji Istotnych Warunków Zamówienia.  </w:t>
      </w:r>
    </w:p>
    <w:p w:rsidR="007F0AD7" w:rsidRDefault="007F0AD7" w:rsidP="007F0AD7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F0AD7" w:rsidRDefault="007F0AD7" w:rsidP="007F0AD7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F0AD7" w:rsidRPr="00025C8D" w:rsidRDefault="007F0AD7" w:rsidP="007F0AD7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F0AD7" w:rsidRPr="003E1710" w:rsidRDefault="007F0AD7" w:rsidP="007F0AD7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>…………….…</w:t>
      </w:r>
      <w:r>
        <w:rPr>
          <w:rFonts w:ascii="Arial" w:hAnsi="Arial" w:cs="Arial"/>
        </w:rPr>
        <w:t>…….</w:t>
      </w:r>
      <w:r w:rsidRPr="003E1710">
        <w:rPr>
          <w:rFonts w:ascii="Arial" w:hAnsi="Arial" w:cs="Arial"/>
        </w:rPr>
        <w:t>…</w:t>
      </w:r>
      <w:r>
        <w:rPr>
          <w:rFonts w:ascii="Arial" w:hAnsi="Arial" w:cs="Arial"/>
        </w:rPr>
        <w:t>………….,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7F0AD7" w:rsidRPr="003E1710" w:rsidRDefault="007F0AD7" w:rsidP="007F0AD7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7F0AD7" w:rsidRDefault="007F0AD7" w:rsidP="007F0AD7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7F0AD7" w:rsidRPr="004D7E48" w:rsidRDefault="007F0AD7" w:rsidP="007F0AD7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F0AD7" w:rsidRPr="00B15FD3" w:rsidRDefault="007F0AD7" w:rsidP="007F0AD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7F0AD7" w:rsidRDefault="007F0AD7" w:rsidP="007F0AD7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>
        <w:rPr>
          <w:rFonts w:ascii="Arial" w:hAnsi="Arial" w:cs="Arial"/>
          <w:sz w:val="21"/>
          <w:szCs w:val="21"/>
        </w:rPr>
        <w:t xml:space="preserve"> Rozdziale V ust. 1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2)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c) Specyfikacji Istotnych Warunków Zamówienia, p</w:t>
      </w:r>
      <w:r w:rsidRPr="00A22DCF">
        <w:rPr>
          <w:rFonts w:ascii="Arial" w:hAnsi="Arial" w:cs="Arial"/>
          <w:sz w:val="21"/>
          <w:szCs w:val="21"/>
        </w:rPr>
        <w:t>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>………………………………. ..……………………………………………………………………………………………………………….</w:t>
      </w:r>
    </w:p>
    <w:p w:rsidR="007F0AD7" w:rsidRDefault="007F0AD7" w:rsidP="007F0AD7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7F0AD7" w:rsidRDefault="007F0AD7" w:rsidP="007F0AD7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7F0AD7" w:rsidRDefault="007F0AD7" w:rsidP="007F0AD7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F0AD7" w:rsidRDefault="007F0AD7" w:rsidP="007F0AD7">
      <w:pPr>
        <w:spacing w:line="360" w:lineRule="auto"/>
        <w:jc w:val="both"/>
        <w:rPr>
          <w:rFonts w:ascii="Arial" w:hAnsi="Arial" w:cs="Arial"/>
        </w:rPr>
      </w:pPr>
    </w:p>
    <w:p w:rsidR="007F0AD7" w:rsidRPr="003E1710" w:rsidRDefault="007F0AD7" w:rsidP="007F0AD7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7F0AD7" w:rsidRPr="003E1710" w:rsidRDefault="007F0AD7" w:rsidP="007F0AD7">
      <w:pPr>
        <w:spacing w:line="360" w:lineRule="auto"/>
        <w:jc w:val="both"/>
        <w:rPr>
          <w:rFonts w:ascii="Arial" w:hAnsi="Arial" w:cs="Arial"/>
        </w:rPr>
      </w:pPr>
    </w:p>
    <w:p w:rsidR="007F0AD7" w:rsidRPr="003E1710" w:rsidRDefault="007F0AD7" w:rsidP="007F0AD7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7F0AD7" w:rsidRDefault="007F0AD7" w:rsidP="007F0AD7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7F0AD7" w:rsidRDefault="007F0AD7" w:rsidP="007F0AD7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F0AD7" w:rsidRDefault="007F0AD7" w:rsidP="007F0AD7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F0AD7" w:rsidRDefault="007F0AD7" w:rsidP="007F0AD7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F0AD7" w:rsidRDefault="007F0AD7" w:rsidP="007F0AD7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F0AD7" w:rsidRDefault="007F0AD7" w:rsidP="007F0AD7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F0AD7" w:rsidRDefault="007F0AD7" w:rsidP="007F0AD7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F0AD7" w:rsidRPr="00190D6E" w:rsidRDefault="007F0AD7" w:rsidP="007F0AD7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F0AD7" w:rsidRPr="001D3A19" w:rsidRDefault="007F0AD7" w:rsidP="007F0AD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7F0AD7" w:rsidRPr="00A22DCF" w:rsidRDefault="007F0AD7" w:rsidP="007F0AD7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F0AD7" w:rsidRPr="00A22DCF" w:rsidRDefault="007F0AD7" w:rsidP="007F0AD7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7F0AD7" w:rsidRDefault="007F0AD7" w:rsidP="007F0AD7">
      <w:pPr>
        <w:spacing w:line="360" w:lineRule="auto"/>
        <w:jc w:val="both"/>
        <w:rPr>
          <w:rFonts w:ascii="Arial" w:hAnsi="Arial" w:cs="Arial"/>
        </w:rPr>
      </w:pPr>
    </w:p>
    <w:p w:rsidR="007F0AD7" w:rsidRDefault="007F0AD7" w:rsidP="007F0AD7">
      <w:pPr>
        <w:spacing w:line="360" w:lineRule="auto"/>
        <w:jc w:val="both"/>
        <w:rPr>
          <w:rFonts w:ascii="Arial" w:hAnsi="Arial" w:cs="Arial"/>
        </w:rPr>
      </w:pPr>
    </w:p>
    <w:p w:rsidR="007F0AD7" w:rsidRDefault="007F0AD7" w:rsidP="007F0AD7">
      <w:pPr>
        <w:spacing w:line="360" w:lineRule="auto"/>
        <w:jc w:val="both"/>
        <w:rPr>
          <w:rFonts w:ascii="Arial" w:hAnsi="Arial" w:cs="Arial"/>
        </w:rPr>
      </w:pPr>
    </w:p>
    <w:p w:rsidR="007F0AD7" w:rsidRDefault="007F0AD7" w:rsidP="007F0AD7">
      <w:pPr>
        <w:spacing w:line="360" w:lineRule="auto"/>
        <w:jc w:val="both"/>
        <w:rPr>
          <w:rFonts w:ascii="Arial" w:hAnsi="Arial" w:cs="Arial"/>
        </w:rPr>
      </w:pPr>
    </w:p>
    <w:p w:rsidR="007F0AD7" w:rsidRPr="003E1710" w:rsidRDefault="007F0AD7" w:rsidP="007F0AD7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7F0AD7" w:rsidRPr="003E1710" w:rsidRDefault="007F0AD7" w:rsidP="007F0AD7">
      <w:pPr>
        <w:spacing w:line="360" w:lineRule="auto"/>
        <w:jc w:val="both"/>
        <w:rPr>
          <w:rFonts w:ascii="Arial" w:hAnsi="Arial" w:cs="Arial"/>
        </w:rPr>
      </w:pPr>
    </w:p>
    <w:p w:rsidR="007F0AD7" w:rsidRPr="003E1710" w:rsidRDefault="007F0AD7" w:rsidP="007F0AD7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7F0AD7" w:rsidRPr="00190D6E" w:rsidRDefault="007F0AD7" w:rsidP="007F0AD7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7F0AD7" w:rsidRPr="00A22DCF" w:rsidRDefault="007F0AD7" w:rsidP="007F0AD7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02877" w:rsidRDefault="00E02877" w:rsidP="00E02877">
      <w:pPr>
        <w:rPr>
          <w:b/>
          <w:i/>
          <w:sz w:val="24"/>
          <w:szCs w:val="24"/>
        </w:rPr>
      </w:pPr>
    </w:p>
    <w:sectPr w:rsidR="00E02877" w:rsidSect="00E02877">
      <w:headerReference w:type="default" r:id="rId8"/>
      <w:footerReference w:type="default" r:id="rId9"/>
      <w:pgSz w:w="11906" w:h="16838"/>
      <w:pgMar w:top="1702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53B7" w:rsidRDefault="006A53B7" w:rsidP="008E694E">
      <w:r>
        <w:separator/>
      </w:r>
    </w:p>
  </w:endnote>
  <w:endnote w:type="continuationSeparator" w:id="0">
    <w:p w:rsidR="006A53B7" w:rsidRDefault="006A53B7" w:rsidP="008E69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7243157"/>
      <w:docPartObj>
        <w:docPartGallery w:val="Page Numbers (Bottom of Page)"/>
        <w:docPartUnique/>
      </w:docPartObj>
    </w:sdtPr>
    <w:sdtContent>
      <w:p w:rsidR="00D3369B" w:rsidRDefault="00A45D57">
        <w:pPr>
          <w:pStyle w:val="Stopka"/>
          <w:jc w:val="center"/>
        </w:pPr>
        <w:fldSimple w:instr=" PAGE   \* MERGEFORMAT ">
          <w:r w:rsidR="007F0AD7">
            <w:rPr>
              <w:noProof/>
            </w:rPr>
            <w:t>2</w:t>
          </w:r>
        </w:fldSimple>
      </w:p>
    </w:sdtContent>
  </w:sdt>
  <w:p w:rsidR="00D3369B" w:rsidRDefault="00D3369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53B7" w:rsidRDefault="006A53B7" w:rsidP="008E694E"/>
  </w:footnote>
  <w:footnote w:type="continuationSeparator" w:id="0">
    <w:p w:rsidR="006A53B7" w:rsidRDefault="006A53B7" w:rsidP="008E69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69B" w:rsidRDefault="00D3369B" w:rsidP="008E694E">
    <w:pPr>
      <w:jc w:val="center"/>
      <w:rPr>
        <w:noProof/>
      </w:rPr>
    </w:pPr>
    <w:r>
      <w:rPr>
        <w:noProof/>
      </w:rPr>
      <w:drawing>
        <wp:inline distT="0" distB="0" distL="0" distR="0">
          <wp:extent cx="752475" cy="485775"/>
          <wp:effectExtent l="0" t="0" r="9525" b="9525"/>
          <wp:docPr id="3" name="Obraz 3" descr="flag_yellow_lo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flag_yellow_lo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ab/>
    </w:r>
    <w:r>
      <w:rPr>
        <w:noProof/>
      </w:rPr>
      <w:tab/>
      <w:t xml:space="preserve">   </w:t>
    </w:r>
    <w:r>
      <w:rPr>
        <w:noProof/>
      </w:rPr>
      <w:tab/>
      <w:t xml:space="preserve">                  </w:t>
    </w:r>
    <w:r>
      <w:rPr>
        <w:noProof/>
      </w:rPr>
      <w:drawing>
        <wp:inline distT="0" distB="0" distL="0" distR="0">
          <wp:extent cx="419100" cy="485775"/>
          <wp:effectExtent l="0" t="0" r="0" b="9525"/>
          <wp:docPr id="2" name="Obraz 2" descr="indek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indek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9100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ab/>
    </w:r>
    <w:r>
      <w:rPr>
        <w:noProof/>
      </w:rPr>
      <w:tab/>
      <w:t xml:space="preserve">     </w:t>
    </w:r>
    <w:r>
      <w:rPr>
        <w:noProof/>
      </w:rPr>
      <w:tab/>
      <w:t xml:space="preserve">         </w:t>
    </w:r>
    <w:r>
      <w:rPr>
        <w:noProof/>
      </w:rPr>
      <w:drawing>
        <wp:inline distT="0" distB="0" distL="0" distR="0">
          <wp:extent cx="933450" cy="609600"/>
          <wp:effectExtent l="0" t="0" r="0" b="0"/>
          <wp:docPr id="1" name="Obraz 1" descr="PROW-2014-2020-logo-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ROW-2014-2020-logo-kolor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2E00C20"/>
    <w:multiLevelType w:val="hybridMultilevel"/>
    <w:tmpl w:val="430C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64372F"/>
    <w:multiLevelType w:val="hybridMultilevel"/>
    <w:tmpl w:val="4A8A0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1DFE6020"/>
    <w:multiLevelType w:val="hybridMultilevel"/>
    <w:tmpl w:val="6C464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7D7069"/>
    <w:multiLevelType w:val="hybridMultilevel"/>
    <w:tmpl w:val="63BEEB78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7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0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51355C"/>
    <w:multiLevelType w:val="hybridMultilevel"/>
    <w:tmpl w:val="FF4A7CC0"/>
    <w:lvl w:ilvl="0" w:tplc="4E3EF6E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2345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93141E5"/>
    <w:multiLevelType w:val="hybridMultilevel"/>
    <w:tmpl w:val="544AF77C"/>
    <w:lvl w:ilvl="0" w:tplc="15BA00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7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8690A89"/>
    <w:multiLevelType w:val="multilevel"/>
    <w:tmpl w:val="250C82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8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9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AA7448F"/>
    <w:multiLevelType w:val="hybridMultilevel"/>
    <w:tmpl w:val="C35EA98A"/>
    <w:lvl w:ilvl="0" w:tplc="FFFFFFFF">
      <w:start w:val="1"/>
      <w:numFmt w:val="upperRoman"/>
      <w:lvlText w:val="%1."/>
      <w:lvlJc w:val="left"/>
      <w:pPr>
        <w:tabs>
          <w:tab w:val="num" w:pos="1351"/>
        </w:tabs>
        <w:ind w:left="1351" w:hanging="72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31"/>
        </w:tabs>
        <w:ind w:left="243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51"/>
        </w:tabs>
        <w:ind w:left="315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71"/>
        </w:tabs>
        <w:ind w:left="387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91"/>
        </w:tabs>
        <w:ind w:left="459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11"/>
        </w:tabs>
        <w:ind w:left="531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31"/>
        </w:tabs>
        <w:ind w:left="603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51"/>
        </w:tabs>
        <w:ind w:left="6751" w:hanging="180"/>
      </w:pPr>
    </w:lvl>
  </w:abstractNum>
  <w:abstractNum w:abstractNumId="46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3"/>
  </w:num>
  <w:num w:numId="2">
    <w:abstractNumId w:val="1"/>
  </w:num>
  <w:num w:numId="3">
    <w:abstractNumId w:val="12"/>
  </w:num>
  <w:num w:numId="4">
    <w:abstractNumId w:val="32"/>
  </w:num>
  <w:num w:numId="5">
    <w:abstractNumId w:val="47"/>
  </w:num>
  <w:num w:numId="6">
    <w:abstractNumId w:val="28"/>
  </w:num>
  <w:num w:numId="7">
    <w:abstractNumId w:val="46"/>
  </w:num>
  <w:num w:numId="8">
    <w:abstractNumId w:val="15"/>
  </w:num>
  <w:num w:numId="9">
    <w:abstractNumId w:val="14"/>
  </w:num>
  <w:num w:numId="10">
    <w:abstractNumId w:val="24"/>
  </w:num>
  <w:num w:numId="11">
    <w:abstractNumId w:val="17"/>
  </w:num>
  <w:num w:numId="12">
    <w:abstractNumId w:val="11"/>
  </w:num>
  <w:num w:numId="13">
    <w:abstractNumId w:val="7"/>
  </w:num>
  <w:num w:numId="14">
    <w:abstractNumId w:val="50"/>
  </w:num>
  <w:num w:numId="15">
    <w:abstractNumId w:val="30"/>
  </w:num>
  <w:num w:numId="16">
    <w:abstractNumId w:val="43"/>
  </w:num>
  <w:num w:numId="17">
    <w:abstractNumId w:val="27"/>
  </w:num>
  <w:num w:numId="18">
    <w:abstractNumId w:val="20"/>
  </w:num>
  <w:num w:numId="19">
    <w:abstractNumId w:val="36"/>
  </w:num>
  <w:num w:numId="20">
    <w:abstractNumId w:val="10"/>
  </w:num>
  <w:num w:numId="21">
    <w:abstractNumId w:val="39"/>
  </w:num>
  <w:num w:numId="22">
    <w:abstractNumId w:val="9"/>
  </w:num>
  <w:num w:numId="23">
    <w:abstractNumId w:val="21"/>
  </w:num>
  <w:num w:numId="24">
    <w:abstractNumId w:val="42"/>
  </w:num>
  <w:num w:numId="25">
    <w:abstractNumId w:val="8"/>
  </w:num>
  <w:num w:numId="26">
    <w:abstractNumId w:val="35"/>
  </w:num>
  <w:num w:numId="27">
    <w:abstractNumId w:val="45"/>
  </w:num>
  <w:num w:numId="28">
    <w:abstractNumId w:val="25"/>
  </w:num>
  <w:num w:numId="2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0"/>
  </w:num>
  <w:num w:numId="40">
    <w:abstractNumId w:val="38"/>
  </w:num>
  <w:num w:numId="41">
    <w:abstractNumId w:val="3"/>
  </w:num>
  <w:num w:numId="42">
    <w:abstractNumId w:val="18"/>
  </w:num>
  <w:num w:numId="43">
    <w:abstractNumId w:val="2"/>
  </w:num>
  <w:num w:numId="44">
    <w:abstractNumId w:val="4"/>
  </w:num>
  <w:num w:numId="45">
    <w:abstractNumId w:val="5"/>
  </w:num>
  <w:num w:numId="46">
    <w:abstractNumId w:val="19"/>
  </w:num>
  <w:num w:numId="47">
    <w:abstractNumId w:val="29"/>
  </w:num>
  <w:num w:numId="48">
    <w:abstractNumId w:val="13"/>
  </w:num>
  <w:num w:numId="49">
    <w:abstractNumId w:val="22"/>
  </w:num>
  <w:num w:numId="50">
    <w:abstractNumId w:val="31"/>
  </w:num>
  <w:num w:numId="51">
    <w:abstractNumId w:val="37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434B"/>
    <w:rsid w:val="00025E9E"/>
    <w:rsid w:val="00034893"/>
    <w:rsid w:val="00042D72"/>
    <w:rsid w:val="000C0AE5"/>
    <w:rsid w:val="00103266"/>
    <w:rsid w:val="001201C4"/>
    <w:rsid w:val="001252B6"/>
    <w:rsid w:val="00144BDE"/>
    <w:rsid w:val="00145925"/>
    <w:rsid w:val="00177661"/>
    <w:rsid w:val="001973A0"/>
    <w:rsid w:val="001B36A1"/>
    <w:rsid w:val="001D01EB"/>
    <w:rsid w:val="001D4124"/>
    <w:rsid w:val="001E705E"/>
    <w:rsid w:val="001F3A53"/>
    <w:rsid w:val="001F599A"/>
    <w:rsid w:val="001F5A4B"/>
    <w:rsid w:val="00200B7D"/>
    <w:rsid w:val="00202158"/>
    <w:rsid w:val="00202CDE"/>
    <w:rsid w:val="002233A4"/>
    <w:rsid w:val="00223572"/>
    <w:rsid w:val="00247886"/>
    <w:rsid w:val="00250EF1"/>
    <w:rsid w:val="00257D05"/>
    <w:rsid w:val="00266636"/>
    <w:rsid w:val="00266F89"/>
    <w:rsid w:val="00277E0A"/>
    <w:rsid w:val="002948D2"/>
    <w:rsid w:val="002D0EE4"/>
    <w:rsid w:val="002D2FD7"/>
    <w:rsid w:val="002E2E24"/>
    <w:rsid w:val="003016CE"/>
    <w:rsid w:val="0030513B"/>
    <w:rsid w:val="00313DD4"/>
    <w:rsid w:val="003718D3"/>
    <w:rsid w:val="003C1985"/>
    <w:rsid w:val="004114FC"/>
    <w:rsid w:val="004358FB"/>
    <w:rsid w:val="004543E3"/>
    <w:rsid w:val="004611EA"/>
    <w:rsid w:val="004729D3"/>
    <w:rsid w:val="004812F1"/>
    <w:rsid w:val="0049521A"/>
    <w:rsid w:val="004A0827"/>
    <w:rsid w:val="004B7584"/>
    <w:rsid w:val="004C434B"/>
    <w:rsid w:val="004D6C17"/>
    <w:rsid w:val="004D7CED"/>
    <w:rsid w:val="004E7A08"/>
    <w:rsid w:val="00512202"/>
    <w:rsid w:val="00531521"/>
    <w:rsid w:val="00553BA5"/>
    <w:rsid w:val="005618CF"/>
    <w:rsid w:val="005A092E"/>
    <w:rsid w:val="005D3B14"/>
    <w:rsid w:val="005F43D3"/>
    <w:rsid w:val="00625664"/>
    <w:rsid w:val="00625747"/>
    <w:rsid w:val="00640FB5"/>
    <w:rsid w:val="00646862"/>
    <w:rsid w:val="006A53B7"/>
    <w:rsid w:val="006B2882"/>
    <w:rsid w:val="006B5986"/>
    <w:rsid w:val="006B70C3"/>
    <w:rsid w:val="006C113C"/>
    <w:rsid w:val="006F0434"/>
    <w:rsid w:val="00702238"/>
    <w:rsid w:val="007139E0"/>
    <w:rsid w:val="00725287"/>
    <w:rsid w:val="00730565"/>
    <w:rsid w:val="0075083C"/>
    <w:rsid w:val="00785805"/>
    <w:rsid w:val="00793432"/>
    <w:rsid w:val="007C4C64"/>
    <w:rsid w:val="007D669E"/>
    <w:rsid w:val="007F0AD7"/>
    <w:rsid w:val="007F1ED8"/>
    <w:rsid w:val="00807780"/>
    <w:rsid w:val="00814FFA"/>
    <w:rsid w:val="008522AC"/>
    <w:rsid w:val="008631EC"/>
    <w:rsid w:val="008B4794"/>
    <w:rsid w:val="008C6378"/>
    <w:rsid w:val="008E694E"/>
    <w:rsid w:val="008F2266"/>
    <w:rsid w:val="009258AF"/>
    <w:rsid w:val="00941873"/>
    <w:rsid w:val="00941D6D"/>
    <w:rsid w:val="00955CDE"/>
    <w:rsid w:val="00956E67"/>
    <w:rsid w:val="00982B98"/>
    <w:rsid w:val="00985E8E"/>
    <w:rsid w:val="00991851"/>
    <w:rsid w:val="009E33AA"/>
    <w:rsid w:val="009E5AB7"/>
    <w:rsid w:val="009E79A7"/>
    <w:rsid w:val="00A211F4"/>
    <w:rsid w:val="00A45D57"/>
    <w:rsid w:val="00A46684"/>
    <w:rsid w:val="00A53F6E"/>
    <w:rsid w:val="00A55D38"/>
    <w:rsid w:val="00A64214"/>
    <w:rsid w:val="00AA00FB"/>
    <w:rsid w:val="00AA5DAF"/>
    <w:rsid w:val="00AB3543"/>
    <w:rsid w:val="00AB38F7"/>
    <w:rsid w:val="00AB58DB"/>
    <w:rsid w:val="00AC4D6E"/>
    <w:rsid w:val="00AD05D7"/>
    <w:rsid w:val="00AD4E47"/>
    <w:rsid w:val="00AD5DD4"/>
    <w:rsid w:val="00AE1CDB"/>
    <w:rsid w:val="00B01093"/>
    <w:rsid w:val="00B154D3"/>
    <w:rsid w:val="00B23A6D"/>
    <w:rsid w:val="00B55B9D"/>
    <w:rsid w:val="00B60C4E"/>
    <w:rsid w:val="00B7722C"/>
    <w:rsid w:val="00B77F0B"/>
    <w:rsid w:val="00B87475"/>
    <w:rsid w:val="00BB0095"/>
    <w:rsid w:val="00BB3190"/>
    <w:rsid w:val="00BC34DA"/>
    <w:rsid w:val="00BE5ADC"/>
    <w:rsid w:val="00C247CF"/>
    <w:rsid w:val="00C56E6F"/>
    <w:rsid w:val="00C91BA4"/>
    <w:rsid w:val="00CB77B3"/>
    <w:rsid w:val="00CD6C42"/>
    <w:rsid w:val="00CE6502"/>
    <w:rsid w:val="00CE6992"/>
    <w:rsid w:val="00D00B1E"/>
    <w:rsid w:val="00D10B2B"/>
    <w:rsid w:val="00D3369B"/>
    <w:rsid w:val="00D71C67"/>
    <w:rsid w:val="00D82177"/>
    <w:rsid w:val="00D956B2"/>
    <w:rsid w:val="00DA22E4"/>
    <w:rsid w:val="00DB0D62"/>
    <w:rsid w:val="00DF283B"/>
    <w:rsid w:val="00DF3A9C"/>
    <w:rsid w:val="00E02877"/>
    <w:rsid w:val="00E327E6"/>
    <w:rsid w:val="00E85E63"/>
    <w:rsid w:val="00ED4DD9"/>
    <w:rsid w:val="00F033CF"/>
    <w:rsid w:val="00F04C14"/>
    <w:rsid w:val="00F22F5D"/>
    <w:rsid w:val="00F33E93"/>
    <w:rsid w:val="00F92CF9"/>
    <w:rsid w:val="00F92FF8"/>
    <w:rsid w:val="00FA09F9"/>
    <w:rsid w:val="00FD4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28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0287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E0287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0287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0287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E02877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028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E0287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E02877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02877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E02877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5AB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5AB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nhideWhenUsed/>
    <w:rsid w:val="008E694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E694E"/>
  </w:style>
  <w:style w:type="paragraph" w:styleId="Stopka">
    <w:name w:val="footer"/>
    <w:basedOn w:val="Normalny"/>
    <w:link w:val="StopkaZnak"/>
    <w:uiPriority w:val="99"/>
    <w:unhideWhenUsed/>
    <w:rsid w:val="008E694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E694E"/>
  </w:style>
  <w:style w:type="paragraph" w:styleId="Akapitzlist">
    <w:name w:val="List Paragraph"/>
    <w:basedOn w:val="Normalny"/>
    <w:link w:val="AkapitzlistZnak"/>
    <w:uiPriority w:val="34"/>
    <w:qFormat/>
    <w:rsid w:val="008E694E"/>
    <w:pPr>
      <w:spacing w:after="160" w:line="259" w:lineRule="auto"/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E02877"/>
  </w:style>
  <w:style w:type="paragraph" w:customStyle="1" w:styleId="Standard">
    <w:name w:val="Standard"/>
    <w:rsid w:val="00E0287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E02877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E02877"/>
    <w:pPr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E02877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E0287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nhideWhenUsed/>
    <w:rsid w:val="00E0287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0287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E02877"/>
    <w:pPr>
      <w:jc w:val="center"/>
    </w:pPr>
    <w:rPr>
      <w:sz w:val="28"/>
      <w:szCs w:val="24"/>
      <w:lang w:val="en-US"/>
    </w:rPr>
  </w:style>
  <w:style w:type="character" w:customStyle="1" w:styleId="TytuZnak">
    <w:name w:val="Tytuł Znak"/>
    <w:basedOn w:val="Domylnaczcionkaakapitu"/>
    <w:link w:val="Tytu"/>
    <w:rsid w:val="00E02877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E02877"/>
  </w:style>
  <w:style w:type="paragraph" w:customStyle="1" w:styleId="WW-Tekstpodstawowy2">
    <w:name w:val="WW-Tekst podstawowy 2"/>
    <w:basedOn w:val="Normalny"/>
    <w:rsid w:val="00E02877"/>
    <w:pPr>
      <w:widowControl w:val="0"/>
      <w:suppressAutoHyphens/>
      <w:jc w:val="center"/>
    </w:pPr>
    <w:rPr>
      <w:rFonts w:eastAsia="Lucida Sans Unicode"/>
      <w:sz w:val="28"/>
      <w:lang w:eastAsia="en-US"/>
    </w:rPr>
  </w:style>
  <w:style w:type="paragraph" w:customStyle="1" w:styleId="WW-Tekstpodstawowy3">
    <w:name w:val="WW-Tekst podstawowy 3"/>
    <w:basedOn w:val="Normalny"/>
    <w:rsid w:val="00E02877"/>
    <w:pPr>
      <w:widowControl w:val="0"/>
      <w:suppressAutoHyphens/>
    </w:pPr>
    <w:rPr>
      <w:rFonts w:eastAsia="Lucida Sans Unicode"/>
      <w:sz w:val="32"/>
      <w:lang w:eastAsia="en-US"/>
    </w:rPr>
  </w:style>
  <w:style w:type="character" w:styleId="Odwoanieprzypisudolnego">
    <w:name w:val="footnote reference"/>
    <w:basedOn w:val="Domylnaczcionkaakapitu"/>
    <w:semiHidden/>
    <w:rsid w:val="00E02877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E02877"/>
    <w:pPr>
      <w:widowControl w:val="0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0287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rsid w:val="00E02877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E02877"/>
    <w:pPr>
      <w:keepNext/>
      <w:spacing w:before="60" w:after="60"/>
      <w:jc w:val="center"/>
    </w:pPr>
    <w:rPr>
      <w:b/>
      <w:bCs/>
      <w:sz w:val="24"/>
      <w:szCs w:val="24"/>
    </w:rPr>
  </w:style>
  <w:style w:type="paragraph" w:customStyle="1" w:styleId="tm">
    <w:name w:val="tm"/>
    <w:basedOn w:val="Normalny"/>
    <w:rsid w:val="00E02877"/>
    <w:pPr>
      <w:suppressAutoHyphens/>
      <w:ind w:left="480" w:hanging="480"/>
      <w:jc w:val="both"/>
    </w:pPr>
    <w:rPr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E02877"/>
    <w:pPr>
      <w:jc w:val="right"/>
    </w:pPr>
    <w:rPr>
      <w:i/>
      <w:iCs/>
      <w:sz w:val="24"/>
      <w:szCs w:val="24"/>
    </w:rPr>
  </w:style>
  <w:style w:type="paragraph" w:customStyle="1" w:styleId="Style8">
    <w:name w:val="Style8"/>
    <w:basedOn w:val="Normalny"/>
    <w:uiPriority w:val="99"/>
    <w:rsid w:val="00E02877"/>
    <w:pPr>
      <w:widowControl w:val="0"/>
      <w:autoSpaceDE w:val="0"/>
      <w:autoSpaceDN w:val="0"/>
      <w:adjustRightInd w:val="0"/>
      <w:spacing w:line="283" w:lineRule="exact"/>
      <w:ind w:hanging="283"/>
      <w:jc w:val="both"/>
    </w:pPr>
    <w:rPr>
      <w:sz w:val="24"/>
      <w:szCs w:val="24"/>
    </w:rPr>
  </w:style>
  <w:style w:type="character" w:customStyle="1" w:styleId="FontStyle13">
    <w:name w:val="Font Style13"/>
    <w:basedOn w:val="Domylnaczcionkaakapitu"/>
    <w:uiPriority w:val="99"/>
    <w:rsid w:val="00E02877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0287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E02877"/>
    <w:pPr>
      <w:widowControl w:val="0"/>
      <w:autoSpaceDE w:val="0"/>
      <w:autoSpaceDN w:val="0"/>
      <w:adjustRightInd w:val="0"/>
      <w:spacing w:line="283" w:lineRule="exact"/>
      <w:jc w:val="both"/>
    </w:pPr>
    <w:rPr>
      <w:sz w:val="24"/>
      <w:szCs w:val="24"/>
    </w:rPr>
  </w:style>
  <w:style w:type="paragraph" w:customStyle="1" w:styleId="pkt">
    <w:name w:val="pkt"/>
    <w:basedOn w:val="Normalny"/>
    <w:rsid w:val="00E02877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text">
    <w:name w:val="text"/>
    <w:rsid w:val="00E02877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character" w:styleId="Pogrubienie">
    <w:name w:val="Strong"/>
    <w:basedOn w:val="Domylnaczcionkaakapitu"/>
    <w:uiPriority w:val="22"/>
    <w:qFormat/>
    <w:rsid w:val="00E02877"/>
    <w:rPr>
      <w:b/>
      <w:bCs/>
    </w:rPr>
  </w:style>
  <w:style w:type="character" w:styleId="Uwydatnienie">
    <w:name w:val="Emphasis"/>
    <w:basedOn w:val="Domylnaczcionkaakapitu"/>
    <w:uiPriority w:val="20"/>
    <w:qFormat/>
    <w:rsid w:val="00E02877"/>
    <w:rPr>
      <w:i/>
      <w:iCs/>
    </w:rPr>
  </w:style>
  <w:style w:type="paragraph" w:styleId="NormalnyWeb">
    <w:name w:val="Normal (Web)"/>
    <w:basedOn w:val="Normalny"/>
    <w:uiPriority w:val="99"/>
    <w:semiHidden/>
    <w:unhideWhenUsed/>
    <w:rsid w:val="001F599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8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5B65F4-98DD-45B7-9D5F-17BD3DB01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</dc:creator>
  <cp:lastModifiedBy>JO</cp:lastModifiedBy>
  <cp:revision>3</cp:revision>
  <cp:lastPrinted>2020-02-18T11:28:00Z</cp:lastPrinted>
  <dcterms:created xsi:type="dcterms:W3CDTF">2020-08-10T09:56:00Z</dcterms:created>
  <dcterms:modified xsi:type="dcterms:W3CDTF">2020-08-10T09:57:00Z</dcterms:modified>
</cp:coreProperties>
</file>