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79E" w:rsidRPr="00656A1C" w:rsidRDefault="007B279E" w:rsidP="007B279E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7B279E" w:rsidRDefault="007B279E" w:rsidP="007B279E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7B279E" w:rsidRDefault="007B279E" w:rsidP="007B279E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7B279E" w:rsidRPr="00A058AD" w:rsidRDefault="007B279E" w:rsidP="007B279E">
      <w:pPr>
        <w:ind w:left="5246" w:firstLine="708"/>
        <w:rPr>
          <w:rFonts w:ascii="Arial" w:hAnsi="Arial" w:cs="Arial"/>
          <w:b/>
        </w:rPr>
      </w:pPr>
    </w:p>
    <w:p w:rsidR="007B279E" w:rsidRDefault="007B279E" w:rsidP="007B279E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7B279E" w:rsidRPr="00C34A62" w:rsidRDefault="007B279E" w:rsidP="007B279E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7B279E" w:rsidRPr="00C34A62" w:rsidRDefault="007B279E" w:rsidP="007B279E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7B279E" w:rsidRPr="00A22DCF" w:rsidRDefault="007B279E" w:rsidP="007B279E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7B279E" w:rsidRDefault="007B279E" w:rsidP="007B279E">
      <w:pPr>
        <w:rPr>
          <w:rFonts w:ascii="Arial" w:hAnsi="Arial" w:cs="Arial"/>
          <w:b/>
        </w:rPr>
      </w:pPr>
    </w:p>
    <w:p w:rsidR="007B279E" w:rsidRPr="00A058AD" w:rsidRDefault="007B279E" w:rsidP="007B279E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7B279E" w:rsidRPr="00A058AD" w:rsidRDefault="007B279E" w:rsidP="007B279E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7B279E" w:rsidRPr="00A058AD" w:rsidRDefault="007B279E" w:rsidP="007B279E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B279E" w:rsidRDefault="007B279E" w:rsidP="007B279E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7B279E" w:rsidRPr="003D272A" w:rsidRDefault="007B279E" w:rsidP="007B279E">
      <w:pPr>
        <w:rPr>
          <w:rFonts w:ascii="Arial" w:hAnsi="Arial" w:cs="Arial"/>
          <w:u w:val="single"/>
        </w:rPr>
      </w:pPr>
    </w:p>
    <w:p w:rsidR="007B279E" w:rsidRPr="00A058AD" w:rsidRDefault="007B279E" w:rsidP="007B279E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7B279E" w:rsidRPr="00A058AD" w:rsidRDefault="007B279E" w:rsidP="007B279E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B279E" w:rsidRDefault="007B279E" w:rsidP="007B279E">
      <w:pPr>
        <w:rPr>
          <w:rFonts w:ascii="Arial" w:hAnsi="Arial" w:cs="Arial"/>
        </w:rPr>
      </w:pPr>
    </w:p>
    <w:p w:rsidR="007B279E" w:rsidRPr="009375EB" w:rsidRDefault="007B279E" w:rsidP="007B279E">
      <w:pPr>
        <w:rPr>
          <w:rFonts w:ascii="Arial" w:hAnsi="Arial" w:cs="Arial"/>
        </w:rPr>
      </w:pPr>
    </w:p>
    <w:p w:rsidR="007B279E" w:rsidRPr="00952508" w:rsidRDefault="007B279E" w:rsidP="007B279E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7B279E" w:rsidRPr="005319CA" w:rsidRDefault="007B279E" w:rsidP="007B279E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7B279E" w:rsidRPr="005319CA" w:rsidRDefault="007B279E" w:rsidP="007B279E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7B279E" w:rsidRPr="004D67A2" w:rsidRDefault="007B279E" w:rsidP="007B279E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7B279E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B279E" w:rsidRPr="001448FB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B279E" w:rsidRPr="00A90F7C" w:rsidRDefault="007B279E" w:rsidP="007B279E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 w:rsidRPr="00725287">
        <w:rPr>
          <w:rFonts w:ascii="Arial" w:hAnsi="Arial" w:cs="Arial"/>
          <w:b/>
          <w:sz w:val="22"/>
          <w:szCs w:val="22"/>
        </w:rPr>
        <w:t>Rozbudowa, przebudowa budynku byłej szkoły podstawowej w Koliszowach oraz zmiana sposobu użytkowania na placówkę kulturalną – świetlicę wiejską</w:t>
      </w:r>
      <w:r>
        <w:rPr>
          <w:rFonts w:ascii="Arial" w:hAnsi="Arial" w:cs="Arial"/>
          <w:b/>
          <w:sz w:val="22"/>
          <w:szCs w:val="22"/>
        </w:rPr>
        <w:t>,</w:t>
      </w:r>
    </w:p>
    <w:p w:rsidR="007B279E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7B279E" w:rsidRPr="00CC6896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Pr="001448FB" w:rsidRDefault="007B279E" w:rsidP="007B279E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7B279E" w:rsidRDefault="007B279E" w:rsidP="007B279E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7B279E" w:rsidRPr="004B00A9" w:rsidRDefault="007B279E" w:rsidP="007B279E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7B279E" w:rsidRPr="00EE7725" w:rsidRDefault="007B279E" w:rsidP="007B279E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7B279E" w:rsidRPr="003E1710" w:rsidRDefault="007B279E" w:rsidP="007B279E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7B279E" w:rsidRDefault="007B279E" w:rsidP="007B279E">
      <w:pPr>
        <w:spacing w:line="360" w:lineRule="auto"/>
        <w:jc w:val="both"/>
        <w:rPr>
          <w:rFonts w:ascii="Arial" w:hAnsi="Arial" w:cs="Arial"/>
          <w:i/>
        </w:rPr>
      </w:pPr>
    </w:p>
    <w:p w:rsidR="007B279E" w:rsidRPr="003E1710" w:rsidRDefault="007B279E" w:rsidP="007B279E">
      <w:pPr>
        <w:spacing w:line="360" w:lineRule="auto"/>
        <w:jc w:val="both"/>
        <w:rPr>
          <w:rFonts w:ascii="Arial" w:hAnsi="Arial" w:cs="Arial"/>
          <w:i/>
        </w:rPr>
      </w:pPr>
    </w:p>
    <w:p w:rsidR="007B279E" w:rsidRPr="003E1710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7B279E" w:rsidRPr="003E1710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7B279E" w:rsidRPr="00A90F7C" w:rsidRDefault="007B279E" w:rsidP="007B279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B279E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7B279E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279E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B279E" w:rsidRPr="00A56074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B279E" w:rsidRPr="000F2452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Pr="000F2452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r. </w:t>
      </w:r>
    </w:p>
    <w:p w:rsidR="007B279E" w:rsidRPr="000F2452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Pr="000F2452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7B279E" w:rsidRDefault="007B279E" w:rsidP="007B279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7B279E" w:rsidRDefault="007B279E" w:rsidP="007B279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B279E" w:rsidRDefault="007B279E" w:rsidP="007B279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B279E" w:rsidRPr="000F2452" w:rsidRDefault="007B279E" w:rsidP="007B279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B279E" w:rsidRPr="009375EB" w:rsidRDefault="007B279E" w:rsidP="007B279E">
      <w:pPr>
        <w:spacing w:line="360" w:lineRule="auto"/>
        <w:jc w:val="both"/>
        <w:rPr>
          <w:rFonts w:ascii="Arial" w:hAnsi="Arial" w:cs="Arial"/>
          <w:i/>
        </w:rPr>
      </w:pPr>
    </w:p>
    <w:p w:rsidR="007B279E" w:rsidRPr="003C58F8" w:rsidRDefault="007B279E" w:rsidP="007B279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7B279E" w:rsidRPr="009375EB" w:rsidRDefault="007B279E" w:rsidP="007B279E">
      <w:pPr>
        <w:spacing w:line="360" w:lineRule="auto"/>
        <w:jc w:val="both"/>
        <w:rPr>
          <w:rFonts w:ascii="Arial" w:hAnsi="Arial" w:cs="Arial"/>
          <w:b/>
        </w:rPr>
      </w:pPr>
    </w:p>
    <w:p w:rsidR="007B279E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B279E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B279E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B279E" w:rsidRPr="00F65DD1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B279E" w:rsidRPr="005A73FB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</w:rPr>
        <w:t xml:space="preserve"> </w:t>
      </w:r>
    </w:p>
    <w:p w:rsidR="007B279E" w:rsidRPr="005A73FB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Pr="005A73FB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7B279E" w:rsidRDefault="007B279E" w:rsidP="007B279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7B279E" w:rsidRDefault="007B279E" w:rsidP="007B279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B279E" w:rsidRPr="008560CF" w:rsidRDefault="007B279E" w:rsidP="007B279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B279E" w:rsidRPr="009375EB" w:rsidRDefault="007B279E" w:rsidP="007B279E">
      <w:pPr>
        <w:spacing w:line="360" w:lineRule="auto"/>
        <w:jc w:val="both"/>
        <w:rPr>
          <w:rFonts w:ascii="Arial" w:hAnsi="Arial" w:cs="Arial"/>
          <w:b/>
        </w:rPr>
      </w:pPr>
    </w:p>
    <w:p w:rsidR="007B279E" w:rsidRPr="002C42F8" w:rsidRDefault="007B279E" w:rsidP="007B279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7B279E" w:rsidRPr="00D47D38" w:rsidRDefault="007B279E" w:rsidP="007B279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7B279E" w:rsidRPr="009375EB" w:rsidRDefault="007B279E" w:rsidP="007B279E">
      <w:pPr>
        <w:spacing w:line="360" w:lineRule="auto"/>
        <w:jc w:val="both"/>
        <w:rPr>
          <w:rFonts w:ascii="Arial" w:hAnsi="Arial" w:cs="Arial"/>
          <w:b/>
        </w:rPr>
      </w:pPr>
    </w:p>
    <w:p w:rsidR="007B279E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7B279E" w:rsidRPr="00B80D0E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7B279E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Pr="000817F4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Pr="000817F4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</w:rPr>
        <w:t xml:space="preserve"> </w:t>
      </w:r>
    </w:p>
    <w:p w:rsidR="007B279E" w:rsidRPr="000817F4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Pr="000817F4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7B279E" w:rsidRPr="001F4C82" w:rsidRDefault="007B279E" w:rsidP="007B279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B279E" w:rsidRDefault="007B279E" w:rsidP="007B279E">
      <w:pPr>
        <w:spacing w:line="360" w:lineRule="auto"/>
        <w:jc w:val="both"/>
        <w:rPr>
          <w:rFonts w:ascii="Arial" w:hAnsi="Arial" w:cs="Arial"/>
          <w:i/>
        </w:rPr>
      </w:pPr>
    </w:p>
    <w:p w:rsidR="007B279E" w:rsidRDefault="007B279E" w:rsidP="007B279E">
      <w:pPr>
        <w:spacing w:line="360" w:lineRule="auto"/>
        <w:jc w:val="both"/>
        <w:rPr>
          <w:rFonts w:ascii="Arial" w:hAnsi="Arial" w:cs="Arial"/>
          <w:i/>
        </w:rPr>
      </w:pPr>
    </w:p>
    <w:p w:rsidR="007B279E" w:rsidRDefault="007B279E" w:rsidP="007B279E">
      <w:pPr>
        <w:spacing w:line="360" w:lineRule="auto"/>
        <w:jc w:val="both"/>
        <w:rPr>
          <w:rFonts w:ascii="Arial" w:hAnsi="Arial" w:cs="Arial"/>
          <w:i/>
        </w:rPr>
      </w:pPr>
    </w:p>
    <w:p w:rsidR="007B279E" w:rsidRPr="009375EB" w:rsidRDefault="007B279E" w:rsidP="007B279E">
      <w:pPr>
        <w:spacing w:line="360" w:lineRule="auto"/>
        <w:jc w:val="both"/>
        <w:rPr>
          <w:rFonts w:ascii="Arial" w:hAnsi="Arial" w:cs="Arial"/>
          <w:i/>
        </w:rPr>
      </w:pPr>
    </w:p>
    <w:p w:rsidR="007B279E" w:rsidRPr="001D3A19" w:rsidRDefault="007B279E" w:rsidP="007B279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7B279E" w:rsidRPr="009375EB" w:rsidRDefault="007B279E" w:rsidP="007B279E">
      <w:pPr>
        <w:spacing w:line="360" w:lineRule="auto"/>
        <w:jc w:val="both"/>
        <w:rPr>
          <w:rFonts w:ascii="Arial" w:hAnsi="Arial" w:cs="Arial"/>
          <w:b/>
        </w:rPr>
      </w:pPr>
    </w:p>
    <w:p w:rsidR="007B279E" w:rsidRPr="00193E01" w:rsidRDefault="007B279E" w:rsidP="007B279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B279E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Pr="001F4C82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Pr="001F4C82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</w:rPr>
        <w:t xml:space="preserve"> </w:t>
      </w:r>
    </w:p>
    <w:p w:rsidR="007B279E" w:rsidRPr="001F4C82" w:rsidRDefault="007B279E" w:rsidP="007B279E">
      <w:pPr>
        <w:spacing w:line="360" w:lineRule="auto"/>
        <w:jc w:val="both"/>
        <w:rPr>
          <w:rFonts w:ascii="Arial" w:hAnsi="Arial" w:cs="Arial"/>
        </w:rPr>
      </w:pPr>
    </w:p>
    <w:p w:rsidR="007B279E" w:rsidRPr="001F4C82" w:rsidRDefault="007B279E" w:rsidP="007B279E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7B279E" w:rsidRPr="00C00C2E" w:rsidRDefault="007B279E" w:rsidP="007B279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02877" w:rsidRDefault="00E02877" w:rsidP="00E02877">
      <w:pPr>
        <w:rPr>
          <w:b/>
          <w:i/>
          <w:sz w:val="24"/>
          <w:szCs w:val="24"/>
        </w:rPr>
      </w:pPr>
    </w:p>
    <w:sectPr w:rsidR="00E02877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BAB" w:rsidRDefault="00EB6BAB" w:rsidP="008E694E">
      <w:r>
        <w:separator/>
      </w:r>
    </w:p>
  </w:endnote>
  <w:endnote w:type="continuationSeparator" w:id="0">
    <w:p w:rsidR="00EB6BAB" w:rsidRDefault="00EB6BAB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3369B" w:rsidRDefault="00A45D57">
        <w:pPr>
          <w:pStyle w:val="Stopka"/>
          <w:jc w:val="center"/>
        </w:pPr>
        <w:fldSimple w:instr=" PAGE   \* MERGEFORMAT ">
          <w:r w:rsidR="007B279E">
            <w:rPr>
              <w:noProof/>
            </w:rPr>
            <w:t>3</w:t>
          </w:r>
        </w:fldSimple>
      </w:p>
    </w:sdtContent>
  </w:sdt>
  <w:p w:rsidR="00D3369B" w:rsidRDefault="00D336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BAB" w:rsidRDefault="00EB6BAB" w:rsidP="008E694E"/>
  </w:footnote>
  <w:footnote w:type="continuationSeparator" w:id="0">
    <w:p w:rsidR="00EB6BAB" w:rsidRDefault="00EB6BAB" w:rsidP="008E6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B" w:rsidRDefault="00D3369B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C0AE5"/>
    <w:rsid w:val="00103266"/>
    <w:rsid w:val="001201C4"/>
    <w:rsid w:val="001252B6"/>
    <w:rsid w:val="00144BDE"/>
    <w:rsid w:val="00145925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66F89"/>
    <w:rsid w:val="00277E0A"/>
    <w:rsid w:val="002948D2"/>
    <w:rsid w:val="002D0EE4"/>
    <w:rsid w:val="002D2FD7"/>
    <w:rsid w:val="002E2E24"/>
    <w:rsid w:val="003016CE"/>
    <w:rsid w:val="0030513B"/>
    <w:rsid w:val="00313DD4"/>
    <w:rsid w:val="003718D3"/>
    <w:rsid w:val="003C1985"/>
    <w:rsid w:val="004114FC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53BA5"/>
    <w:rsid w:val="005618CF"/>
    <w:rsid w:val="005A092E"/>
    <w:rsid w:val="005D3B14"/>
    <w:rsid w:val="005F43D3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5805"/>
    <w:rsid w:val="00793432"/>
    <w:rsid w:val="007B279E"/>
    <w:rsid w:val="007C4C64"/>
    <w:rsid w:val="007D669E"/>
    <w:rsid w:val="007F0AD7"/>
    <w:rsid w:val="007F1ED8"/>
    <w:rsid w:val="00807780"/>
    <w:rsid w:val="00814FFA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55CDE"/>
    <w:rsid w:val="00956E67"/>
    <w:rsid w:val="00982B98"/>
    <w:rsid w:val="00985E8E"/>
    <w:rsid w:val="00991851"/>
    <w:rsid w:val="009E33AA"/>
    <w:rsid w:val="009E5AB7"/>
    <w:rsid w:val="009E79A7"/>
    <w:rsid w:val="00A211F4"/>
    <w:rsid w:val="00A45D57"/>
    <w:rsid w:val="00A46684"/>
    <w:rsid w:val="00A53F6E"/>
    <w:rsid w:val="00A55D38"/>
    <w:rsid w:val="00A64214"/>
    <w:rsid w:val="00AA00FB"/>
    <w:rsid w:val="00AA5DAF"/>
    <w:rsid w:val="00AB3543"/>
    <w:rsid w:val="00AB38F7"/>
    <w:rsid w:val="00AB58DB"/>
    <w:rsid w:val="00AC4D6E"/>
    <w:rsid w:val="00AD05D7"/>
    <w:rsid w:val="00AD4E47"/>
    <w:rsid w:val="00AD5DD4"/>
    <w:rsid w:val="00AE1CDB"/>
    <w:rsid w:val="00B01093"/>
    <w:rsid w:val="00B154D3"/>
    <w:rsid w:val="00B23A6D"/>
    <w:rsid w:val="00B55B9D"/>
    <w:rsid w:val="00B60C4E"/>
    <w:rsid w:val="00B7722C"/>
    <w:rsid w:val="00B77F0B"/>
    <w:rsid w:val="00B87475"/>
    <w:rsid w:val="00BB0095"/>
    <w:rsid w:val="00BB3190"/>
    <w:rsid w:val="00BC34DA"/>
    <w:rsid w:val="00BE5ADC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369B"/>
    <w:rsid w:val="00D71C67"/>
    <w:rsid w:val="00D82177"/>
    <w:rsid w:val="00D956B2"/>
    <w:rsid w:val="00DA22E4"/>
    <w:rsid w:val="00DB0D62"/>
    <w:rsid w:val="00DF283B"/>
    <w:rsid w:val="00DF3A9C"/>
    <w:rsid w:val="00E02877"/>
    <w:rsid w:val="00E327E6"/>
    <w:rsid w:val="00E85E63"/>
    <w:rsid w:val="00EB6BAB"/>
    <w:rsid w:val="00ED4DD9"/>
    <w:rsid w:val="00F033CF"/>
    <w:rsid w:val="00F04C14"/>
    <w:rsid w:val="00F22F5D"/>
    <w:rsid w:val="00F33E93"/>
    <w:rsid w:val="00F92CF9"/>
    <w:rsid w:val="00F92FF8"/>
    <w:rsid w:val="00FA09F9"/>
    <w:rsid w:val="00FA32DE"/>
    <w:rsid w:val="00FD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7F9F95-77C5-4C40-901E-5FB4ABB5F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2020-08-10T09:57:00Z</dcterms:created>
  <dcterms:modified xsi:type="dcterms:W3CDTF">2020-08-10T09:58:00Z</dcterms:modified>
</cp:coreProperties>
</file>