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CF7" w:rsidRPr="00656A1C" w:rsidRDefault="00156CF7" w:rsidP="00156CF7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>Załącznik Nr 4 do SIWZ</w:t>
      </w:r>
    </w:p>
    <w:p w:rsidR="00156CF7" w:rsidRDefault="00156CF7" w:rsidP="00156CF7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156CF7" w:rsidRDefault="00156CF7" w:rsidP="00156CF7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156CF7" w:rsidRDefault="00156CF7" w:rsidP="00156CF7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156CF7" w:rsidRDefault="00156CF7" w:rsidP="00156CF7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156CF7" w:rsidRDefault="00156CF7" w:rsidP="00156CF7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156CF7" w:rsidRDefault="00156CF7" w:rsidP="00156CF7">
      <w:pPr>
        <w:jc w:val="both"/>
      </w:pPr>
    </w:p>
    <w:p w:rsidR="00156CF7" w:rsidRDefault="00156CF7" w:rsidP="00156CF7">
      <w:pPr>
        <w:jc w:val="both"/>
      </w:pPr>
    </w:p>
    <w:p w:rsidR="00156CF7" w:rsidRDefault="00156CF7" w:rsidP="00156CF7">
      <w:pPr>
        <w:jc w:val="both"/>
      </w:pPr>
    </w:p>
    <w:p w:rsidR="00156CF7" w:rsidRDefault="00156CF7" w:rsidP="00156CF7">
      <w:pPr>
        <w:jc w:val="both"/>
      </w:pPr>
    </w:p>
    <w:p w:rsidR="00156CF7" w:rsidRPr="004219E5" w:rsidRDefault="00156CF7" w:rsidP="00156CF7">
      <w:pPr>
        <w:jc w:val="both"/>
      </w:pPr>
    </w:p>
    <w:p w:rsidR="00156CF7" w:rsidRPr="005777FA" w:rsidRDefault="00156CF7" w:rsidP="00156CF7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Oświadczenie </w:t>
      </w:r>
    </w:p>
    <w:p w:rsidR="00156CF7" w:rsidRPr="005777FA" w:rsidRDefault="00156CF7" w:rsidP="00156CF7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>o przynależności d</w:t>
      </w:r>
      <w:r>
        <w:rPr>
          <w:b/>
          <w:sz w:val="28"/>
          <w:szCs w:val="28"/>
        </w:rPr>
        <w:t>o</w:t>
      </w:r>
      <w:r w:rsidRPr="005777FA">
        <w:rPr>
          <w:b/>
          <w:sz w:val="28"/>
          <w:szCs w:val="28"/>
        </w:rPr>
        <w:t xml:space="preserve"> grupy kapitałowej albo braku przynależności do tej samej grupy kapitałowej </w:t>
      </w:r>
    </w:p>
    <w:p w:rsidR="00156CF7" w:rsidRPr="005777FA" w:rsidRDefault="00156CF7" w:rsidP="00156CF7">
      <w:pPr>
        <w:jc w:val="center"/>
        <w:rPr>
          <w:b/>
          <w:sz w:val="28"/>
          <w:szCs w:val="28"/>
        </w:rPr>
      </w:pPr>
    </w:p>
    <w:p w:rsidR="00156CF7" w:rsidRDefault="00156CF7" w:rsidP="00156CF7">
      <w:pPr>
        <w:jc w:val="center"/>
        <w:rPr>
          <w:b/>
        </w:rPr>
      </w:pPr>
    </w:p>
    <w:p w:rsidR="00156CF7" w:rsidRDefault="00156CF7" w:rsidP="00156CF7">
      <w:pPr>
        <w:jc w:val="center"/>
        <w:rPr>
          <w:b/>
        </w:rPr>
      </w:pPr>
    </w:p>
    <w:p w:rsidR="00156CF7" w:rsidRPr="00725287" w:rsidRDefault="00156CF7" w:rsidP="00156CF7">
      <w:pPr>
        <w:autoSpaceDE w:val="0"/>
        <w:autoSpaceDN w:val="0"/>
        <w:adjustRightInd w:val="0"/>
        <w:spacing w:after="120" w:line="276" w:lineRule="auto"/>
        <w:jc w:val="both"/>
        <w:rPr>
          <w:b/>
          <w:sz w:val="24"/>
          <w:szCs w:val="24"/>
        </w:rPr>
      </w:pPr>
      <w:r w:rsidRPr="00B959BF">
        <w:rPr>
          <w:sz w:val="24"/>
          <w:szCs w:val="24"/>
        </w:rPr>
        <w:t xml:space="preserve"> </w:t>
      </w:r>
      <w:r w:rsidRPr="00A90F7C">
        <w:rPr>
          <w:sz w:val="24"/>
          <w:szCs w:val="24"/>
        </w:rPr>
        <w:t xml:space="preserve">Przystępując do postępowania w sprawie udzielenia zamówienia publicznego na wykonanie zadania: </w:t>
      </w:r>
      <w:r w:rsidRPr="00725287">
        <w:rPr>
          <w:b/>
          <w:sz w:val="24"/>
          <w:szCs w:val="24"/>
        </w:rPr>
        <w:t>Rozbudowa, przebudowa budynku byłej szkoły podstawowej w Koliszowach oraz zmiana sposobu użytkowania na placówkę kulturalną – świetlicę wiejską</w:t>
      </w:r>
    </w:p>
    <w:p w:rsidR="00156CF7" w:rsidRPr="000B522F" w:rsidRDefault="00156CF7" w:rsidP="00156CF7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0B522F">
        <w:rPr>
          <w:sz w:val="24"/>
          <w:szCs w:val="24"/>
        </w:rPr>
        <w:t>oświadczam, że:</w:t>
      </w:r>
    </w:p>
    <w:p w:rsidR="00156CF7" w:rsidRPr="005777FA" w:rsidRDefault="00156CF7" w:rsidP="00156CF7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156CF7" w:rsidRPr="005777FA" w:rsidRDefault="00156CF7" w:rsidP="00156CF7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jc w:val="both"/>
        <w:rPr>
          <w:sz w:val="24"/>
          <w:szCs w:val="24"/>
        </w:rPr>
      </w:pPr>
      <w:r w:rsidRPr="005777FA">
        <w:rPr>
          <w:sz w:val="24"/>
          <w:szCs w:val="24"/>
        </w:rPr>
        <w:t>Nie należymy</w:t>
      </w:r>
      <w:r>
        <w:rPr>
          <w:sz w:val="24"/>
          <w:szCs w:val="24"/>
        </w:rPr>
        <w:t xml:space="preserve"> </w:t>
      </w:r>
      <w:r w:rsidRPr="005777FA">
        <w:rPr>
          <w:sz w:val="24"/>
          <w:szCs w:val="24"/>
        </w:rPr>
        <w:t>¹ / należymy</w:t>
      </w:r>
      <w:r>
        <w:rPr>
          <w:sz w:val="24"/>
          <w:szCs w:val="24"/>
        </w:rPr>
        <w:t xml:space="preserve"> </w:t>
      </w:r>
      <w:r w:rsidRPr="005777FA">
        <w:rPr>
          <w:sz w:val="24"/>
          <w:szCs w:val="24"/>
        </w:rPr>
        <w:t xml:space="preserve">¹ do tej samej grupy kapitałowej, o której mowa w art. 24 ust. 1 </w:t>
      </w:r>
      <w:proofErr w:type="spellStart"/>
      <w:r w:rsidRPr="005777FA">
        <w:rPr>
          <w:sz w:val="24"/>
          <w:szCs w:val="24"/>
        </w:rPr>
        <w:t>pkt</w:t>
      </w:r>
      <w:proofErr w:type="spellEnd"/>
      <w:r w:rsidRPr="005777FA">
        <w:rPr>
          <w:sz w:val="24"/>
          <w:szCs w:val="24"/>
        </w:rPr>
        <w:t xml:space="preserve"> 23 ustawy Prawo zam</w:t>
      </w:r>
      <w:r>
        <w:rPr>
          <w:sz w:val="24"/>
          <w:szCs w:val="24"/>
        </w:rPr>
        <w:t>ówień publicznych (Dz. U. z 2019</w:t>
      </w:r>
      <w:r w:rsidRPr="005777FA">
        <w:rPr>
          <w:sz w:val="24"/>
          <w:szCs w:val="24"/>
        </w:rPr>
        <w:t xml:space="preserve">r. poz. </w:t>
      </w:r>
      <w:r>
        <w:rPr>
          <w:sz w:val="24"/>
          <w:szCs w:val="24"/>
        </w:rPr>
        <w:t>1843 ze zm.</w:t>
      </w:r>
      <w:r w:rsidRPr="005777FA">
        <w:rPr>
          <w:sz w:val="24"/>
          <w:szCs w:val="24"/>
        </w:rPr>
        <w:t>)            w rozumieniu ustawy z dnia 16 lutego 2007r. o ochronie konkurencji i konsumen</w:t>
      </w:r>
      <w:r>
        <w:rPr>
          <w:sz w:val="24"/>
          <w:szCs w:val="24"/>
        </w:rPr>
        <w:t>tów              ( Dz. U. z 2020</w:t>
      </w:r>
      <w:r w:rsidRPr="005777FA">
        <w:rPr>
          <w:sz w:val="24"/>
          <w:szCs w:val="24"/>
        </w:rPr>
        <w:t>r.</w:t>
      </w:r>
      <w:r>
        <w:rPr>
          <w:sz w:val="24"/>
          <w:szCs w:val="24"/>
        </w:rPr>
        <w:t>, poz. 1076 ze zm.</w:t>
      </w:r>
      <w:r w:rsidRPr="005777FA">
        <w:rPr>
          <w:sz w:val="24"/>
          <w:szCs w:val="24"/>
        </w:rPr>
        <w:t>), razem z innym wykonawcą/wykonawcami, którzy z</w:t>
      </w:r>
      <w:r>
        <w:rPr>
          <w:sz w:val="24"/>
          <w:szCs w:val="24"/>
        </w:rPr>
        <w:t>łożyli oferty w niniejszym postę</w:t>
      </w:r>
      <w:r w:rsidRPr="005777FA">
        <w:rPr>
          <w:sz w:val="24"/>
          <w:szCs w:val="24"/>
        </w:rPr>
        <w:t>powaniu</w:t>
      </w:r>
      <w:r>
        <w:rPr>
          <w:sz w:val="24"/>
          <w:szCs w:val="24"/>
        </w:rPr>
        <w:t xml:space="preserve"> ²</w:t>
      </w:r>
      <w:r w:rsidRPr="005777FA">
        <w:rPr>
          <w:sz w:val="24"/>
          <w:szCs w:val="24"/>
        </w:rPr>
        <w:t>.</w:t>
      </w:r>
    </w:p>
    <w:p w:rsidR="00156CF7" w:rsidRPr="005777FA" w:rsidRDefault="00156CF7" w:rsidP="00156CF7">
      <w:pPr>
        <w:pStyle w:val="Akapitzlist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156CF7" w:rsidRPr="00FA2C91" w:rsidRDefault="00156CF7" w:rsidP="00156CF7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p w:rsidR="00156CF7" w:rsidRPr="005777FA" w:rsidRDefault="00156CF7" w:rsidP="00156CF7">
      <w:pPr>
        <w:ind w:right="-993"/>
        <w:jc w:val="both"/>
        <w:rPr>
          <w:i/>
        </w:rPr>
      </w:pPr>
      <w:r w:rsidRPr="005777FA">
        <w:rPr>
          <w:i/>
        </w:rPr>
        <w:t>¹ niepotrzebne skreślić</w:t>
      </w:r>
    </w:p>
    <w:p w:rsidR="00156CF7" w:rsidRDefault="00156CF7" w:rsidP="00156CF7">
      <w:pPr>
        <w:ind w:right="-993"/>
        <w:rPr>
          <w:i/>
        </w:rPr>
      </w:pPr>
      <w:r w:rsidRPr="005777FA">
        <w:rPr>
          <w:i/>
        </w:rPr>
        <w:t xml:space="preserve">² W przypadku przynależności do tej samej grupy kapitałowej wykonawca może złożyć wraz  z oświadczeniem </w:t>
      </w:r>
    </w:p>
    <w:p w:rsidR="00156CF7" w:rsidRDefault="00156CF7" w:rsidP="00156CF7">
      <w:pPr>
        <w:ind w:right="-993"/>
        <w:rPr>
          <w:i/>
        </w:rPr>
      </w:pPr>
      <w:r w:rsidRPr="005777FA">
        <w:rPr>
          <w:i/>
        </w:rPr>
        <w:t xml:space="preserve">dokumenty lub informacje potwierdzające, że powiązania z innym wykonawcą nie prowadzą do zakłócenia </w:t>
      </w:r>
    </w:p>
    <w:p w:rsidR="00156CF7" w:rsidRDefault="00156CF7" w:rsidP="00156CF7">
      <w:pPr>
        <w:ind w:right="-993"/>
        <w:rPr>
          <w:i/>
        </w:rPr>
      </w:pPr>
      <w:r w:rsidRPr="005777FA">
        <w:rPr>
          <w:i/>
        </w:rPr>
        <w:t>konkurencji w postępowaniu.</w:t>
      </w:r>
    </w:p>
    <w:p w:rsidR="00156CF7" w:rsidRDefault="00156CF7" w:rsidP="00156CF7">
      <w:pPr>
        <w:ind w:right="-993"/>
        <w:rPr>
          <w:i/>
        </w:rPr>
      </w:pPr>
    </w:p>
    <w:p w:rsidR="00156CF7" w:rsidRDefault="00156CF7" w:rsidP="00156CF7">
      <w:pPr>
        <w:ind w:right="-993"/>
        <w:rPr>
          <w:i/>
        </w:rPr>
      </w:pPr>
    </w:p>
    <w:p w:rsidR="00156CF7" w:rsidRDefault="00156CF7" w:rsidP="00156CF7">
      <w:pPr>
        <w:ind w:right="-993"/>
        <w:rPr>
          <w:i/>
        </w:rPr>
      </w:pPr>
    </w:p>
    <w:p w:rsidR="00156CF7" w:rsidRDefault="00156CF7" w:rsidP="00156CF7">
      <w:pPr>
        <w:ind w:right="-993"/>
        <w:rPr>
          <w:i/>
        </w:rPr>
      </w:pPr>
    </w:p>
    <w:p w:rsidR="00156CF7" w:rsidRDefault="00156CF7" w:rsidP="00156CF7">
      <w:pPr>
        <w:ind w:right="-993"/>
        <w:rPr>
          <w:i/>
        </w:rPr>
      </w:pPr>
    </w:p>
    <w:p w:rsidR="00156CF7" w:rsidRPr="005777FA" w:rsidRDefault="00156CF7" w:rsidP="00156CF7">
      <w:pPr>
        <w:ind w:right="-993"/>
        <w:rPr>
          <w:i/>
        </w:rPr>
      </w:pPr>
    </w:p>
    <w:p w:rsidR="00156CF7" w:rsidRDefault="00156CF7" w:rsidP="00156CF7">
      <w:pPr>
        <w:ind w:right="-993"/>
        <w:jc w:val="both"/>
        <w:rPr>
          <w:sz w:val="24"/>
          <w:szCs w:val="24"/>
        </w:rPr>
      </w:pPr>
    </w:p>
    <w:p w:rsidR="00156CF7" w:rsidRPr="00B64807" w:rsidRDefault="00156CF7" w:rsidP="00156CF7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>..............................., dnia .........................</w:t>
      </w:r>
    </w:p>
    <w:p w:rsidR="00156CF7" w:rsidRPr="00B64807" w:rsidRDefault="00156CF7" w:rsidP="00156CF7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156CF7" w:rsidRPr="00FA2C91" w:rsidRDefault="00156CF7" w:rsidP="00156CF7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E02877" w:rsidRDefault="00E02877" w:rsidP="00E02877">
      <w:pPr>
        <w:rPr>
          <w:b/>
          <w:i/>
          <w:sz w:val="24"/>
          <w:szCs w:val="24"/>
        </w:rPr>
      </w:pPr>
    </w:p>
    <w:sectPr w:rsidR="00E02877" w:rsidSect="00E02877">
      <w:headerReference w:type="default" r:id="rId8"/>
      <w:footerReference w:type="default" r:id="rId9"/>
      <w:pgSz w:w="11906" w:h="16838"/>
      <w:pgMar w:top="1702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5F20" w:rsidRDefault="00A95F20" w:rsidP="008E694E">
      <w:r>
        <w:separator/>
      </w:r>
    </w:p>
  </w:endnote>
  <w:endnote w:type="continuationSeparator" w:id="0">
    <w:p w:rsidR="00A95F20" w:rsidRDefault="00A95F20" w:rsidP="008E69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243157"/>
      <w:docPartObj>
        <w:docPartGallery w:val="Page Numbers (Bottom of Page)"/>
        <w:docPartUnique/>
      </w:docPartObj>
    </w:sdtPr>
    <w:sdtContent>
      <w:p w:rsidR="00D3369B" w:rsidRDefault="00A45D57">
        <w:pPr>
          <w:pStyle w:val="Stopka"/>
          <w:jc w:val="center"/>
        </w:pPr>
        <w:fldSimple w:instr=" PAGE   \* MERGEFORMAT ">
          <w:r w:rsidR="00156CF7">
            <w:rPr>
              <w:noProof/>
            </w:rPr>
            <w:t>1</w:t>
          </w:r>
        </w:fldSimple>
      </w:p>
    </w:sdtContent>
  </w:sdt>
  <w:p w:rsidR="00D3369B" w:rsidRDefault="00D3369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5F20" w:rsidRDefault="00A95F20" w:rsidP="008E694E"/>
  </w:footnote>
  <w:footnote w:type="continuationSeparator" w:id="0">
    <w:p w:rsidR="00A95F20" w:rsidRDefault="00A95F20" w:rsidP="008E69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69B" w:rsidRDefault="00D3369B" w:rsidP="008E694E">
    <w:pPr>
      <w:jc w:val="center"/>
      <w:rPr>
        <w:noProof/>
      </w:rPr>
    </w:pPr>
    <w:r>
      <w:rPr>
        <w:noProof/>
      </w:rPr>
      <w:drawing>
        <wp:inline distT="0" distB="0" distL="0" distR="0">
          <wp:extent cx="752475" cy="485775"/>
          <wp:effectExtent l="0" t="0" r="9525" b="9525"/>
          <wp:docPr id="3" name="Obraz 3" descr="flag_yellow_l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flag_yellow_lo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  <w:t xml:space="preserve">   </w:t>
    </w:r>
    <w:r>
      <w:rPr>
        <w:noProof/>
      </w:rPr>
      <w:tab/>
      <w:t xml:space="preserve">                  </w:t>
    </w:r>
    <w:r>
      <w:rPr>
        <w:noProof/>
      </w:rPr>
      <w:drawing>
        <wp:inline distT="0" distB="0" distL="0" distR="0">
          <wp:extent cx="419100" cy="485775"/>
          <wp:effectExtent l="0" t="0" r="0" b="9525"/>
          <wp:docPr id="2" name="Obraz 2" descr="indek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indek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  <w:t xml:space="preserve">     </w:t>
    </w:r>
    <w:r>
      <w:rPr>
        <w:noProof/>
      </w:rPr>
      <w:tab/>
      <w:t xml:space="preserve">         </w:t>
    </w:r>
    <w:r>
      <w:rPr>
        <w:noProof/>
      </w:rPr>
      <w:drawing>
        <wp:inline distT="0" distB="0" distL="0" distR="0">
          <wp:extent cx="933450" cy="609600"/>
          <wp:effectExtent l="0" t="0" r="0" b="0"/>
          <wp:docPr id="1" name="Obraz 1" descr="PROW-2014-2020-logo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ROW-2014-2020-logo-kolo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7D7069"/>
    <w:multiLevelType w:val="hybridMultilevel"/>
    <w:tmpl w:val="63BEEB78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7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93141E5"/>
    <w:multiLevelType w:val="hybridMultilevel"/>
    <w:tmpl w:val="544AF77C"/>
    <w:lvl w:ilvl="0" w:tplc="15BA0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8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9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6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3"/>
  </w:num>
  <w:num w:numId="2">
    <w:abstractNumId w:val="1"/>
  </w:num>
  <w:num w:numId="3">
    <w:abstractNumId w:val="12"/>
  </w:num>
  <w:num w:numId="4">
    <w:abstractNumId w:val="32"/>
  </w:num>
  <w:num w:numId="5">
    <w:abstractNumId w:val="47"/>
  </w:num>
  <w:num w:numId="6">
    <w:abstractNumId w:val="28"/>
  </w:num>
  <w:num w:numId="7">
    <w:abstractNumId w:val="46"/>
  </w:num>
  <w:num w:numId="8">
    <w:abstractNumId w:val="15"/>
  </w:num>
  <w:num w:numId="9">
    <w:abstractNumId w:val="14"/>
  </w:num>
  <w:num w:numId="10">
    <w:abstractNumId w:val="24"/>
  </w:num>
  <w:num w:numId="11">
    <w:abstractNumId w:val="17"/>
  </w:num>
  <w:num w:numId="12">
    <w:abstractNumId w:val="11"/>
  </w:num>
  <w:num w:numId="13">
    <w:abstractNumId w:val="7"/>
  </w:num>
  <w:num w:numId="14">
    <w:abstractNumId w:val="50"/>
  </w:num>
  <w:num w:numId="15">
    <w:abstractNumId w:val="30"/>
  </w:num>
  <w:num w:numId="16">
    <w:abstractNumId w:val="43"/>
  </w:num>
  <w:num w:numId="17">
    <w:abstractNumId w:val="27"/>
  </w:num>
  <w:num w:numId="18">
    <w:abstractNumId w:val="20"/>
  </w:num>
  <w:num w:numId="19">
    <w:abstractNumId w:val="36"/>
  </w:num>
  <w:num w:numId="20">
    <w:abstractNumId w:val="10"/>
  </w:num>
  <w:num w:numId="21">
    <w:abstractNumId w:val="39"/>
  </w:num>
  <w:num w:numId="22">
    <w:abstractNumId w:val="9"/>
  </w:num>
  <w:num w:numId="23">
    <w:abstractNumId w:val="21"/>
  </w:num>
  <w:num w:numId="24">
    <w:abstractNumId w:val="42"/>
  </w:num>
  <w:num w:numId="25">
    <w:abstractNumId w:val="8"/>
  </w:num>
  <w:num w:numId="26">
    <w:abstractNumId w:val="35"/>
  </w:num>
  <w:num w:numId="27">
    <w:abstractNumId w:val="45"/>
  </w:num>
  <w:num w:numId="28">
    <w:abstractNumId w:val="25"/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</w:num>
  <w:num w:numId="40">
    <w:abstractNumId w:val="38"/>
  </w:num>
  <w:num w:numId="41">
    <w:abstractNumId w:val="3"/>
  </w:num>
  <w:num w:numId="42">
    <w:abstractNumId w:val="18"/>
  </w:num>
  <w:num w:numId="43">
    <w:abstractNumId w:val="2"/>
  </w:num>
  <w:num w:numId="44">
    <w:abstractNumId w:val="4"/>
  </w:num>
  <w:num w:numId="45">
    <w:abstractNumId w:val="5"/>
  </w:num>
  <w:num w:numId="46">
    <w:abstractNumId w:val="19"/>
  </w:num>
  <w:num w:numId="47">
    <w:abstractNumId w:val="29"/>
  </w:num>
  <w:num w:numId="48">
    <w:abstractNumId w:val="13"/>
  </w:num>
  <w:num w:numId="49">
    <w:abstractNumId w:val="22"/>
  </w:num>
  <w:num w:numId="50">
    <w:abstractNumId w:val="31"/>
  </w:num>
  <w:num w:numId="51">
    <w:abstractNumId w:val="3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434B"/>
    <w:rsid w:val="00025E9E"/>
    <w:rsid w:val="00034893"/>
    <w:rsid w:val="00042D72"/>
    <w:rsid w:val="000C0AE5"/>
    <w:rsid w:val="00103266"/>
    <w:rsid w:val="001201C4"/>
    <w:rsid w:val="001252B6"/>
    <w:rsid w:val="00144BDE"/>
    <w:rsid w:val="00145925"/>
    <w:rsid w:val="00156CF7"/>
    <w:rsid w:val="00177661"/>
    <w:rsid w:val="001973A0"/>
    <w:rsid w:val="001B36A1"/>
    <w:rsid w:val="001D01EB"/>
    <w:rsid w:val="001D4124"/>
    <w:rsid w:val="001E705E"/>
    <w:rsid w:val="001F3A53"/>
    <w:rsid w:val="001F599A"/>
    <w:rsid w:val="001F5A4B"/>
    <w:rsid w:val="00200B7D"/>
    <w:rsid w:val="00202158"/>
    <w:rsid w:val="00202CDE"/>
    <w:rsid w:val="002233A4"/>
    <w:rsid w:val="00223572"/>
    <w:rsid w:val="00247886"/>
    <w:rsid w:val="00250EF1"/>
    <w:rsid w:val="00257D05"/>
    <w:rsid w:val="00266636"/>
    <w:rsid w:val="00266F89"/>
    <w:rsid w:val="00277E0A"/>
    <w:rsid w:val="002948D2"/>
    <w:rsid w:val="002D0EE4"/>
    <w:rsid w:val="002D2FD7"/>
    <w:rsid w:val="002E2E24"/>
    <w:rsid w:val="003016CE"/>
    <w:rsid w:val="0030513B"/>
    <w:rsid w:val="00313DD4"/>
    <w:rsid w:val="003718D3"/>
    <w:rsid w:val="003C1985"/>
    <w:rsid w:val="004114FC"/>
    <w:rsid w:val="004358FB"/>
    <w:rsid w:val="004543E3"/>
    <w:rsid w:val="004611EA"/>
    <w:rsid w:val="004729D3"/>
    <w:rsid w:val="004812F1"/>
    <w:rsid w:val="0049521A"/>
    <w:rsid w:val="004A0827"/>
    <w:rsid w:val="004B7584"/>
    <w:rsid w:val="004C434B"/>
    <w:rsid w:val="004D6C17"/>
    <w:rsid w:val="004D7CED"/>
    <w:rsid w:val="004E7A08"/>
    <w:rsid w:val="00512202"/>
    <w:rsid w:val="00531521"/>
    <w:rsid w:val="00550679"/>
    <w:rsid w:val="00553BA5"/>
    <w:rsid w:val="005618CF"/>
    <w:rsid w:val="005A092E"/>
    <w:rsid w:val="005D3B14"/>
    <w:rsid w:val="005F43D3"/>
    <w:rsid w:val="00625664"/>
    <w:rsid w:val="00625747"/>
    <w:rsid w:val="00640FB5"/>
    <w:rsid w:val="00646862"/>
    <w:rsid w:val="006B2882"/>
    <w:rsid w:val="006B5986"/>
    <w:rsid w:val="006B70C3"/>
    <w:rsid w:val="006C113C"/>
    <w:rsid w:val="006F0434"/>
    <w:rsid w:val="00702238"/>
    <w:rsid w:val="007139E0"/>
    <w:rsid w:val="00725287"/>
    <w:rsid w:val="00730565"/>
    <w:rsid w:val="0075083C"/>
    <w:rsid w:val="00785805"/>
    <w:rsid w:val="00793432"/>
    <w:rsid w:val="007B279E"/>
    <w:rsid w:val="007C4C64"/>
    <w:rsid w:val="007D669E"/>
    <w:rsid w:val="007F0AD7"/>
    <w:rsid w:val="007F1ED8"/>
    <w:rsid w:val="00807780"/>
    <w:rsid w:val="00814FFA"/>
    <w:rsid w:val="008522AC"/>
    <w:rsid w:val="008631EC"/>
    <w:rsid w:val="008B4794"/>
    <w:rsid w:val="008C6378"/>
    <w:rsid w:val="008E694E"/>
    <w:rsid w:val="008F2266"/>
    <w:rsid w:val="009258AF"/>
    <w:rsid w:val="00941873"/>
    <w:rsid w:val="00941D6D"/>
    <w:rsid w:val="00955CDE"/>
    <w:rsid w:val="00956E67"/>
    <w:rsid w:val="00982B98"/>
    <w:rsid w:val="00985E8E"/>
    <w:rsid w:val="00991851"/>
    <w:rsid w:val="009E33AA"/>
    <w:rsid w:val="009E5AB7"/>
    <w:rsid w:val="009E79A7"/>
    <w:rsid w:val="00A211F4"/>
    <w:rsid w:val="00A45D57"/>
    <w:rsid w:val="00A46684"/>
    <w:rsid w:val="00A53F6E"/>
    <w:rsid w:val="00A55D38"/>
    <w:rsid w:val="00A64214"/>
    <w:rsid w:val="00A95F20"/>
    <w:rsid w:val="00AA00FB"/>
    <w:rsid w:val="00AA5DAF"/>
    <w:rsid w:val="00AB3543"/>
    <w:rsid w:val="00AB38F7"/>
    <w:rsid w:val="00AB58DB"/>
    <w:rsid w:val="00AC4D6E"/>
    <w:rsid w:val="00AD05D7"/>
    <w:rsid w:val="00AD4E47"/>
    <w:rsid w:val="00AD5DD4"/>
    <w:rsid w:val="00AE1CDB"/>
    <w:rsid w:val="00B01093"/>
    <w:rsid w:val="00B154D3"/>
    <w:rsid w:val="00B23A6D"/>
    <w:rsid w:val="00B55B9D"/>
    <w:rsid w:val="00B60C4E"/>
    <w:rsid w:val="00B7722C"/>
    <w:rsid w:val="00B77F0B"/>
    <w:rsid w:val="00B87475"/>
    <w:rsid w:val="00BB0095"/>
    <w:rsid w:val="00BB3190"/>
    <w:rsid w:val="00BC34DA"/>
    <w:rsid w:val="00BE5ADC"/>
    <w:rsid w:val="00C247CF"/>
    <w:rsid w:val="00C56E6F"/>
    <w:rsid w:val="00C91BA4"/>
    <w:rsid w:val="00CB77B3"/>
    <w:rsid w:val="00CD6C42"/>
    <w:rsid w:val="00CE6502"/>
    <w:rsid w:val="00CE6992"/>
    <w:rsid w:val="00D00B1E"/>
    <w:rsid w:val="00D10B2B"/>
    <w:rsid w:val="00D3369B"/>
    <w:rsid w:val="00D71C67"/>
    <w:rsid w:val="00D82177"/>
    <w:rsid w:val="00D956B2"/>
    <w:rsid w:val="00DA22E4"/>
    <w:rsid w:val="00DB0D62"/>
    <w:rsid w:val="00DF283B"/>
    <w:rsid w:val="00DF3A9C"/>
    <w:rsid w:val="00E02877"/>
    <w:rsid w:val="00E327E6"/>
    <w:rsid w:val="00E85E63"/>
    <w:rsid w:val="00ED4DD9"/>
    <w:rsid w:val="00F033CF"/>
    <w:rsid w:val="00F04C14"/>
    <w:rsid w:val="00F22F5D"/>
    <w:rsid w:val="00F33E93"/>
    <w:rsid w:val="00F92CF9"/>
    <w:rsid w:val="00F92FF8"/>
    <w:rsid w:val="00FA09F9"/>
    <w:rsid w:val="00FA32DE"/>
    <w:rsid w:val="00FD4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28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0287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E028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028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0287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E02877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028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E028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0287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0287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E02877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5A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5AB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8E69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694E"/>
  </w:style>
  <w:style w:type="paragraph" w:styleId="Stopka">
    <w:name w:val="footer"/>
    <w:basedOn w:val="Normalny"/>
    <w:link w:val="StopkaZnak"/>
    <w:uiPriority w:val="99"/>
    <w:unhideWhenUsed/>
    <w:rsid w:val="008E69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E694E"/>
  </w:style>
  <w:style w:type="paragraph" w:styleId="Akapitzlist">
    <w:name w:val="List Paragraph"/>
    <w:basedOn w:val="Normalny"/>
    <w:link w:val="AkapitzlistZnak"/>
    <w:uiPriority w:val="34"/>
    <w:qFormat/>
    <w:rsid w:val="008E694E"/>
    <w:pPr>
      <w:spacing w:after="160" w:line="259" w:lineRule="auto"/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E02877"/>
  </w:style>
  <w:style w:type="paragraph" w:customStyle="1" w:styleId="Standard">
    <w:name w:val="Standard"/>
    <w:rsid w:val="00E028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E02877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E02877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E02877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E028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nhideWhenUsed/>
    <w:rsid w:val="00E0287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028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E02877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E02877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E02877"/>
  </w:style>
  <w:style w:type="paragraph" w:customStyle="1" w:styleId="WW-Tekstpodstawowy2">
    <w:name w:val="WW-Tekst podstawowy 2"/>
    <w:basedOn w:val="Normalny"/>
    <w:rsid w:val="00E02877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E02877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semiHidden/>
    <w:rsid w:val="00E02877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E02877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028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E02877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E02877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E02877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E02877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E02877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E02877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0287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E02877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E02877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text">
    <w:name w:val="text"/>
    <w:rsid w:val="00E02877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E02877"/>
    <w:rPr>
      <w:b/>
      <w:bCs/>
    </w:rPr>
  </w:style>
  <w:style w:type="character" w:styleId="Uwydatnienie">
    <w:name w:val="Emphasis"/>
    <w:basedOn w:val="Domylnaczcionkaakapitu"/>
    <w:uiPriority w:val="20"/>
    <w:qFormat/>
    <w:rsid w:val="00E02877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1F599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8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233CB3-2E75-413F-965F-17F3F92A2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</dc:creator>
  <cp:lastModifiedBy>JO</cp:lastModifiedBy>
  <cp:revision>3</cp:revision>
  <cp:lastPrinted>2020-02-18T11:28:00Z</cp:lastPrinted>
  <dcterms:created xsi:type="dcterms:W3CDTF">2020-08-10T09:58:00Z</dcterms:created>
  <dcterms:modified xsi:type="dcterms:W3CDTF">2020-08-10T09:58:00Z</dcterms:modified>
</cp:coreProperties>
</file>