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519" w:rsidRPr="00A41479" w:rsidRDefault="002C0519" w:rsidP="002C0519">
      <w:pPr>
        <w:ind w:right="-142"/>
        <w:jc w:val="right"/>
        <w:rPr>
          <w:b/>
          <w:i/>
          <w:sz w:val="24"/>
          <w:szCs w:val="24"/>
        </w:rPr>
      </w:pPr>
      <w:r w:rsidRPr="00656A1C">
        <w:rPr>
          <w:b/>
          <w:i/>
          <w:sz w:val="24"/>
          <w:szCs w:val="24"/>
        </w:rPr>
        <w:t>Załącznik Nr 5 do SIWZ</w:t>
      </w:r>
    </w:p>
    <w:p w:rsidR="002C0519" w:rsidRPr="00FA14CB" w:rsidRDefault="002C0519" w:rsidP="002C0519">
      <w:pPr>
        <w:ind w:right="-142"/>
        <w:rPr>
          <w:i/>
        </w:rPr>
      </w:pPr>
      <w:r w:rsidRPr="00FA14CB">
        <w:rPr>
          <w:i/>
        </w:rPr>
        <w:t>.........................................................................</w:t>
      </w:r>
    </w:p>
    <w:p w:rsidR="002C0519" w:rsidRDefault="002C0519" w:rsidP="002C0519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2C0519" w:rsidRDefault="002C0519" w:rsidP="002C0519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2C0519" w:rsidRDefault="002C0519" w:rsidP="002C0519">
      <w:pPr>
        <w:pStyle w:val="Nagwek6"/>
        <w:ind w:left="720"/>
      </w:pPr>
    </w:p>
    <w:p w:rsidR="002C0519" w:rsidRDefault="002C0519" w:rsidP="002C0519">
      <w:pPr>
        <w:jc w:val="right"/>
        <w:outlineLvl w:val="0"/>
        <w:rPr>
          <w:b/>
        </w:rPr>
      </w:pPr>
    </w:p>
    <w:p w:rsidR="002C0519" w:rsidRDefault="002C0519" w:rsidP="002C051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Wykaz  robót budowlanych </w:t>
      </w:r>
    </w:p>
    <w:p w:rsidR="002C0519" w:rsidRDefault="002C0519" w:rsidP="002C051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wykonanych w okresie ostatnich pięciu lat przed upływem terminu składania ofert,                      a jeżeli okres prowadzenia działalności jest krótszy - w tym okresie, </w:t>
      </w:r>
    </w:p>
    <w:p w:rsidR="002C0519" w:rsidRDefault="002C0519" w:rsidP="002C0519">
      <w:pPr>
        <w:jc w:val="both"/>
        <w:outlineLvl w:val="0"/>
      </w:pPr>
    </w:p>
    <w:p w:rsidR="002C0519" w:rsidRDefault="002C0519" w:rsidP="002C0519"/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3174"/>
        <w:gridCol w:w="1620"/>
        <w:gridCol w:w="2700"/>
        <w:gridCol w:w="1843"/>
      </w:tblGrid>
      <w:tr w:rsidR="002C0519" w:rsidTr="005768BE">
        <w:trPr>
          <w:trHeight w:val="1015"/>
        </w:trPr>
        <w:tc>
          <w:tcPr>
            <w:tcW w:w="496" w:type="dxa"/>
            <w:vAlign w:val="center"/>
          </w:tcPr>
          <w:p w:rsidR="002C0519" w:rsidRDefault="002C0519" w:rsidP="005768BE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174" w:type="dxa"/>
            <w:vAlign w:val="center"/>
          </w:tcPr>
          <w:p w:rsidR="002C0519" w:rsidRDefault="002C0519" w:rsidP="005768BE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Nazwa  inwestycji i miejsce realizacji, rodzaj wykonanych robót</w:t>
            </w:r>
          </w:p>
        </w:tc>
        <w:tc>
          <w:tcPr>
            <w:tcW w:w="1620" w:type="dxa"/>
            <w:vAlign w:val="center"/>
          </w:tcPr>
          <w:p w:rsidR="002C0519" w:rsidRDefault="002C0519" w:rsidP="005768BE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Wartość zadania brutto [PLN]</w:t>
            </w:r>
          </w:p>
        </w:tc>
        <w:tc>
          <w:tcPr>
            <w:tcW w:w="2700" w:type="dxa"/>
            <w:vAlign w:val="center"/>
          </w:tcPr>
          <w:p w:rsidR="002C0519" w:rsidRDefault="002C0519" w:rsidP="005768BE">
            <w:pPr>
              <w:ind w:left="-70" w:right="-70"/>
              <w:jc w:val="center"/>
              <w:outlineLvl w:val="0"/>
              <w:rPr>
                <w:b/>
              </w:rPr>
            </w:pPr>
            <w:r>
              <w:rPr>
                <w:b/>
              </w:rPr>
              <w:t>Data wykonania</w:t>
            </w:r>
          </w:p>
          <w:p w:rsidR="002C0519" w:rsidRDefault="002C0519" w:rsidP="005768BE">
            <w:pPr>
              <w:ind w:left="-70" w:right="-70"/>
              <w:jc w:val="center"/>
              <w:outlineLvl w:val="0"/>
              <w:rPr>
                <w:b/>
              </w:rPr>
            </w:pPr>
            <w:r>
              <w:rPr>
                <w:b/>
              </w:rPr>
              <w:t>(zakończenia)</w:t>
            </w:r>
          </w:p>
        </w:tc>
        <w:tc>
          <w:tcPr>
            <w:tcW w:w="1843" w:type="dxa"/>
            <w:vAlign w:val="center"/>
          </w:tcPr>
          <w:p w:rsidR="002C0519" w:rsidRDefault="002C0519" w:rsidP="005768BE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 xml:space="preserve">Nazwa Zamawiającego  </w:t>
            </w:r>
          </w:p>
        </w:tc>
      </w:tr>
      <w:tr w:rsidR="002C0519" w:rsidTr="005768BE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2C0519" w:rsidRDefault="002C0519" w:rsidP="005768BE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74" w:type="dxa"/>
            <w:tcBorders>
              <w:bottom w:val="double" w:sz="4" w:space="0" w:color="auto"/>
            </w:tcBorders>
            <w:vAlign w:val="center"/>
          </w:tcPr>
          <w:p w:rsidR="002C0519" w:rsidRDefault="002C0519" w:rsidP="005768BE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620" w:type="dxa"/>
            <w:tcBorders>
              <w:bottom w:val="double" w:sz="4" w:space="0" w:color="auto"/>
            </w:tcBorders>
            <w:vAlign w:val="center"/>
          </w:tcPr>
          <w:p w:rsidR="002C0519" w:rsidRDefault="002C0519" w:rsidP="005768BE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700" w:type="dxa"/>
            <w:tcBorders>
              <w:bottom w:val="double" w:sz="4" w:space="0" w:color="auto"/>
            </w:tcBorders>
            <w:vAlign w:val="center"/>
          </w:tcPr>
          <w:p w:rsidR="002C0519" w:rsidRDefault="002C0519" w:rsidP="005768BE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2C0519" w:rsidRDefault="002C0519" w:rsidP="005768BE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</w:tr>
      <w:tr w:rsidR="002C0519" w:rsidTr="005768BE">
        <w:tc>
          <w:tcPr>
            <w:tcW w:w="496" w:type="dxa"/>
            <w:tcBorders>
              <w:top w:val="double" w:sz="4" w:space="0" w:color="auto"/>
            </w:tcBorders>
          </w:tcPr>
          <w:p w:rsidR="002C0519" w:rsidRDefault="002C0519" w:rsidP="005768BE">
            <w:pPr>
              <w:jc w:val="center"/>
              <w:rPr>
                <w:sz w:val="22"/>
              </w:rPr>
            </w:pPr>
          </w:p>
        </w:tc>
        <w:tc>
          <w:tcPr>
            <w:tcW w:w="3174" w:type="dxa"/>
            <w:tcBorders>
              <w:top w:val="double" w:sz="4" w:space="0" w:color="auto"/>
            </w:tcBorders>
          </w:tcPr>
          <w:p w:rsidR="002C0519" w:rsidRDefault="002C0519" w:rsidP="005768BE">
            <w:pPr>
              <w:jc w:val="center"/>
              <w:rPr>
                <w:sz w:val="22"/>
              </w:rPr>
            </w:pPr>
          </w:p>
          <w:p w:rsidR="002C0519" w:rsidRDefault="002C0519" w:rsidP="005768BE">
            <w:pPr>
              <w:jc w:val="center"/>
              <w:rPr>
                <w:sz w:val="22"/>
              </w:rPr>
            </w:pPr>
          </w:p>
          <w:p w:rsidR="002C0519" w:rsidRDefault="002C0519" w:rsidP="005768BE">
            <w:pPr>
              <w:jc w:val="center"/>
              <w:rPr>
                <w:sz w:val="22"/>
              </w:rPr>
            </w:pPr>
          </w:p>
          <w:p w:rsidR="002C0519" w:rsidRDefault="002C0519" w:rsidP="005768BE">
            <w:pPr>
              <w:jc w:val="center"/>
              <w:rPr>
                <w:sz w:val="22"/>
              </w:rPr>
            </w:pPr>
          </w:p>
          <w:p w:rsidR="002C0519" w:rsidRDefault="002C0519" w:rsidP="005768BE">
            <w:pPr>
              <w:jc w:val="center"/>
              <w:rPr>
                <w:sz w:val="22"/>
              </w:rPr>
            </w:pPr>
          </w:p>
          <w:p w:rsidR="002C0519" w:rsidRDefault="002C0519" w:rsidP="005768BE">
            <w:pPr>
              <w:jc w:val="center"/>
              <w:rPr>
                <w:sz w:val="22"/>
              </w:rPr>
            </w:pPr>
          </w:p>
        </w:tc>
        <w:tc>
          <w:tcPr>
            <w:tcW w:w="1620" w:type="dxa"/>
            <w:tcBorders>
              <w:top w:val="double" w:sz="4" w:space="0" w:color="auto"/>
            </w:tcBorders>
          </w:tcPr>
          <w:p w:rsidR="002C0519" w:rsidRDefault="002C0519" w:rsidP="005768BE">
            <w:pPr>
              <w:jc w:val="center"/>
              <w:rPr>
                <w:sz w:val="22"/>
              </w:rPr>
            </w:pPr>
          </w:p>
          <w:p w:rsidR="002C0519" w:rsidRDefault="002C0519" w:rsidP="005768BE">
            <w:pPr>
              <w:jc w:val="center"/>
              <w:rPr>
                <w:sz w:val="22"/>
              </w:rPr>
            </w:pPr>
          </w:p>
          <w:p w:rsidR="002C0519" w:rsidRDefault="002C0519" w:rsidP="005768BE">
            <w:pPr>
              <w:jc w:val="center"/>
              <w:rPr>
                <w:sz w:val="22"/>
              </w:rPr>
            </w:pPr>
          </w:p>
          <w:p w:rsidR="002C0519" w:rsidRDefault="002C0519" w:rsidP="005768BE">
            <w:pPr>
              <w:jc w:val="center"/>
              <w:rPr>
                <w:sz w:val="22"/>
              </w:rPr>
            </w:pPr>
          </w:p>
          <w:p w:rsidR="002C0519" w:rsidRDefault="002C0519" w:rsidP="005768BE">
            <w:pPr>
              <w:jc w:val="center"/>
              <w:rPr>
                <w:sz w:val="22"/>
              </w:rPr>
            </w:pPr>
          </w:p>
        </w:tc>
        <w:tc>
          <w:tcPr>
            <w:tcW w:w="2700" w:type="dxa"/>
            <w:tcBorders>
              <w:top w:val="double" w:sz="4" w:space="0" w:color="auto"/>
            </w:tcBorders>
          </w:tcPr>
          <w:p w:rsidR="002C0519" w:rsidRDefault="002C0519" w:rsidP="005768BE">
            <w:pPr>
              <w:jc w:val="center"/>
              <w:rPr>
                <w:sz w:val="22"/>
              </w:rPr>
            </w:pPr>
          </w:p>
          <w:p w:rsidR="002C0519" w:rsidRDefault="002C0519" w:rsidP="005768BE">
            <w:pPr>
              <w:jc w:val="center"/>
              <w:rPr>
                <w:sz w:val="22"/>
              </w:rPr>
            </w:pPr>
          </w:p>
          <w:p w:rsidR="002C0519" w:rsidRDefault="002C0519" w:rsidP="005768BE">
            <w:pPr>
              <w:jc w:val="center"/>
              <w:rPr>
                <w:sz w:val="22"/>
              </w:rPr>
            </w:pPr>
          </w:p>
          <w:p w:rsidR="002C0519" w:rsidRDefault="002C0519" w:rsidP="005768BE">
            <w:pPr>
              <w:jc w:val="center"/>
              <w:rPr>
                <w:sz w:val="22"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2C0519" w:rsidRDefault="002C0519" w:rsidP="005768BE">
            <w:pPr>
              <w:jc w:val="both"/>
              <w:outlineLvl w:val="0"/>
            </w:pPr>
          </w:p>
        </w:tc>
      </w:tr>
      <w:tr w:rsidR="002C0519" w:rsidTr="005768BE">
        <w:tc>
          <w:tcPr>
            <w:tcW w:w="496" w:type="dxa"/>
          </w:tcPr>
          <w:p w:rsidR="002C0519" w:rsidRDefault="002C0519" w:rsidP="005768BE">
            <w:pPr>
              <w:jc w:val="both"/>
              <w:outlineLvl w:val="0"/>
            </w:pPr>
          </w:p>
        </w:tc>
        <w:tc>
          <w:tcPr>
            <w:tcW w:w="3174" w:type="dxa"/>
          </w:tcPr>
          <w:p w:rsidR="002C0519" w:rsidRDefault="002C0519" w:rsidP="005768BE">
            <w:pPr>
              <w:jc w:val="both"/>
              <w:outlineLvl w:val="0"/>
            </w:pPr>
          </w:p>
          <w:p w:rsidR="002C0519" w:rsidRDefault="002C0519" w:rsidP="005768BE">
            <w:pPr>
              <w:jc w:val="both"/>
              <w:outlineLvl w:val="0"/>
            </w:pPr>
          </w:p>
          <w:p w:rsidR="002C0519" w:rsidRDefault="002C0519" w:rsidP="005768BE">
            <w:pPr>
              <w:jc w:val="both"/>
              <w:outlineLvl w:val="0"/>
            </w:pPr>
          </w:p>
          <w:p w:rsidR="002C0519" w:rsidRDefault="002C0519" w:rsidP="005768BE">
            <w:pPr>
              <w:jc w:val="both"/>
              <w:outlineLvl w:val="0"/>
            </w:pPr>
          </w:p>
          <w:p w:rsidR="002C0519" w:rsidRDefault="002C0519" w:rsidP="005768BE">
            <w:pPr>
              <w:jc w:val="both"/>
              <w:outlineLvl w:val="0"/>
            </w:pPr>
          </w:p>
          <w:p w:rsidR="002C0519" w:rsidRDefault="002C0519" w:rsidP="005768BE">
            <w:pPr>
              <w:jc w:val="both"/>
              <w:outlineLvl w:val="0"/>
            </w:pPr>
          </w:p>
          <w:p w:rsidR="002C0519" w:rsidRDefault="002C0519" w:rsidP="005768BE">
            <w:pPr>
              <w:jc w:val="both"/>
              <w:outlineLvl w:val="0"/>
            </w:pPr>
          </w:p>
        </w:tc>
        <w:tc>
          <w:tcPr>
            <w:tcW w:w="1620" w:type="dxa"/>
          </w:tcPr>
          <w:p w:rsidR="002C0519" w:rsidRDefault="002C0519" w:rsidP="005768BE">
            <w:pPr>
              <w:jc w:val="both"/>
              <w:outlineLvl w:val="0"/>
            </w:pPr>
          </w:p>
        </w:tc>
        <w:tc>
          <w:tcPr>
            <w:tcW w:w="2700" w:type="dxa"/>
          </w:tcPr>
          <w:p w:rsidR="002C0519" w:rsidRDefault="002C0519" w:rsidP="005768BE">
            <w:pPr>
              <w:jc w:val="both"/>
              <w:outlineLvl w:val="0"/>
            </w:pPr>
          </w:p>
        </w:tc>
        <w:tc>
          <w:tcPr>
            <w:tcW w:w="1843" w:type="dxa"/>
          </w:tcPr>
          <w:p w:rsidR="002C0519" w:rsidRDefault="002C0519" w:rsidP="005768BE">
            <w:pPr>
              <w:jc w:val="both"/>
              <w:outlineLvl w:val="0"/>
            </w:pPr>
          </w:p>
        </w:tc>
      </w:tr>
      <w:tr w:rsidR="002C0519" w:rsidTr="005768BE">
        <w:tc>
          <w:tcPr>
            <w:tcW w:w="496" w:type="dxa"/>
          </w:tcPr>
          <w:p w:rsidR="002C0519" w:rsidRDefault="002C0519" w:rsidP="005768BE">
            <w:pPr>
              <w:jc w:val="both"/>
              <w:outlineLvl w:val="0"/>
            </w:pPr>
          </w:p>
        </w:tc>
        <w:tc>
          <w:tcPr>
            <w:tcW w:w="3174" w:type="dxa"/>
          </w:tcPr>
          <w:p w:rsidR="002C0519" w:rsidRDefault="002C0519" w:rsidP="005768BE">
            <w:pPr>
              <w:jc w:val="both"/>
              <w:outlineLvl w:val="0"/>
            </w:pPr>
          </w:p>
          <w:p w:rsidR="002C0519" w:rsidRDefault="002C0519" w:rsidP="005768BE">
            <w:pPr>
              <w:jc w:val="both"/>
              <w:outlineLvl w:val="0"/>
            </w:pPr>
          </w:p>
          <w:p w:rsidR="002C0519" w:rsidRDefault="002C0519" w:rsidP="005768BE">
            <w:pPr>
              <w:jc w:val="both"/>
              <w:outlineLvl w:val="0"/>
            </w:pPr>
          </w:p>
          <w:p w:rsidR="002C0519" w:rsidRDefault="002C0519" w:rsidP="005768BE">
            <w:pPr>
              <w:jc w:val="both"/>
              <w:outlineLvl w:val="0"/>
            </w:pPr>
          </w:p>
          <w:p w:rsidR="002C0519" w:rsidRDefault="002C0519" w:rsidP="005768BE">
            <w:pPr>
              <w:jc w:val="both"/>
              <w:outlineLvl w:val="0"/>
            </w:pPr>
          </w:p>
          <w:p w:rsidR="002C0519" w:rsidRDefault="002C0519" w:rsidP="005768BE">
            <w:pPr>
              <w:jc w:val="both"/>
              <w:outlineLvl w:val="0"/>
            </w:pPr>
          </w:p>
          <w:p w:rsidR="002C0519" w:rsidRDefault="002C0519" w:rsidP="005768BE">
            <w:pPr>
              <w:jc w:val="both"/>
              <w:outlineLvl w:val="0"/>
            </w:pPr>
          </w:p>
        </w:tc>
        <w:tc>
          <w:tcPr>
            <w:tcW w:w="1620" w:type="dxa"/>
          </w:tcPr>
          <w:p w:rsidR="002C0519" w:rsidRDefault="002C0519" w:rsidP="005768BE">
            <w:pPr>
              <w:jc w:val="both"/>
              <w:outlineLvl w:val="0"/>
            </w:pPr>
          </w:p>
        </w:tc>
        <w:tc>
          <w:tcPr>
            <w:tcW w:w="2700" w:type="dxa"/>
          </w:tcPr>
          <w:p w:rsidR="002C0519" w:rsidRDefault="002C0519" w:rsidP="005768BE">
            <w:pPr>
              <w:jc w:val="both"/>
              <w:outlineLvl w:val="0"/>
            </w:pPr>
          </w:p>
        </w:tc>
        <w:tc>
          <w:tcPr>
            <w:tcW w:w="1843" w:type="dxa"/>
          </w:tcPr>
          <w:p w:rsidR="002C0519" w:rsidRDefault="002C0519" w:rsidP="005768BE">
            <w:pPr>
              <w:jc w:val="both"/>
              <w:outlineLvl w:val="0"/>
            </w:pPr>
          </w:p>
        </w:tc>
      </w:tr>
    </w:tbl>
    <w:p w:rsidR="002C0519" w:rsidRDefault="002C0519" w:rsidP="002C0519">
      <w:pPr>
        <w:jc w:val="both"/>
        <w:outlineLvl w:val="0"/>
        <w:rPr>
          <w:b/>
        </w:rPr>
      </w:pPr>
    </w:p>
    <w:p w:rsidR="002C0519" w:rsidRDefault="002C0519" w:rsidP="002C0519">
      <w:pPr>
        <w:spacing w:line="360" w:lineRule="auto"/>
        <w:jc w:val="both"/>
        <w:outlineLvl w:val="0"/>
        <w:rPr>
          <w:b/>
          <w:sz w:val="28"/>
          <w:szCs w:val="28"/>
          <w:u w:val="single"/>
        </w:rPr>
      </w:pPr>
      <w:r w:rsidRPr="004973DD">
        <w:rPr>
          <w:b/>
          <w:sz w:val="28"/>
          <w:szCs w:val="28"/>
          <w:u w:val="single"/>
        </w:rPr>
        <w:t>Uwaga:</w:t>
      </w:r>
    </w:p>
    <w:p w:rsidR="002C0519" w:rsidRPr="002215AA" w:rsidRDefault="002C0519" w:rsidP="002C0519">
      <w:pPr>
        <w:jc w:val="both"/>
        <w:outlineLvl w:val="0"/>
        <w:rPr>
          <w:sz w:val="22"/>
          <w:szCs w:val="22"/>
        </w:rPr>
      </w:pPr>
      <w:r w:rsidRPr="002215AA">
        <w:rPr>
          <w:sz w:val="22"/>
          <w:szCs w:val="22"/>
        </w:rPr>
        <w:t xml:space="preserve">Do wykazu  należy załączyć dowody określające czy roboty zostały wykonane w sposób należyty oraz wskazujące czy zostały wykonane zgodnie z </w:t>
      </w:r>
      <w:r>
        <w:rPr>
          <w:sz w:val="22"/>
          <w:szCs w:val="22"/>
        </w:rPr>
        <w:t>przepisami prawa budowlanego i prawidłowo ukończone</w:t>
      </w:r>
      <w:r w:rsidRPr="002215AA">
        <w:rPr>
          <w:sz w:val="22"/>
          <w:szCs w:val="22"/>
        </w:rPr>
        <w:t xml:space="preserve"> (poświadczenia, referencje, protokoły odbioru itp.) </w:t>
      </w:r>
    </w:p>
    <w:p w:rsidR="002C0519" w:rsidRPr="00BA2FC4" w:rsidRDefault="002C0519" w:rsidP="002C0519">
      <w:pPr>
        <w:jc w:val="both"/>
        <w:outlineLvl w:val="0"/>
        <w:rPr>
          <w:bCs/>
          <w:sz w:val="24"/>
          <w:szCs w:val="24"/>
        </w:rPr>
      </w:pPr>
      <w:r w:rsidRPr="002215AA">
        <w:rPr>
          <w:sz w:val="22"/>
          <w:szCs w:val="22"/>
        </w:rPr>
        <w:t xml:space="preserve">Dokumenty winny być złożone  w formie </w:t>
      </w:r>
      <w:r w:rsidRPr="002215AA">
        <w:rPr>
          <w:bCs/>
          <w:sz w:val="22"/>
          <w:szCs w:val="22"/>
        </w:rPr>
        <w:t>oryginału lub k</w:t>
      </w:r>
      <w:r>
        <w:rPr>
          <w:bCs/>
          <w:sz w:val="22"/>
          <w:szCs w:val="22"/>
        </w:rPr>
        <w:t>opii poświadczonej „za zgodność</w:t>
      </w:r>
      <w:r w:rsidRPr="002215AA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                         </w:t>
      </w:r>
      <w:r w:rsidRPr="002215AA">
        <w:rPr>
          <w:bCs/>
          <w:sz w:val="22"/>
          <w:szCs w:val="22"/>
        </w:rPr>
        <w:t>z oryginałem” przez Wykonawcę</w:t>
      </w:r>
      <w:r w:rsidRPr="00BA2FC4">
        <w:rPr>
          <w:bCs/>
          <w:sz w:val="24"/>
          <w:szCs w:val="24"/>
        </w:rPr>
        <w:t>.</w:t>
      </w:r>
    </w:p>
    <w:p w:rsidR="002C0519" w:rsidRDefault="002C0519" w:rsidP="002C0519">
      <w:pPr>
        <w:tabs>
          <w:tab w:val="left" w:pos="5100"/>
        </w:tabs>
        <w:ind w:right="-30"/>
        <w:rPr>
          <w:sz w:val="16"/>
          <w:szCs w:val="16"/>
        </w:rPr>
      </w:pPr>
    </w:p>
    <w:p w:rsidR="002C0519" w:rsidRDefault="002C0519" w:rsidP="002C0519">
      <w:pPr>
        <w:tabs>
          <w:tab w:val="left" w:pos="5100"/>
        </w:tabs>
        <w:ind w:right="-30"/>
        <w:rPr>
          <w:sz w:val="16"/>
          <w:szCs w:val="16"/>
        </w:rPr>
      </w:pPr>
    </w:p>
    <w:p w:rsidR="002C0519" w:rsidRDefault="002C0519" w:rsidP="002C0519">
      <w:pPr>
        <w:tabs>
          <w:tab w:val="left" w:pos="5100"/>
        </w:tabs>
        <w:ind w:right="-30"/>
        <w:rPr>
          <w:sz w:val="16"/>
          <w:szCs w:val="16"/>
        </w:rPr>
      </w:pPr>
    </w:p>
    <w:p w:rsidR="002C0519" w:rsidRDefault="002C0519" w:rsidP="002C0519">
      <w:pPr>
        <w:tabs>
          <w:tab w:val="left" w:pos="5100"/>
        </w:tabs>
        <w:ind w:right="-30"/>
        <w:rPr>
          <w:sz w:val="16"/>
          <w:szCs w:val="16"/>
        </w:rPr>
      </w:pPr>
    </w:p>
    <w:p w:rsidR="002C0519" w:rsidRDefault="002C0519" w:rsidP="002C0519">
      <w:pPr>
        <w:tabs>
          <w:tab w:val="left" w:pos="5100"/>
        </w:tabs>
        <w:ind w:right="-30"/>
        <w:rPr>
          <w:sz w:val="16"/>
          <w:szCs w:val="16"/>
        </w:rPr>
      </w:pPr>
    </w:p>
    <w:p w:rsidR="002C0519" w:rsidRDefault="002C0519" w:rsidP="002C0519">
      <w:pPr>
        <w:tabs>
          <w:tab w:val="left" w:pos="5100"/>
        </w:tabs>
        <w:ind w:right="-30"/>
        <w:rPr>
          <w:sz w:val="16"/>
          <w:szCs w:val="16"/>
        </w:rPr>
      </w:pPr>
    </w:p>
    <w:p w:rsidR="002C0519" w:rsidRDefault="002C0519" w:rsidP="002C0519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……………………………………..……</w:t>
      </w:r>
    </w:p>
    <w:p w:rsidR="002C0519" w:rsidRPr="007C3D26" w:rsidRDefault="002C0519" w:rsidP="002C0519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2C0519" w:rsidRDefault="002C0519" w:rsidP="002C0519">
      <w:pPr>
        <w:tabs>
          <w:tab w:val="left" w:pos="5100"/>
        </w:tabs>
        <w:ind w:right="-30"/>
        <w:rPr>
          <w:sz w:val="16"/>
          <w:szCs w:val="16"/>
        </w:rPr>
      </w:pPr>
      <w:r>
        <w:rPr>
          <w:sz w:val="16"/>
          <w:szCs w:val="16"/>
        </w:rPr>
        <w:t xml:space="preserve">          .....................................................................</w:t>
      </w:r>
      <w:r>
        <w:rPr>
          <w:sz w:val="16"/>
          <w:szCs w:val="16"/>
        </w:rPr>
        <w:tab/>
        <w:t xml:space="preserve">                     </w:t>
      </w:r>
    </w:p>
    <w:p w:rsidR="00E02877" w:rsidRDefault="002C0519" w:rsidP="002C0519">
      <w:pPr>
        <w:rPr>
          <w:b/>
          <w:i/>
          <w:sz w:val="24"/>
          <w:szCs w:val="24"/>
        </w:rPr>
      </w:pPr>
      <w:r>
        <w:rPr>
          <w:sz w:val="16"/>
          <w:szCs w:val="16"/>
        </w:rPr>
        <w:t xml:space="preserve">                               Miejscowość, data</w:t>
      </w:r>
    </w:p>
    <w:sectPr w:rsidR="00E02877" w:rsidSect="00E02877">
      <w:headerReference w:type="default" r:id="rId8"/>
      <w:footerReference w:type="default" r:id="rId9"/>
      <w:pgSz w:w="11906" w:h="16838"/>
      <w:pgMar w:top="1702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5F12" w:rsidRDefault="00465F12" w:rsidP="008E694E">
      <w:r>
        <w:separator/>
      </w:r>
    </w:p>
  </w:endnote>
  <w:endnote w:type="continuationSeparator" w:id="0">
    <w:p w:rsidR="00465F12" w:rsidRDefault="00465F12" w:rsidP="008E69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7243157"/>
      <w:docPartObj>
        <w:docPartGallery w:val="Page Numbers (Bottom of Page)"/>
        <w:docPartUnique/>
      </w:docPartObj>
    </w:sdtPr>
    <w:sdtContent>
      <w:p w:rsidR="00D3369B" w:rsidRDefault="00A45D57">
        <w:pPr>
          <w:pStyle w:val="Stopka"/>
          <w:jc w:val="center"/>
        </w:pPr>
        <w:fldSimple w:instr=" PAGE   \* MERGEFORMAT ">
          <w:r w:rsidR="002C0519">
            <w:rPr>
              <w:noProof/>
            </w:rPr>
            <w:t>1</w:t>
          </w:r>
        </w:fldSimple>
      </w:p>
    </w:sdtContent>
  </w:sdt>
  <w:p w:rsidR="00D3369B" w:rsidRDefault="00D3369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5F12" w:rsidRDefault="00465F12" w:rsidP="008E694E"/>
  </w:footnote>
  <w:footnote w:type="continuationSeparator" w:id="0">
    <w:p w:rsidR="00465F12" w:rsidRDefault="00465F12" w:rsidP="008E69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69B" w:rsidRDefault="00D3369B" w:rsidP="008E694E">
    <w:pPr>
      <w:jc w:val="center"/>
      <w:rPr>
        <w:noProof/>
      </w:rPr>
    </w:pPr>
    <w:r>
      <w:rPr>
        <w:noProof/>
      </w:rPr>
      <w:drawing>
        <wp:inline distT="0" distB="0" distL="0" distR="0">
          <wp:extent cx="752475" cy="485775"/>
          <wp:effectExtent l="0" t="0" r="9525" b="9525"/>
          <wp:docPr id="3" name="Obraz 3" descr="flag_yellow_lo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flag_yellow_lo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ab/>
    </w:r>
    <w:r>
      <w:rPr>
        <w:noProof/>
      </w:rPr>
      <w:tab/>
      <w:t xml:space="preserve">   </w:t>
    </w:r>
    <w:r>
      <w:rPr>
        <w:noProof/>
      </w:rPr>
      <w:tab/>
      <w:t xml:space="preserve">                  </w:t>
    </w:r>
    <w:r>
      <w:rPr>
        <w:noProof/>
      </w:rPr>
      <w:drawing>
        <wp:inline distT="0" distB="0" distL="0" distR="0">
          <wp:extent cx="419100" cy="485775"/>
          <wp:effectExtent l="0" t="0" r="0" b="9525"/>
          <wp:docPr id="2" name="Obraz 2" descr="indek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indek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10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ab/>
    </w:r>
    <w:r>
      <w:rPr>
        <w:noProof/>
      </w:rPr>
      <w:tab/>
      <w:t xml:space="preserve">     </w:t>
    </w:r>
    <w:r>
      <w:rPr>
        <w:noProof/>
      </w:rPr>
      <w:tab/>
      <w:t xml:space="preserve">         </w:t>
    </w:r>
    <w:r>
      <w:rPr>
        <w:noProof/>
      </w:rPr>
      <w:drawing>
        <wp:inline distT="0" distB="0" distL="0" distR="0">
          <wp:extent cx="933450" cy="609600"/>
          <wp:effectExtent l="0" t="0" r="0" b="0"/>
          <wp:docPr id="1" name="Obraz 1" descr="PROW-2014-2020-logo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ROW-2014-2020-logo-kolor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7D7069"/>
    <w:multiLevelType w:val="hybridMultilevel"/>
    <w:tmpl w:val="63BEEB78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7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0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51355C"/>
    <w:multiLevelType w:val="hybridMultilevel"/>
    <w:tmpl w:val="FF4A7CC0"/>
    <w:lvl w:ilvl="0" w:tplc="4E3EF6E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93141E5"/>
    <w:multiLevelType w:val="hybridMultilevel"/>
    <w:tmpl w:val="544AF77C"/>
    <w:lvl w:ilvl="0" w:tplc="15BA00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7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8690A89"/>
    <w:multiLevelType w:val="multilevel"/>
    <w:tmpl w:val="250C82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8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9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AA7448F"/>
    <w:multiLevelType w:val="hybridMultilevel"/>
    <w:tmpl w:val="C35EA98A"/>
    <w:lvl w:ilvl="0" w:tplc="FFFFFFFF">
      <w:start w:val="1"/>
      <w:numFmt w:val="upperRoman"/>
      <w:lvlText w:val="%1."/>
      <w:lvlJc w:val="left"/>
      <w:pPr>
        <w:tabs>
          <w:tab w:val="num" w:pos="1351"/>
        </w:tabs>
        <w:ind w:left="1351" w:hanging="72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31"/>
        </w:tabs>
        <w:ind w:left="243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51"/>
        </w:tabs>
        <w:ind w:left="315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71"/>
        </w:tabs>
        <w:ind w:left="387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91"/>
        </w:tabs>
        <w:ind w:left="459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11"/>
        </w:tabs>
        <w:ind w:left="531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31"/>
        </w:tabs>
        <w:ind w:left="603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51"/>
        </w:tabs>
        <w:ind w:left="6751" w:hanging="180"/>
      </w:pPr>
    </w:lvl>
  </w:abstractNum>
  <w:abstractNum w:abstractNumId="46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3"/>
  </w:num>
  <w:num w:numId="2">
    <w:abstractNumId w:val="1"/>
  </w:num>
  <w:num w:numId="3">
    <w:abstractNumId w:val="12"/>
  </w:num>
  <w:num w:numId="4">
    <w:abstractNumId w:val="32"/>
  </w:num>
  <w:num w:numId="5">
    <w:abstractNumId w:val="47"/>
  </w:num>
  <w:num w:numId="6">
    <w:abstractNumId w:val="28"/>
  </w:num>
  <w:num w:numId="7">
    <w:abstractNumId w:val="46"/>
  </w:num>
  <w:num w:numId="8">
    <w:abstractNumId w:val="15"/>
  </w:num>
  <w:num w:numId="9">
    <w:abstractNumId w:val="14"/>
  </w:num>
  <w:num w:numId="10">
    <w:abstractNumId w:val="24"/>
  </w:num>
  <w:num w:numId="11">
    <w:abstractNumId w:val="17"/>
  </w:num>
  <w:num w:numId="12">
    <w:abstractNumId w:val="11"/>
  </w:num>
  <w:num w:numId="13">
    <w:abstractNumId w:val="7"/>
  </w:num>
  <w:num w:numId="14">
    <w:abstractNumId w:val="50"/>
  </w:num>
  <w:num w:numId="15">
    <w:abstractNumId w:val="30"/>
  </w:num>
  <w:num w:numId="16">
    <w:abstractNumId w:val="43"/>
  </w:num>
  <w:num w:numId="17">
    <w:abstractNumId w:val="27"/>
  </w:num>
  <w:num w:numId="18">
    <w:abstractNumId w:val="20"/>
  </w:num>
  <w:num w:numId="19">
    <w:abstractNumId w:val="36"/>
  </w:num>
  <w:num w:numId="20">
    <w:abstractNumId w:val="10"/>
  </w:num>
  <w:num w:numId="21">
    <w:abstractNumId w:val="39"/>
  </w:num>
  <w:num w:numId="22">
    <w:abstractNumId w:val="9"/>
  </w:num>
  <w:num w:numId="23">
    <w:abstractNumId w:val="21"/>
  </w:num>
  <w:num w:numId="24">
    <w:abstractNumId w:val="42"/>
  </w:num>
  <w:num w:numId="25">
    <w:abstractNumId w:val="8"/>
  </w:num>
  <w:num w:numId="26">
    <w:abstractNumId w:val="35"/>
  </w:num>
  <w:num w:numId="27">
    <w:abstractNumId w:val="45"/>
  </w:num>
  <w:num w:numId="28">
    <w:abstractNumId w:val="25"/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</w:num>
  <w:num w:numId="40">
    <w:abstractNumId w:val="38"/>
  </w:num>
  <w:num w:numId="41">
    <w:abstractNumId w:val="3"/>
  </w:num>
  <w:num w:numId="42">
    <w:abstractNumId w:val="18"/>
  </w:num>
  <w:num w:numId="43">
    <w:abstractNumId w:val="2"/>
  </w:num>
  <w:num w:numId="44">
    <w:abstractNumId w:val="4"/>
  </w:num>
  <w:num w:numId="45">
    <w:abstractNumId w:val="5"/>
  </w:num>
  <w:num w:numId="46">
    <w:abstractNumId w:val="19"/>
  </w:num>
  <w:num w:numId="47">
    <w:abstractNumId w:val="29"/>
  </w:num>
  <w:num w:numId="48">
    <w:abstractNumId w:val="13"/>
  </w:num>
  <w:num w:numId="49">
    <w:abstractNumId w:val="22"/>
  </w:num>
  <w:num w:numId="50">
    <w:abstractNumId w:val="31"/>
  </w:num>
  <w:num w:numId="51">
    <w:abstractNumId w:val="37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434B"/>
    <w:rsid w:val="00025E9E"/>
    <w:rsid w:val="00034893"/>
    <w:rsid w:val="00042D72"/>
    <w:rsid w:val="000C0AE5"/>
    <w:rsid w:val="00103266"/>
    <w:rsid w:val="001201C4"/>
    <w:rsid w:val="001252B6"/>
    <w:rsid w:val="00144BDE"/>
    <w:rsid w:val="00145925"/>
    <w:rsid w:val="00156CF7"/>
    <w:rsid w:val="00177661"/>
    <w:rsid w:val="001973A0"/>
    <w:rsid w:val="001B36A1"/>
    <w:rsid w:val="001D01EB"/>
    <w:rsid w:val="001D4124"/>
    <w:rsid w:val="001E705E"/>
    <w:rsid w:val="001F3A53"/>
    <w:rsid w:val="001F599A"/>
    <w:rsid w:val="001F5A4B"/>
    <w:rsid w:val="00200B7D"/>
    <w:rsid w:val="00202158"/>
    <w:rsid w:val="00202CDE"/>
    <w:rsid w:val="002233A4"/>
    <w:rsid w:val="00223572"/>
    <w:rsid w:val="00247886"/>
    <w:rsid w:val="00250EF1"/>
    <w:rsid w:val="00257D05"/>
    <w:rsid w:val="00266636"/>
    <w:rsid w:val="00266F89"/>
    <w:rsid w:val="00277E0A"/>
    <w:rsid w:val="002948D2"/>
    <w:rsid w:val="002C0519"/>
    <w:rsid w:val="002D0EE4"/>
    <w:rsid w:val="002D2FD7"/>
    <w:rsid w:val="002E2E24"/>
    <w:rsid w:val="003016CE"/>
    <w:rsid w:val="0030513B"/>
    <w:rsid w:val="00313DD4"/>
    <w:rsid w:val="003718D3"/>
    <w:rsid w:val="003C1985"/>
    <w:rsid w:val="004114FC"/>
    <w:rsid w:val="00427117"/>
    <w:rsid w:val="004358FB"/>
    <w:rsid w:val="004543E3"/>
    <w:rsid w:val="004611EA"/>
    <w:rsid w:val="00465F12"/>
    <w:rsid w:val="004729D3"/>
    <w:rsid w:val="004812F1"/>
    <w:rsid w:val="0049521A"/>
    <w:rsid w:val="004A0827"/>
    <w:rsid w:val="004B7584"/>
    <w:rsid w:val="004C434B"/>
    <w:rsid w:val="004D6C17"/>
    <w:rsid w:val="004D7CED"/>
    <w:rsid w:val="004E7A08"/>
    <w:rsid w:val="00512202"/>
    <w:rsid w:val="00531521"/>
    <w:rsid w:val="00550679"/>
    <w:rsid w:val="00553BA5"/>
    <w:rsid w:val="005618CF"/>
    <w:rsid w:val="005A092E"/>
    <w:rsid w:val="005D3B14"/>
    <w:rsid w:val="005F43D3"/>
    <w:rsid w:val="00625664"/>
    <w:rsid w:val="00625747"/>
    <w:rsid w:val="00640FB5"/>
    <w:rsid w:val="00646862"/>
    <w:rsid w:val="006B2882"/>
    <w:rsid w:val="006B5986"/>
    <w:rsid w:val="006B70C3"/>
    <w:rsid w:val="006C113C"/>
    <w:rsid w:val="006F0434"/>
    <w:rsid w:val="00702238"/>
    <w:rsid w:val="007139E0"/>
    <w:rsid w:val="00725287"/>
    <w:rsid w:val="00730565"/>
    <w:rsid w:val="0075083C"/>
    <w:rsid w:val="00785805"/>
    <w:rsid w:val="00793432"/>
    <w:rsid w:val="007B279E"/>
    <w:rsid w:val="007C4C64"/>
    <w:rsid w:val="007D669E"/>
    <w:rsid w:val="007F0AD7"/>
    <w:rsid w:val="007F1ED8"/>
    <w:rsid w:val="00807780"/>
    <w:rsid w:val="00814FFA"/>
    <w:rsid w:val="008522AC"/>
    <w:rsid w:val="008631EC"/>
    <w:rsid w:val="008B4794"/>
    <w:rsid w:val="008C6378"/>
    <w:rsid w:val="008E694E"/>
    <w:rsid w:val="008F2266"/>
    <w:rsid w:val="009258AF"/>
    <w:rsid w:val="00941873"/>
    <w:rsid w:val="00941D6D"/>
    <w:rsid w:val="00955CDE"/>
    <w:rsid w:val="00956E67"/>
    <w:rsid w:val="00982B98"/>
    <w:rsid w:val="00985E8E"/>
    <w:rsid w:val="00991851"/>
    <w:rsid w:val="009E33AA"/>
    <w:rsid w:val="009E5AB7"/>
    <w:rsid w:val="009E79A7"/>
    <w:rsid w:val="00A211F4"/>
    <w:rsid w:val="00A45D57"/>
    <w:rsid w:val="00A46684"/>
    <w:rsid w:val="00A53F6E"/>
    <w:rsid w:val="00A55D38"/>
    <w:rsid w:val="00A64214"/>
    <w:rsid w:val="00AA00FB"/>
    <w:rsid w:val="00AA5DAF"/>
    <w:rsid w:val="00AB3543"/>
    <w:rsid w:val="00AB38F7"/>
    <w:rsid w:val="00AB58DB"/>
    <w:rsid w:val="00AC4D6E"/>
    <w:rsid w:val="00AD05D7"/>
    <w:rsid w:val="00AD4E47"/>
    <w:rsid w:val="00AD5DD4"/>
    <w:rsid w:val="00AE1CDB"/>
    <w:rsid w:val="00B01093"/>
    <w:rsid w:val="00B154D3"/>
    <w:rsid w:val="00B23A6D"/>
    <w:rsid w:val="00B55B9D"/>
    <w:rsid w:val="00B60C4E"/>
    <w:rsid w:val="00B7722C"/>
    <w:rsid w:val="00B77F0B"/>
    <w:rsid w:val="00B87475"/>
    <w:rsid w:val="00BB0095"/>
    <w:rsid w:val="00BB3190"/>
    <w:rsid w:val="00BC34DA"/>
    <w:rsid w:val="00BE5ADC"/>
    <w:rsid w:val="00C247CF"/>
    <w:rsid w:val="00C56E6F"/>
    <w:rsid w:val="00C91BA4"/>
    <w:rsid w:val="00CB77B3"/>
    <w:rsid w:val="00CD6C42"/>
    <w:rsid w:val="00CE6502"/>
    <w:rsid w:val="00CE6992"/>
    <w:rsid w:val="00D00B1E"/>
    <w:rsid w:val="00D10B2B"/>
    <w:rsid w:val="00D3369B"/>
    <w:rsid w:val="00D71C67"/>
    <w:rsid w:val="00D82177"/>
    <w:rsid w:val="00D956B2"/>
    <w:rsid w:val="00DA22E4"/>
    <w:rsid w:val="00DB0D62"/>
    <w:rsid w:val="00DF283B"/>
    <w:rsid w:val="00DF3A9C"/>
    <w:rsid w:val="00E02877"/>
    <w:rsid w:val="00E327E6"/>
    <w:rsid w:val="00E85E63"/>
    <w:rsid w:val="00ED4DD9"/>
    <w:rsid w:val="00F033CF"/>
    <w:rsid w:val="00F04C14"/>
    <w:rsid w:val="00F22F5D"/>
    <w:rsid w:val="00F33E93"/>
    <w:rsid w:val="00F92CF9"/>
    <w:rsid w:val="00F92FF8"/>
    <w:rsid w:val="00FA09F9"/>
    <w:rsid w:val="00FA32DE"/>
    <w:rsid w:val="00FD4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28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0287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E0287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0287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0287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E02877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028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E028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E02877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02877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E02877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5A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5AB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8E69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E694E"/>
  </w:style>
  <w:style w:type="paragraph" w:styleId="Stopka">
    <w:name w:val="footer"/>
    <w:basedOn w:val="Normalny"/>
    <w:link w:val="StopkaZnak"/>
    <w:uiPriority w:val="99"/>
    <w:unhideWhenUsed/>
    <w:rsid w:val="008E694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E694E"/>
  </w:style>
  <w:style w:type="paragraph" w:styleId="Akapitzlist">
    <w:name w:val="List Paragraph"/>
    <w:basedOn w:val="Normalny"/>
    <w:link w:val="AkapitzlistZnak"/>
    <w:uiPriority w:val="34"/>
    <w:qFormat/>
    <w:rsid w:val="008E694E"/>
    <w:pPr>
      <w:spacing w:after="160" w:line="259" w:lineRule="auto"/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E02877"/>
  </w:style>
  <w:style w:type="paragraph" w:customStyle="1" w:styleId="Standard">
    <w:name w:val="Standard"/>
    <w:rsid w:val="00E028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E02877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E02877"/>
    <w:pPr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E02877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E0287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nhideWhenUsed/>
    <w:rsid w:val="00E0287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028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E02877"/>
    <w:pPr>
      <w:jc w:val="center"/>
    </w:pPr>
    <w:rPr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rsid w:val="00E02877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E02877"/>
  </w:style>
  <w:style w:type="paragraph" w:customStyle="1" w:styleId="WW-Tekstpodstawowy2">
    <w:name w:val="WW-Tekst podstawowy 2"/>
    <w:basedOn w:val="Normalny"/>
    <w:rsid w:val="00E02877"/>
    <w:pPr>
      <w:widowControl w:val="0"/>
      <w:suppressAutoHyphens/>
      <w:jc w:val="center"/>
    </w:pPr>
    <w:rPr>
      <w:rFonts w:eastAsia="Lucida Sans Unicode"/>
      <w:sz w:val="28"/>
      <w:lang w:eastAsia="en-US"/>
    </w:rPr>
  </w:style>
  <w:style w:type="paragraph" w:customStyle="1" w:styleId="WW-Tekstpodstawowy3">
    <w:name w:val="WW-Tekst podstawowy 3"/>
    <w:basedOn w:val="Normalny"/>
    <w:rsid w:val="00E02877"/>
    <w:pPr>
      <w:widowControl w:val="0"/>
      <w:suppressAutoHyphens/>
    </w:pPr>
    <w:rPr>
      <w:rFonts w:eastAsia="Lucida Sans Unicode"/>
      <w:sz w:val="32"/>
      <w:lang w:eastAsia="en-US"/>
    </w:rPr>
  </w:style>
  <w:style w:type="character" w:styleId="Odwoanieprzypisudolnego">
    <w:name w:val="footnote reference"/>
    <w:basedOn w:val="Domylnaczcionkaakapitu"/>
    <w:semiHidden/>
    <w:rsid w:val="00E02877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E02877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028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rsid w:val="00E02877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E02877"/>
    <w:pPr>
      <w:keepNext/>
      <w:spacing w:before="60" w:after="60"/>
      <w:jc w:val="center"/>
    </w:pPr>
    <w:rPr>
      <w:b/>
      <w:bCs/>
      <w:sz w:val="24"/>
      <w:szCs w:val="24"/>
    </w:rPr>
  </w:style>
  <w:style w:type="paragraph" w:customStyle="1" w:styleId="tm">
    <w:name w:val="tm"/>
    <w:basedOn w:val="Normalny"/>
    <w:rsid w:val="00E02877"/>
    <w:pPr>
      <w:suppressAutoHyphens/>
      <w:ind w:left="480" w:hanging="480"/>
      <w:jc w:val="both"/>
    </w:pPr>
    <w:rPr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E02877"/>
    <w:pPr>
      <w:jc w:val="right"/>
    </w:pPr>
    <w:rPr>
      <w:i/>
      <w:iCs/>
      <w:sz w:val="24"/>
      <w:szCs w:val="24"/>
    </w:rPr>
  </w:style>
  <w:style w:type="paragraph" w:customStyle="1" w:styleId="Style8">
    <w:name w:val="Style8"/>
    <w:basedOn w:val="Normalny"/>
    <w:uiPriority w:val="99"/>
    <w:rsid w:val="00E02877"/>
    <w:pPr>
      <w:widowControl w:val="0"/>
      <w:autoSpaceDE w:val="0"/>
      <w:autoSpaceDN w:val="0"/>
      <w:adjustRightInd w:val="0"/>
      <w:spacing w:line="283" w:lineRule="exact"/>
      <w:ind w:hanging="283"/>
      <w:jc w:val="both"/>
    </w:pPr>
    <w:rPr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E02877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0287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E02877"/>
    <w:pPr>
      <w:widowControl w:val="0"/>
      <w:autoSpaceDE w:val="0"/>
      <w:autoSpaceDN w:val="0"/>
      <w:adjustRightInd w:val="0"/>
      <w:spacing w:line="283" w:lineRule="exact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E02877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text">
    <w:name w:val="text"/>
    <w:rsid w:val="00E02877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Pogrubienie">
    <w:name w:val="Strong"/>
    <w:basedOn w:val="Domylnaczcionkaakapitu"/>
    <w:uiPriority w:val="22"/>
    <w:qFormat/>
    <w:rsid w:val="00E02877"/>
    <w:rPr>
      <w:b/>
      <w:bCs/>
    </w:rPr>
  </w:style>
  <w:style w:type="character" w:styleId="Uwydatnienie">
    <w:name w:val="Emphasis"/>
    <w:basedOn w:val="Domylnaczcionkaakapitu"/>
    <w:uiPriority w:val="20"/>
    <w:qFormat/>
    <w:rsid w:val="00E02877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1F599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8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15F0C0-CA77-4384-8B95-84D5EFFB1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</dc:creator>
  <cp:lastModifiedBy>JO</cp:lastModifiedBy>
  <cp:revision>3</cp:revision>
  <cp:lastPrinted>2020-02-18T11:28:00Z</cp:lastPrinted>
  <dcterms:created xsi:type="dcterms:W3CDTF">2020-08-10T09:58:00Z</dcterms:created>
  <dcterms:modified xsi:type="dcterms:W3CDTF">2020-08-10T09:59:00Z</dcterms:modified>
</cp:coreProperties>
</file>