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98C" w:rsidRPr="009159EF" w:rsidRDefault="002D698C" w:rsidP="002D698C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2D698C" w:rsidRDefault="002D698C" w:rsidP="002D698C">
      <w:pPr>
        <w:ind w:right="-142"/>
        <w:rPr>
          <w:sz w:val="16"/>
          <w:szCs w:val="16"/>
        </w:rPr>
      </w:pPr>
    </w:p>
    <w:p w:rsidR="002D698C" w:rsidRDefault="002D698C" w:rsidP="002D698C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2D698C" w:rsidRDefault="002D698C" w:rsidP="002D698C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2D698C" w:rsidRDefault="002D698C" w:rsidP="002D698C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2D698C" w:rsidRDefault="002D698C" w:rsidP="002D698C">
      <w:pPr>
        <w:spacing w:line="360" w:lineRule="auto"/>
        <w:jc w:val="right"/>
        <w:outlineLvl w:val="0"/>
      </w:pPr>
    </w:p>
    <w:p w:rsidR="002D698C" w:rsidRDefault="002D698C" w:rsidP="002D698C">
      <w:pPr>
        <w:spacing w:line="360" w:lineRule="auto"/>
        <w:jc w:val="right"/>
        <w:outlineLvl w:val="0"/>
      </w:pPr>
    </w:p>
    <w:p w:rsidR="002D698C" w:rsidRDefault="002D698C" w:rsidP="002D698C">
      <w:pPr>
        <w:jc w:val="center"/>
        <w:outlineLvl w:val="0"/>
      </w:pPr>
    </w:p>
    <w:p w:rsidR="002D698C" w:rsidRDefault="002D698C" w:rsidP="002D698C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osób,</w:t>
      </w:r>
    </w:p>
    <w:p w:rsidR="002D698C" w:rsidRDefault="002D698C" w:rsidP="002D698C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skierowanych przez Wykonawcę do realizacji zamówienia publicznego, w szczególności odpowiedzialnych za kierowanie robotami budowlanymi</w:t>
      </w:r>
    </w:p>
    <w:p w:rsidR="002D698C" w:rsidRDefault="002D698C" w:rsidP="002D698C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2D698C" w:rsidTr="005768BE">
        <w:tc>
          <w:tcPr>
            <w:tcW w:w="1985" w:type="dxa"/>
            <w:vAlign w:val="center"/>
          </w:tcPr>
          <w:p w:rsidR="002D698C" w:rsidRDefault="002D698C" w:rsidP="005768BE">
            <w:pPr>
              <w:jc w:val="center"/>
              <w:rPr>
                <w:sz w:val="22"/>
                <w:szCs w:val="22"/>
              </w:rPr>
            </w:pPr>
          </w:p>
          <w:p w:rsidR="002D698C" w:rsidRDefault="002D698C" w:rsidP="005768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2D698C" w:rsidRDefault="002D698C" w:rsidP="005768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2D698C" w:rsidRDefault="002D698C" w:rsidP="0057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2D698C" w:rsidRDefault="002D698C" w:rsidP="005768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2D698C" w:rsidRDefault="002D698C" w:rsidP="005768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2D698C" w:rsidRDefault="002D698C" w:rsidP="005768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2D698C" w:rsidRDefault="002D698C" w:rsidP="005768BE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2D698C" w:rsidTr="005768BE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2D698C" w:rsidRDefault="002D698C" w:rsidP="005768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2D698C" w:rsidRDefault="002D698C" w:rsidP="005768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2D698C" w:rsidRDefault="002D698C" w:rsidP="005768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2D698C" w:rsidRDefault="002D698C" w:rsidP="005768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2D698C" w:rsidTr="005768BE">
        <w:tc>
          <w:tcPr>
            <w:tcW w:w="1985" w:type="dxa"/>
            <w:tcBorders>
              <w:top w:val="double" w:sz="4" w:space="0" w:color="auto"/>
            </w:tcBorders>
          </w:tcPr>
          <w:p w:rsidR="002D698C" w:rsidRDefault="002D698C" w:rsidP="005768BE">
            <w:pPr>
              <w:jc w:val="center"/>
              <w:rPr>
                <w:sz w:val="23"/>
              </w:rPr>
            </w:pPr>
          </w:p>
          <w:p w:rsidR="002D698C" w:rsidRDefault="002D698C" w:rsidP="005768BE">
            <w:pPr>
              <w:jc w:val="center"/>
              <w:rPr>
                <w:sz w:val="23"/>
              </w:rPr>
            </w:pPr>
          </w:p>
          <w:p w:rsidR="002D698C" w:rsidRDefault="002D698C" w:rsidP="005768BE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2D698C" w:rsidRDefault="002D698C" w:rsidP="005768BE">
            <w:pPr>
              <w:spacing w:before="120"/>
              <w:jc w:val="center"/>
              <w:rPr>
                <w:sz w:val="23"/>
              </w:rPr>
            </w:pPr>
          </w:p>
          <w:p w:rsidR="002D698C" w:rsidRDefault="002D698C" w:rsidP="005768BE">
            <w:pPr>
              <w:spacing w:before="120"/>
              <w:jc w:val="center"/>
              <w:rPr>
                <w:sz w:val="23"/>
              </w:rPr>
            </w:pPr>
          </w:p>
          <w:p w:rsidR="002D698C" w:rsidRDefault="002D698C" w:rsidP="005768BE">
            <w:pPr>
              <w:spacing w:before="120"/>
              <w:jc w:val="center"/>
              <w:rPr>
                <w:sz w:val="23"/>
              </w:rPr>
            </w:pPr>
          </w:p>
          <w:p w:rsidR="002D698C" w:rsidRDefault="002D698C" w:rsidP="005768BE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2D698C" w:rsidRDefault="002D698C" w:rsidP="005768BE">
            <w:pPr>
              <w:jc w:val="center"/>
              <w:rPr>
                <w:sz w:val="23"/>
              </w:rPr>
            </w:pPr>
          </w:p>
          <w:p w:rsidR="002D698C" w:rsidRDefault="002D698C" w:rsidP="005768BE">
            <w:pPr>
              <w:jc w:val="center"/>
              <w:rPr>
                <w:sz w:val="23"/>
              </w:rPr>
            </w:pPr>
          </w:p>
          <w:p w:rsidR="002D698C" w:rsidRDefault="002D698C" w:rsidP="005768BE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2D698C" w:rsidRDefault="002D698C" w:rsidP="005768BE">
            <w:pPr>
              <w:rPr>
                <w:sz w:val="23"/>
              </w:rPr>
            </w:pPr>
          </w:p>
          <w:p w:rsidR="002D698C" w:rsidRDefault="002D698C" w:rsidP="005768BE">
            <w:pPr>
              <w:rPr>
                <w:sz w:val="23"/>
              </w:rPr>
            </w:pPr>
          </w:p>
          <w:p w:rsidR="002D698C" w:rsidRDefault="002D698C" w:rsidP="005768BE">
            <w:pPr>
              <w:rPr>
                <w:sz w:val="23"/>
              </w:rPr>
            </w:pPr>
          </w:p>
          <w:p w:rsidR="002D698C" w:rsidRDefault="002D698C" w:rsidP="005768BE">
            <w:pPr>
              <w:rPr>
                <w:sz w:val="23"/>
              </w:rPr>
            </w:pPr>
          </w:p>
        </w:tc>
      </w:tr>
      <w:tr w:rsidR="002D698C" w:rsidTr="005768BE">
        <w:tc>
          <w:tcPr>
            <w:tcW w:w="1985" w:type="dxa"/>
          </w:tcPr>
          <w:p w:rsidR="002D698C" w:rsidRDefault="002D698C" w:rsidP="005768BE"/>
          <w:p w:rsidR="002D698C" w:rsidRDefault="002D698C" w:rsidP="005768BE"/>
          <w:p w:rsidR="002D698C" w:rsidRDefault="002D698C" w:rsidP="005768BE"/>
        </w:tc>
        <w:tc>
          <w:tcPr>
            <w:tcW w:w="2126" w:type="dxa"/>
          </w:tcPr>
          <w:p w:rsidR="002D698C" w:rsidRDefault="002D698C" w:rsidP="005768BE"/>
          <w:p w:rsidR="002D698C" w:rsidRDefault="002D698C" w:rsidP="005768BE"/>
          <w:p w:rsidR="002D698C" w:rsidRDefault="002D698C" w:rsidP="005768BE"/>
          <w:p w:rsidR="002D698C" w:rsidRDefault="002D698C" w:rsidP="005768BE"/>
          <w:p w:rsidR="002D698C" w:rsidRDefault="002D698C" w:rsidP="005768BE"/>
          <w:p w:rsidR="002D698C" w:rsidRDefault="002D698C" w:rsidP="005768BE"/>
          <w:p w:rsidR="002D698C" w:rsidRDefault="002D698C" w:rsidP="005768BE"/>
        </w:tc>
        <w:tc>
          <w:tcPr>
            <w:tcW w:w="2552" w:type="dxa"/>
          </w:tcPr>
          <w:p w:rsidR="002D698C" w:rsidRDefault="002D698C" w:rsidP="005768BE"/>
          <w:p w:rsidR="002D698C" w:rsidRDefault="002D698C" w:rsidP="005768BE"/>
          <w:p w:rsidR="002D698C" w:rsidRDefault="002D698C" w:rsidP="005768BE"/>
          <w:p w:rsidR="002D698C" w:rsidRDefault="002D698C" w:rsidP="005768BE"/>
          <w:p w:rsidR="002D698C" w:rsidRDefault="002D698C" w:rsidP="005768BE"/>
        </w:tc>
        <w:tc>
          <w:tcPr>
            <w:tcW w:w="3057" w:type="dxa"/>
          </w:tcPr>
          <w:p w:rsidR="002D698C" w:rsidRDefault="002D698C" w:rsidP="005768BE"/>
        </w:tc>
      </w:tr>
      <w:tr w:rsidR="002D698C" w:rsidTr="005768BE">
        <w:tc>
          <w:tcPr>
            <w:tcW w:w="1985" w:type="dxa"/>
          </w:tcPr>
          <w:p w:rsidR="002D698C" w:rsidRDefault="002D698C" w:rsidP="005768BE"/>
        </w:tc>
        <w:tc>
          <w:tcPr>
            <w:tcW w:w="2126" w:type="dxa"/>
          </w:tcPr>
          <w:p w:rsidR="002D698C" w:rsidRDefault="002D698C" w:rsidP="005768BE"/>
          <w:p w:rsidR="002D698C" w:rsidRDefault="002D698C" w:rsidP="005768BE"/>
          <w:p w:rsidR="002D698C" w:rsidRDefault="002D698C" w:rsidP="005768BE"/>
          <w:p w:rsidR="002D698C" w:rsidRDefault="002D698C" w:rsidP="005768BE"/>
          <w:p w:rsidR="002D698C" w:rsidRDefault="002D698C" w:rsidP="005768BE"/>
          <w:p w:rsidR="002D698C" w:rsidRDefault="002D698C" w:rsidP="005768BE"/>
          <w:p w:rsidR="002D698C" w:rsidRDefault="002D698C" w:rsidP="005768BE"/>
        </w:tc>
        <w:tc>
          <w:tcPr>
            <w:tcW w:w="2552" w:type="dxa"/>
          </w:tcPr>
          <w:p w:rsidR="002D698C" w:rsidRDefault="002D698C" w:rsidP="005768BE"/>
          <w:p w:rsidR="002D698C" w:rsidRDefault="002D698C" w:rsidP="005768BE"/>
          <w:p w:rsidR="002D698C" w:rsidRDefault="002D698C" w:rsidP="005768BE"/>
          <w:p w:rsidR="002D698C" w:rsidRDefault="002D698C" w:rsidP="005768BE"/>
          <w:p w:rsidR="002D698C" w:rsidRDefault="002D698C" w:rsidP="005768BE"/>
        </w:tc>
        <w:tc>
          <w:tcPr>
            <w:tcW w:w="3057" w:type="dxa"/>
          </w:tcPr>
          <w:p w:rsidR="002D698C" w:rsidRDefault="002D698C" w:rsidP="005768BE"/>
        </w:tc>
      </w:tr>
    </w:tbl>
    <w:p w:rsidR="002D698C" w:rsidRDefault="002D698C" w:rsidP="002D698C">
      <w:pPr>
        <w:pStyle w:val="Nagwek"/>
        <w:tabs>
          <w:tab w:val="clear" w:pos="9072"/>
        </w:tabs>
        <w:jc w:val="both"/>
        <w:outlineLvl w:val="0"/>
      </w:pPr>
    </w:p>
    <w:p w:rsidR="002D698C" w:rsidRDefault="002D698C" w:rsidP="002D698C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2D698C" w:rsidRDefault="002D698C" w:rsidP="002D698C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2D698C" w:rsidRDefault="002D698C" w:rsidP="002D698C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2D698C" w:rsidRDefault="002D698C" w:rsidP="002D698C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</w:p>
    <w:p w:rsidR="002D698C" w:rsidRDefault="002D698C" w:rsidP="002D698C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2D698C" w:rsidRPr="00D8327A" w:rsidRDefault="002D698C" w:rsidP="002D698C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2D698C" w:rsidRDefault="002D698C" w:rsidP="002D698C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2D698C" w:rsidRDefault="002D698C" w:rsidP="002D698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2D698C" w:rsidRPr="0010728F" w:rsidRDefault="002D698C" w:rsidP="002D698C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2D698C" w:rsidRDefault="002D698C" w:rsidP="002D698C">
      <w:pPr>
        <w:jc w:val="right"/>
        <w:rPr>
          <w:b/>
          <w:i/>
          <w:sz w:val="24"/>
          <w:szCs w:val="24"/>
        </w:rPr>
      </w:pPr>
    </w:p>
    <w:p w:rsidR="002D698C" w:rsidRPr="00130726" w:rsidRDefault="002D698C" w:rsidP="002D698C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2D698C" w:rsidRPr="00130726" w:rsidRDefault="002D698C" w:rsidP="002D698C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E02877" w:rsidRPr="002D698C" w:rsidRDefault="00E02877" w:rsidP="002D698C">
      <w:pPr>
        <w:rPr>
          <w:szCs w:val="24"/>
        </w:rPr>
      </w:pPr>
    </w:p>
    <w:sectPr w:rsidR="00E02877" w:rsidRPr="002D698C" w:rsidSect="00E02877">
      <w:headerReference w:type="default" r:id="rId8"/>
      <w:footerReference w:type="default" r:id="rId9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2E6" w:rsidRDefault="004D52E6" w:rsidP="008E694E">
      <w:r>
        <w:separator/>
      </w:r>
    </w:p>
  </w:endnote>
  <w:endnote w:type="continuationSeparator" w:id="0">
    <w:p w:rsidR="004D52E6" w:rsidRDefault="004D52E6" w:rsidP="008E6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43157"/>
      <w:docPartObj>
        <w:docPartGallery w:val="Page Numbers (Bottom of Page)"/>
        <w:docPartUnique/>
      </w:docPartObj>
    </w:sdtPr>
    <w:sdtContent>
      <w:p w:rsidR="00D3369B" w:rsidRDefault="00A45D57">
        <w:pPr>
          <w:pStyle w:val="Stopka"/>
          <w:jc w:val="center"/>
        </w:pPr>
        <w:fldSimple w:instr=" PAGE   \* MERGEFORMAT ">
          <w:r w:rsidR="002D698C">
            <w:rPr>
              <w:noProof/>
            </w:rPr>
            <w:t>1</w:t>
          </w:r>
        </w:fldSimple>
      </w:p>
    </w:sdtContent>
  </w:sdt>
  <w:p w:rsidR="00D3369B" w:rsidRDefault="00D336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2E6" w:rsidRDefault="004D52E6" w:rsidP="008E694E"/>
  </w:footnote>
  <w:footnote w:type="continuationSeparator" w:id="0">
    <w:p w:rsidR="004D52E6" w:rsidRDefault="004D52E6" w:rsidP="008E69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69B" w:rsidRDefault="00D3369B" w:rsidP="008E694E">
    <w:pPr>
      <w:jc w:val="center"/>
      <w:rPr>
        <w:noProof/>
      </w:rPr>
    </w:pPr>
    <w:r>
      <w:rPr>
        <w:noProof/>
      </w:rPr>
      <w:drawing>
        <wp:inline distT="0" distB="0" distL="0" distR="0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>
      <w:rPr>
        <w:noProof/>
      </w:rPr>
      <w:drawing>
        <wp:inline distT="0" distB="0" distL="0" distR="0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>
      <w:rPr>
        <w:noProof/>
      </w:rPr>
      <w:drawing>
        <wp:inline distT="0" distB="0" distL="0" distR="0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34B"/>
    <w:rsid w:val="00025E9E"/>
    <w:rsid w:val="00034893"/>
    <w:rsid w:val="00042D72"/>
    <w:rsid w:val="000C0AE5"/>
    <w:rsid w:val="00103266"/>
    <w:rsid w:val="001201C4"/>
    <w:rsid w:val="001252B6"/>
    <w:rsid w:val="00144BDE"/>
    <w:rsid w:val="00145925"/>
    <w:rsid w:val="00156CF7"/>
    <w:rsid w:val="00177661"/>
    <w:rsid w:val="0018028D"/>
    <w:rsid w:val="001973A0"/>
    <w:rsid w:val="001B36A1"/>
    <w:rsid w:val="001D01EB"/>
    <w:rsid w:val="001D4124"/>
    <w:rsid w:val="001E705E"/>
    <w:rsid w:val="001F3A53"/>
    <w:rsid w:val="001F599A"/>
    <w:rsid w:val="001F5A4B"/>
    <w:rsid w:val="00200B7D"/>
    <w:rsid w:val="00202158"/>
    <w:rsid w:val="00202CDE"/>
    <w:rsid w:val="002233A4"/>
    <w:rsid w:val="00223572"/>
    <w:rsid w:val="00247886"/>
    <w:rsid w:val="00250EF1"/>
    <w:rsid w:val="00257D05"/>
    <w:rsid w:val="00266636"/>
    <w:rsid w:val="00266F89"/>
    <w:rsid w:val="00277E0A"/>
    <w:rsid w:val="002948D2"/>
    <w:rsid w:val="002C0519"/>
    <w:rsid w:val="002D0EE4"/>
    <w:rsid w:val="002D2FD7"/>
    <w:rsid w:val="002D698C"/>
    <w:rsid w:val="002E2E24"/>
    <w:rsid w:val="003016CE"/>
    <w:rsid w:val="0030513B"/>
    <w:rsid w:val="00313DD4"/>
    <w:rsid w:val="003718D3"/>
    <w:rsid w:val="003C1985"/>
    <w:rsid w:val="004114FC"/>
    <w:rsid w:val="00427117"/>
    <w:rsid w:val="004358FB"/>
    <w:rsid w:val="004543E3"/>
    <w:rsid w:val="004611EA"/>
    <w:rsid w:val="004729D3"/>
    <w:rsid w:val="004812F1"/>
    <w:rsid w:val="0049521A"/>
    <w:rsid w:val="004A0827"/>
    <w:rsid w:val="004B7584"/>
    <w:rsid w:val="004C434B"/>
    <w:rsid w:val="004D52E6"/>
    <w:rsid w:val="004D6C17"/>
    <w:rsid w:val="004D7CED"/>
    <w:rsid w:val="004E7A08"/>
    <w:rsid w:val="00512202"/>
    <w:rsid w:val="00531521"/>
    <w:rsid w:val="00550679"/>
    <w:rsid w:val="00553BA5"/>
    <w:rsid w:val="005618CF"/>
    <w:rsid w:val="005A092E"/>
    <w:rsid w:val="005D3B14"/>
    <w:rsid w:val="005F43D3"/>
    <w:rsid w:val="00625664"/>
    <w:rsid w:val="00625747"/>
    <w:rsid w:val="00640FB5"/>
    <w:rsid w:val="00646862"/>
    <w:rsid w:val="006B2882"/>
    <w:rsid w:val="006B5986"/>
    <w:rsid w:val="006B70C3"/>
    <w:rsid w:val="006C113C"/>
    <w:rsid w:val="006F0434"/>
    <w:rsid w:val="00702238"/>
    <w:rsid w:val="007139E0"/>
    <w:rsid w:val="00725287"/>
    <w:rsid w:val="00730565"/>
    <w:rsid w:val="0075083C"/>
    <w:rsid w:val="00785805"/>
    <w:rsid w:val="00793432"/>
    <w:rsid w:val="007B279E"/>
    <w:rsid w:val="007C4C64"/>
    <w:rsid w:val="007D669E"/>
    <w:rsid w:val="007F0AD7"/>
    <w:rsid w:val="007F1ED8"/>
    <w:rsid w:val="00807780"/>
    <w:rsid w:val="00814FFA"/>
    <w:rsid w:val="008522AC"/>
    <w:rsid w:val="008631EC"/>
    <w:rsid w:val="008B4794"/>
    <w:rsid w:val="008C6378"/>
    <w:rsid w:val="008E694E"/>
    <w:rsid w:val="008F2266"/>
    <w:rsid w:val="009258AF"/>
    <w:rsid w:val="00941873"/>
    <w:rsid w:val="00941D6D"/>
    <w:rsid w:val="00955CDE"/>
    <w:rsid w:val="00956E67"/>
    <w:rsid w:val="00982B98"/>
    <w:rsid w:val="00985E8E"/>
    <w:rsid w:val="00991851"/>
    <w:rsid w:val="009E33AA"/>
    <w:rsid w:val="009E5AB7"/>
    <w:rsid w:val="009E79A7"/>
    <w:rsid w:val="00A211F4"/>
    <w:rsid w:val="00A45D57"/>
    <w:rsid w:val="00A46684"/>
    <w:rsid w:val="00A53F6E"/>
    <w:rsid w:val="00A55D38"/>
    <w:rsid w:val="00A64214"/>
    <w:rsid w:val="00AA00FB"/>
    <w:rsid w:val="00AA5DAF"/>
    <w:rsid w:val="00AB3543"/>
    <w:rsid w:val="00AB38F7"/>
    <w:rsid w:val="00AB58DB"/>
    <w:rsid w:val="00AC4D6E"/>
    <w:rsid w:val="00AD05D7"/>
    <w:rsid w:val="00AD4E47"/>
    <w:rsid w:val="00AD5DD4"/>
    <w:rsid w:val="00AE1CDB"/>
    <w:rsid w:val="00B01093"/>
    <w:rsid w:val="00B154D3"/>
    <w:rsid w:val="00B23A6D"/>
    <w:rsid w:val="00B55B9D"/>
    <w:rsid w:val="00B60C4E"/>
    <w:rsid w:val="00B7722C"/>
    <w:rsid w:val="00B77F0B"/>
    <w:rsid w:val="00B87475"/>
    <w:rsid w:val="00BB0095"/>
    <w:rsid w:val="00BB3190"/>
    <w:rsid w:val="00BC34DA"/>
    <w:rsid w:val="00BE5ADC"/>
    <w:rsid w:val="00C247CF"/>
    <w:rsid w:val="00C56E6F"/>
    <w:rsid w:val="00C91BA4"/>
    <w:rsid w:val="00CB77B3"/>
    <w:rsid w:val="00CD6C42"/>
    <w:rsid w:val="00CE6502"/>
    <w:rsid w:val="00CE6992"/>
    <w:rsid w:val="00D00B1E"/>
    <w:rsid w:val="00D10B2B"/>
    <w:rsid w:val="00D3369B"/>
    <w:rsid w:val="00D71C67"/>
    <w:rsid w:val="00D82177"/>
    <w:rsid w:val="00D956B2"/>
    <w:rsid w:val="00DA22E4"/>
    <w:rsid w:val="00DB0D62"/>
    <w:rsid w:val="00DF283B"/>
    <w:rsid w:val="00DF3A9C"/>
    <w:rsid w:val="00E02877"/>
    <w:rsid w:val="00E327E6"/>
    <w:rsid w:val="00E85E63"/>
    <w:rsid w:val="00ED4DD9"/>
    <w:rsid w:val="00F033CF"/>
    <w:rsid w:val="00F04C14"/>
    <w:rsid w:val="00F22F5D"/>
    <w:rsid w:val="00F33E93"/>
    <w:rsid w:val="00F92CF9"/>
    <w:rsid w:val="00F92FF8"/>
    <w:rsid w:val="00FA09F9"/>
    <w:rsid w:val="00FA32DE"/>
    <w:rsid w:val="00FD4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28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E028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028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8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0287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2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E02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028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87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02877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A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A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8E69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694E"/>
  </w:style>
  <w:style w:type="paragraph" w:styleId="Stopka">
    <w:name w:val="footer"/>
    <w:basedOn w:val="Normalny"/>
    <w:link w:val="StopkaZnak"/>
    <w:uiPriority w:val="99"/>
    <w:unhideWhenUsed/>
    <w:rsid w:val="008E69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94E"/>
  </w:style>
  <w:style w:type="paragraph" w:styleId="Akapitzlist">
    <w:name w:val="List Paragraph"/>
    <w:basedOn w:val="Normalny"/>
    <w:link w:val="AkapitzlistZnak"/>
    <w:uiPriority w:val="34"/>
    <w:qFormat/>
    <w:rsid w:val="008E694E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02877"/>
  </w:style>
  <w:style w:type="paragraph" w:customStyle="1" w:styleId="Standard">
    <w:name w:val="Standard"/>
    <w:rsid w:val="00E028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E0287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E02877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0287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02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E02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E02877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E02877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E02877"/>
  </w:style>
  <w:style w:type="paragraph" w:customStyle="1" w:styleId="WW-Tekstpodstawowy2">
    <w:name w:val="WW-Tekst podstawowy 2"/>
    <w:basedOn w:val="Normalny"/>
    <w:rsid w:val="00E02877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E02877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E02877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E02877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E0287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E02877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E02877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E02877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E02877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028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E02877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text">
    <w:name w:val="text"/>
    <w:rsid w:val="00E02877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E02877"/>
    <w:rPr>
      <w:b/>
      <w:bCs/>
    </w:rPr>
  </w:style>
  <w:style w:type="character" w:styleId="Uwydatnienie">
    <w:name w:val="Emphasis"/>
    <w:basedOn w:val="Domylnaczcionkaakapitu"/>
    <w:uiPriority w:val="20"/>
    <w:qFormat/>
    <w:rsid w:val="00E02877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1F59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63AA49-EC7A-4C4D-895B-98E17B43A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JO</cp:lastModifiedBy>
  <cp:revision>3</cp:revision>
  <cp:lastPrinted>2020-02-18T11:28:00Z</cp:lastPrinted>
  <dcterms:created xsi:type="dcterms:W3CDTF">2020-08-10T09:59:00Z</dcterms:created>
  <dcterms:modified xsi:type="dcterms:W3CDTF">2020-08-10T10:00:00Z</dcterms:modified>
</cp:coreProperties>
</file>