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Default="00E02877" w:rsidP="009368E2">
      <w:pPr>
        <w:rPr>
          <w:b/>
          <w:i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</w:t>
      </w:r>
      <w:r w:rsidRPr="00656A1C">
        <w:rPr>
          <w:sz w:val="24"/>
          <w:szCs w:val="24"/>
        </w:rPr>
        <w:t xml:space="preserve">         </w:t>
      </w:r>
      <w:r w:rsidR="009368E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</w:t>
      </w:r>
      <w:r w:rsidRPr="00656A1C">
        <w:rPr>
          <w:sz w:val="24"/>
          <w:szCs w:val="24"/>
        </w:rPr>
        <w:t xml:space="preserve">                      </w:t>
      </w:r>
      <w:r w:rsidR="009368E2">
        <w:rPr>
          <w:sz w:val="24"/>
          <w:szCs w:val="24"/>
        </w:rPr>
        <w:t xml:space="preserve">                       </w:t>
      </w:r>
      <w:r w:rsidRPr="00656A1C">
        <w:rPr>
          <w:sz w:val="24"/>
          <w:szCs w:val="24"/>
        </w:rPr>
        <w:t xml:space="preserve">             </w:t>
      </w:r>
      <w:r w:rsidR="009368E2">
        <w:rPr>
          <w:sz w:val="24"/>
          <w:szCs w:val="24"/>
        </w:rPr>
        <w:t xml:space="preserve"> </w:t>
      </w:r>
      <w:r w:rsidRPr="006B6D62">
        <w:rPr>
          <w:b/>
          <w:i/>
          <w:sz w:val="24"/>
          <w:szCs w:val="24"/>
        </w:rPr>
        <w:t>Załącznik nr 1 do SIW</w:t>
      </w:r>
      <w:r w:rsidR="009368E2">
        <w:rPr>
          <w:b/>
          <w:i/>
          <w:sz w:val="24"/>
          <w:szCs w:val="24"/>
        </w:rPr>
        <w:t>Z</w:t>
      </w:r>
    </w:p>
    <w:p w:rsidR="009368E2" w:rsidRPr="006B6D62" w:rsidRDefault="009368E2" w:rsidP="009368E2">
      <w:pPr>
        <w:rPr>
          <w:sz w:val="24"/>
          <w:szCs w:val="24"/>
        </w:rPr>
      </w:pPr>
    </w:p>
    <w:p w:rsidR="00E02877" w:rsidRPr="006B6D62" w:rsidRDefault="00E02877" w:rsidP="00E02877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E02877" w:rsidRPr="006B6D62" w:rsidRDefault="00E02877" w:rsidP="00E02877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E02877" w:rsidRPr="006B6D62" w:rsidRDefault="00E02877" w:rsidP="00E02877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E02877" w:rsidRPr="006B6D62" w:rsidRDefault="00E02877" w:rsidP="00E02877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E02877" w:rsidRPr="00CB51A5" w:rsidRDefault="00625747" w:rsidP="00625747">
      <w:pPr>
        <w:pStyle w:val="WW-Tekstpodstawowy2"/>
        <w:rPr>
          <w:b/>
          <w:szCs w:val="28"/>
        </w:rPr>
      </w:pPr>
      <w:r>
        <w:rPr>
          <w:b/>
          <w:szCs w:val="28"/>
        </w:rPr>
        <w:t>Rozbudowa,</w:t>
      </w:r>
      <w:r w:rsidR="00E02877" w:rsidRPr="00A90F7C">
        <w:rPr>
          <w:b/>
          <w:szCs w:val="28"/>
        </w:rPr>
        <w:t xml:space="preserve"> przebudowa budynku </w:t>
      </w:r>
      <w:r>
        <w:rPr>
          <w:b/>
          <w:szCs w:val="28"/>
        </w:rPr>
        <w:t xml:space="preserve">byłej szkoły podstawowej </w:t>
      </w:r>
      <w:r w:rsidR="008F2266">
        <w:rPr>
          <w:b/>
          <w:szCs w:val="28"/>
        </w:rPr>
        <w:t xml:space="preserve">                              </w:t>
      </w:r>
      <w:r>
        <w:rPr>
          <w:b/>
          <w:szCs w:val="28"/>
        </w:rPr>
        <w:t>w Koliszowach oraz zmiana sposobu użytkowania na placówkę kulturalną – świetlicę wiejską</w:t>
      </w:r>
    </w:p>
    <w:p w:rsidR="00E02877" w:rsidRPr="00CB51A5" w:rsidRDefault="00E02877" w:rsidP="00E02877">
      <w:pPr>
        <w:rPr>
          <w:b/>
          <w:sz w:val="28"/>
          <w:szCs w:val="28"/>
        </w:rPr>
      </w:pPr>
    </w:p>
    <w:p w:rsidR="00E02877" w:rsidRPr="006B6D62" w:rsidRDefault="00E02877" w:rsidP="00E02877">
      <w:pPr>
        <w:rPr>
          <w:b/>
          <w:bCs/>
          <w:sz w:val="24"/>
          <w:szCs w:val="24"/>
        </w:rPr>
      </w:pPr>
    </w:p>
    <w:p w:rsidR="00E02877" w:rsidRPr="006B6D62" w:rsidRDefault="00E02877" w:rsidP="00E02877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E02877" w:rsidRPr="006B6D62" w:rsidRDefault="00E02877" w:rsidP="00E02877">
      <w:pPr>
        <w:rPr>
          <w:sz w:val="24"/>
          <w:szCs w:val="24"/>
        </w:rPr>
      </w:pPr>
    </w:p>
    <w:p w:rsidR="00E02877" w:rsidRPr="00656A1C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E02877" w:rsidRPr="00656A1C" w:rsidRDefault="00E02877" w:rsidP="00E02877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E02877" w:rsidRDefault="00E02877" w:rsidP="00E02877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e-mail: ………………………………………………………………………………………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E02877" w:rsidRDefault="00E02877" w:rsidP="00E02877">
      <w:pPr>
        <w:rPr>
          <w:sz w:val="24"/>
          <w:szCs w:val="24"/>
        </w:rPr>
      </w:pPr>
      <w:r>
        <w:rPr>
          <w:sz w:val="24"/>
          <w:szCs w:val="24"/>
        </w:rPr>
        <w:t>Osoba do kontaktu ………………………………………………………………………….</w:t>
      </w:r>
    </w:p>
    <w:p w:rsidR="00E02877" w:rsidRPr="00F96F4E" w:rsidRDefault="00E02877" w:rsidP="00E02877">
      <w:pPr>
        <w:rPr>
          <w:sz w:val="24"/>
          <w:szCs w:val="24"/>
        </w:rPr>
      </w:pPr>
    </w:p>
    <w:p w:rsidR="00E02877" w:rsidRPr="00DF211F" w:rsidRDefault="00E02877" w:rsidP="00E02877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</w:t>
      </w:r>
      <w:r w:rsidR="008F2266">
        <w:rPr>
          <w:sz w:val="24"/>
          <w:szCs w:val="24"/>
        </w:rPr>
        <w:t xml:space="preserve">               </w:t>
      </w:r>
      <w:r w:rsidR="00034893">
        <w:rPr>
          <w:sz w:val="24"/>
          <w:szCs w:val="24"/>
        </w:rPr>
        <w:t>i załącznikach nr 8, 9, 10 do SIWZ oraz</w:t>
      </w:r>
      <w:r>
        <w:rPr>
          <w:sz w:val="24"/>
          <w:szCs w:val="24"/>
        </w:rPr>
        <w:t xml:space="preserve"> zgodnie </w:t>
      </w:r>
      <w:r w:rsidRPr="00DF211F">
        <w:rPr>
          <w:sz w:val="24"/>
          <w:szCs w:val="24"/>
        </w:rPr>
        <w:t>z wzorem umowy stanowiącym załącznik nr 7 do SIWZ.</w:t>
      </w:r>
    </w:p>
    <w:p w:rsidR="00E02877" w:rsidRPr="00DF211F" w:rsidRDefault="00E02877" w:rsidP="00E02877">
      <w:pPr>
        <w:pStyle w:val="Akapitzlist"/>
        <w:jc w:val="both"/>
        <w:rPr>
          <w:sz w:val="24"/>
          <w:szCs w:val="24"/>
        </w:rPr>
      </w:pPr>
    </w:p>
    <w:p w:rsidR="00E02877" w:rsidRDefault="00E02877" w:rsidP="001D01EB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E02877" w:rsidRDefault="00E02877" w:rsidP="00E02877">
      <w:pPr>
        <w:jc w:val="both"/>
        <w:rPr>
          <w:b/>
          <w:sz w:val="24"/>
          <w:szCs w:val="24"/>
        </w:rPr>
      </w:pPr>
    </w:p>
    <w:p w:rsidR="00E02877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E02877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E02877" w:rsidRPr="00B9043B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E02877" w:rsidRPr="00485F4D" w:rsidRDefault="00E02877" w:rsidP="00E02877">
      <w:pPr>
        <w:jc w:val="both"/>
        <w:rPr>
          <w:b/>
          <w:sz w:val="24"/>
          <w:szCs w:val="24"/>
        </w:rPr>
      </w:pPr>
    </w:p>
    <w:p w:rsidR="00E02877" w:rsidRPr="00485F4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E02877" w:rsidRPr="004231B5" w:rsidRDefault="00E02877" w:rsidP="00E02877">
      <w:pPr>
        <w:spacing w:after="24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E02877" w:rsidRPr="005019DA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Pr="005019DA">
        <w:rPr>
          <w:b/>
          <w:sz w:val="24"/>
          <w:szCs w:val="24"/>
        </w:rPr>
        <w:t xml:space="preserve">do </w:t>
      </w:r>
      <w:r w:rsidR="00034893">
        <w:rPr>
          <w:b/>
          <w:sz w:val="24"/>
          <w:szCs w:val="24"/>
        </w:rPr>
        <w:t>15.09.2021</w:t>
      </w:r>
      <w:r w:rsidRPr="005019DA">
        <w:rPr>
          <w:b/>
          <w:sz w:val="24"/>
          <w:szCs w:val="24"/>
        </w:rPr>
        <w:t>r.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E02877" w:rsidRPr="00D244F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E02877" w:rsidRPr="00D244F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E02877" w:rsidRPr="004D67A2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E02877" w:rsidRPr="00813014" w:rsidRDefault="00E02877" w:rsidP="00E02877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E02877" w:rsidRPr="00813014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E02877" w:rsidRPr="002A1A6F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E02877" w:rsidRPr="007A0923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E02877" w:rsidRDefault="00E02877" w:rsidP="00E02877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E02877" w:rsidRPr="00813014" w:rsidRDefault="00E02877" w:rsidP="001D01EB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E02877" w:rsidRPr="00813014" w:rsidRDefault="00E02877" w:rsidP="00E02877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E02877" w:rsidRPr="00815125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E02877" w:rsidRDefault="00E02877" w:rsidP="00E02877">
      <w:pPr>
        <w:rPr>
          <w:b/>
          <w:sz w:val="24"/>
          <w:szCs w:val="24"/>
        </w:rPr>
      </w:pPr>
    </w:p>
    <w:p w:rsidR="00E02877" w:rsidRPr="00A90F7C" w:rsidRDefault="00E02877" w:rsidP="00E02877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E02877" w:rsidRPr="006B6D62" w:rsidRDefault="00E02877" w:rsidP="00E02877">
      <w:pPr>
        <w:spacing w:after="120"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E02877" w:rsidRPr="006B6D62" w:rsidRDefault="00E02877" w:rsidP="00E02877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E02877" w:rsidRPr="006B6D62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lastRenderedPageBreak/>
        <w:t xml:space="preserve">Telefon ………………………..……………. </w:t>
      </w:r>
      <w:proofErr w:type="spellStart"/>
      <w:r w:rsidRPr="006B6D62">
        <w:rPr>
          <w:sz w:val="24"/>
          <w:szCs w:val="24"/>
        </w:rPr>
        <w:t>Fax</w:t>
      </w:r>
      <w:proofErr w:type="spellEnd"/>
      <w:r w:rsidRPr="006B6D62">
        <w:rPr>
          <w:sz w:val="24"/>
          <w:szCs w:val="24"/>
        </w:rPr>
        <w:t xml:space="preserve"> ………………………………….……</w:t>
      </w:r>
    </w:p>
    <w:p w:rsidR="00E02877" w:rsidRPr="006B6D62" w:rsidRDefault="00E02877" w:rsidP="00E02877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E02877" w:rsidRPr="006B6D62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E02877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- do reprezentowaniu </w:t>
      </w:r>
      <w:r>
        <w:rPr>
          <w:sz w:val="24"/>
          <w:szCs w:val="24"/>
        </w:rPr>
        <w:t>w postępowaniu i zawarcia umowy ¹.</w:t>
      </w:r>
    </w:p>
    <w:p w:rsidR="00E02877" w:rsidRPr="006B6D62" w:rsidRDefault="00E02877" w:rsidP="00E02877">
      <w:pPr>
        <w:rPr>
          <w:sz w:val="24"/>
          <w:szCs w:val="24"/>
        </w:rPr>
      </w:pPr>
    </w:p>
    <w:p w:rsidR="00E02877" w:rsidRPr="006B6D62" w:rsidRDefault="00E02877" w:rsidP="00E02877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 </w:t>
      </w: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E02877" w:rsidRPr="006B6D62" w:rsidRDefault="00E02877" w:rsidP="00E02877">
      <w:pPr>
        <w:spacing w:after="60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E02877" w:rsidRDefault="00E02877" w:rsidP="00E02877">
      <w:pPr>
        <w:pStyle w:val="tm"/>
        <w:tabs>
          <w:tab w:val="left" w:pos="1215"/>
        </w:tabs>
        <w:ind w:left="0" w:firstLine="0"/>
      </w:pP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</w:pPr>
    </w:p>
    <w:p w:rsidR="00E02877" w:rsidRPr="006B6D62" w:rsidRDefault="00E02877" w:rsidP="00E02877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E02877" w:rsidRDefault="00E02877" w:rsidP="00E02877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E02877" w:rsidRPr="006B6D62" w:rsidRDefault="00E02877" w:rsidP="00825F7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576C8B" w:rsidRDefault="00E02877" w:rsidP="00E02877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E02877" w:rsidRPr="001B3880" w:rsidRDefault="00E02877" w:rsidP="00E02877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2877" w:rsidRDefault="00E02877" w:rsidP="00E02877">
      <w:pPr>
        <w:jc w:val="both"/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E02877" w:rsidRDefault="00E02877" w:rsidP="00E02877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7A0923" w:rsidRDefault="00E02877" w:rsidP="00E02877">
      <w:pPr>
        <w:pStyle w:val="Tekstprzypisudolnego"/>
      </w:pPr>
      <w:r>
        <w:t>¹ Wykonawca skreśla niepotrzebne</w:t>
      </w:r>
    </w:p>
    <w:p w:rsidR="00E02877" w:rsidRDefault="00E02877" w:rsidP="00E02877">
      <w:pPr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21E" w:rsidRDefault="0062221E" w:rsidP="008E694E">
      <w:r>
        <w:separator/>
      </w:r>
    </w:p>
  </w:endnote>
  <w:endnote w:type="continuationSeparator" w:id="0">
    <w:p w:rsidR="0062221E" w:rsidRDefault="0062221E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E733A8">
        <w:pPr>
          <w:pStyle w:val="Stopka"/>
          <w:jc w:val="center"/>
        </w:pPr>
        <w:fldSimple w:instr=" PAGE   \* MERGEFORMAT ">
          <w:r w:rsidR="009368E2">
            <w:rPr>
              <w:noProof/>
            </w:rPr>
            <w:t>2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21E" w:rsidRDefault="0062221E" w:rsidP="008E694E"/>
  </w:footnote>
  <w:footnote w:type="continuationSeparator" w:id="0">
    <w:p w:rsidR="0062221E" w:rsidRDefault="0062221E" w:rsidP="008E694E">
      <w:r>
        <w:continuationSeparator/>
      </w:r>
    </w:p>
  </w:footnote>
  <w:footnote w:id="1">
    <w:p w:rsidR="00D77254" w:rsidRDefault="00D77254" w:rsidP="00E02877"/>
    <w:p w:rsidR="00D77254" w:rsidRPr="001C7992" w:rsidRDefault="00D77254" w:rsidP="00E0287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650C9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14DBC"/>
    <w:rsid w:val="00621457"/>
    <w:rsid w:val="0062221E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93A6C"/>
    <w:rsid w:val="008B4794"/>
    <w:rsid w:val="008C6378"/>
    <w:rsid w:val="008E694E"/>
    <w:rsid w:val="008F2266"/>
    <w:rsid w:val="009258AF"/>
    <w:rsid w:val="009368E2"/>
    <w:rsid w:val="00941873"/>
    <w:rsid w:val="00941D6D"/>
    <w:rsid w:val="00955CDE"/>
    <w:rsid w:val="00956E67"/>
    <w:rsid w:val="00982B98"/>
    <w:rsid w:val="00985E8E"/>
    <w:rsid w:val="00991851"/>
    <w:rsid w:val="009E5AB7"/>
    <w:rsid w:val="009E79A7"/>
    <w:rsid w:val="00A211F4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C4E"/>
    <w:rsid w:val="00B66E5F"/>
    <w:rsid w:val="00B7722C"/>
    <w:rsid w:val="00B77F0B"/>
    <w:rsid w:val="00B87475"/>
    <w:rsid w:val="00BB0095"/>
    <w:rsid w:val="00BB3190"/>
    <w:rsid w:val="00BC34DA"/>
    <w:rsid w:val="00BE5ADC"/>
    <w:rsid w:val="00C04E05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733A8"/>
    <w:rsid w:val="00E85E63"/>
    <w:rsid w:val="00ED4DD9"/>
    <w:rsid w:val="00F033CF"/>
    <w:rsid w:val="00F04C14"/>
    <w:rsid w:val="00F16B44"/>
    <w:rsid w:val="00F22F5D"/>
    <w:rsid w:val="00F33E93"/>
    <w:rsid w:val="00F34448"/>
    <w:rsid w:val="00F87D47"/>
    <w:rsid w:val="00F92CF9"/>
    <w:rsid w:val="00F92FF8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72F22-4575-4CF0-BE05-9A863ED7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2020-09-08T08:36:00Z</dcterms:created>
  <dcterms:modified xsi:type="dcterms:W3CDTF">2020-09-08T08:38:00Z</dcterms:modified>
</cp:coreProperties>
</file>