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77" w:rsidRPr="00656A1C" w:rsidRDefault="00E02877" w:rsidP="00AA1AAD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footnoteReference w:customMarkFollows="1" w:id="1"/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E02877" w:rsidRDefault="00E02877" w:rsidP="00E0287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2877" w:rsidRDefault="00E02877" w:rsidP="00E02877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E02877" w:rsidRDefault="00E02877" w:rsidP="00E02877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E02877" w:rsidRPr="00C34A62" w:rsidRDefault="00E02877" w:rsidP="00E02877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E02877" w:rsidRPr="00C34A62" w:rsidRDefault="00E02877" w:rsidP="00E02877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E02877" w:rsidRPr="00A22DCF" w:rsidRDefault="00E02877" w:rsidP="00E02877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E02877" w:rsidRPr="00A22DCF" w:rsidRDefault="00E02877" w:rsidP="00E02877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02877" w:rsidRPr="00A22DCF" w:rsidRDefault="00E02877" w:rsidP="00E02877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02877" w:rsidRPr="00842991" w:rsidRDefault="00E02877" w:rsidP="00E02877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02877" w:rsidRPr="00262D61" w:rsidRDefault="00E02877" w:rsidP="00E02877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02877" w:rsidRPr="00A22DCF" w:rsidRDefault="00E02877" w:rsidP="00E02877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02877" w:rsidRPr="00842991" w:rsidRDefault="00E02877" w:rsidP="00E02877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02877" w:rsidRDefault="00E02877" w:rsidP="00E02877">
      <w:pPr>
        <w:rPr>
          <w:rFonts w:ascii="Arial" w:hAnsi="Arial" w:cs="Arial"/>
          <w:sz w:val="21"/>
          <w:szCs w:val="21"/>
        </w:rPr>
      </w:pPr>
    </w:p>
    <w:p w:rsidR="00E02877" w:rsidRPr="00A22DCF" w:rsidRDefault="00E02877" w:rsidP="00E02877">
      <w:pPr>
        <w:rPr>
          <w:rFonts w:ascii="Arial" w:hAnsi="Arial" w:cs="Arial"/>
          <w:sz w:val="21"/>
          <w:szCs w:val="21"/>
        </w:rPr>
      </w:pPr>
    </w:p>
    <w:p w:rsidR="00E02877" w:rsidRPr="00DF2751" w:rsidRDefault="00E02877" w:rsidP="00E02877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E02877" w:rsidRDefault="00E02877" w:rsidP="00E02877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E02877" w:rsidRPr="00A22DCF" w:rsidRDefault="00E02877" w:rsidP="00E02877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E02877" w:rsidRPr="002A1A6F" w:rsidRDefault="00E02877" w:rsidP="00E02877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E02877" w:rsidRPr="00A22DCF" w:rsidRDefault="00E02877" w:rsidP="00E02877">
      <w:pPr>
        <w:jc w:val="both"/>
        <w:rPr>
          <w:rFonts w:ascii="Arial" w:hAnsi="Arial" w:cs="Arial"/>
          <w:sz w:val="21"/>
          <w:szCs w:val="21"/>
        </w:rPr>
      </w:pPr>
    </w:p>
    <w:p w:rsidR="00202158" w:rsidRDefault="00E02877" w:rsidP="00725287">
      <w:pPr>
        <w:ind w:firstLine="709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202158" w:rsidRPr="00725287">
        <w:rPr>
          <w:rFonts w:ascii="Arial" w:hAnsi="Arial" w:cs="Arial"/>
          <w:b/>
          <w:sz w:val="22"/>
          <w:szCs w:val="22"/>
        </w:rPr>
        <w:t>Rozbudowa, przebudowa budynku byłej szkoły podstawowej w Koliszowach oraz zmiana sposobu użytkowania na placówkę kulturalną – świetlicę wiejską</w:t>
      </w:r>
      <w:r w:rsidR="00725287">
        <w:rPr>
          <w:rFonts w:ascii="Arial" w:hAnsi="Arial" w:cs="Arial"/>
          <w:b/>
          <w:sz w:val="22"/>
          <w:szCs w:val="22"/>
        </w:rPr>
        <w:t>,</w:t>
      </w:r>
    </w:p>
    <w:p w:rsidR="00202158" w:rsidRDefault="00202158" w:rsidP="00E02877">
      <w:pPr>
        <w:ind w:firstLine="709"/>
        <w:jc w:val="both"/>
        <w:rPr>
          <w:rFonts w:ascii="Arial" w:hAnsi="Arial" w:cs="Arial"/>
          <w:sz w:val="21"/>
          <w:szCs w:val="21"/>
        </w:rPr>
      </w:pPr>
    </w:p>
    <w:p w:rsidR="00E02877" w:rsidRPr="00F96F4E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E02877" w:rsidRPr="00F96F4E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Pr="00F96F4E" w:rsidRDefault="00E02877" w:rsidP="00E02877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E02877" w:rsidRDefault="00E02877" w:rsidP="00E02877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E02877" w:rsidRDefault="00E02877" w:rsidP="00E02877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Pr="00025C8D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25287" w:rsidRPr="004D7E48" w:rsidRDefault="0072528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1AAD" w:rsidRDefault="00AA1AAD" w:rsidP="00E0287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E02877" w:rsidRPr="00B15FD3" w:rsidRDefault="00E02877" w:rsidP="00E0287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Pr="00190D6E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Pr="001D3A19" w:rsidRDefault="00E02877" w:rsidP="00E0287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02877" w:rsidRPr="00A22DCF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Pr="00A22DCF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E02877" w:rsidRPr="00190D6E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02877" w:rsidRPr="00A22DCF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Default="00E02877" w:rsidP="00E0287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2877" w:rsidRDefault="00E02877" w:rsidP="00E0287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2877" w:rsidRDefault="00E02877" w:rsidP="00E0287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sectPr w:rsidR="00E02877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5E1" w:rsidRDefault="009C75E1" w:rsidP="008E694E">
      <w:r>
        <w:separator/>
      </w:r>
    </w:p>
  </w:endnote>
  <w:endnote w:type="continuationSeparator" w:id="0">
    <w:p w:rsidR="009C75E1" w:rsidRDefault="009C75E1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77254" w:rsidRDefault="00F9319B">
        <w:pPr>
          <w:pStyle w:val="Stopka"/>
          <w:jc w:val="center"/>
        </w:pPr>
        <w:fldSimple w:instr=" PAGE   \* MERGEFORMAT ">
          <w:r w:rsidR="00AA1AAD">
            <w:rPr>
              <w:noProof/>
            </w:rPr>
            <w:t>1</w:t>
          </w:r>
        </w:fldSimple>
      </w:p>
    </w:sdtContent>
  </w:sdt>
  <w:p w:rsidR="00D77254" w:rsidRDefault="00D772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5E1" w:rsidRDefault="009C75E1" w:rsidP="008E694E"/>
  </w:footnote>
  <w:footnote w:type="continuationSeparator" w:id="0">
    <w:p w:rsidR="009C75E1" w:rsidRDefault="009C75E1" w:rsidP="008E694E">
      <w:r>
        <w:continuationSeparator/>
      </w:r>
    </w:p>
  </w:footnote>
  <w:footnote w:id="1">
    <w:p w:rsidR="00D77254" w:rsidRDefault="00D77254" w:rsidP="00E02877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54" w:rsidRDefault="00D77254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650C9"/>
    <w:rsid w:val="000C0AE5"/>
    <w:rsid w:val="000C63AF"/>
    <w:rsid w:val="00103266"/>
    <w:rsid w:val="001201C4"/>
    <w:rsid w:val="001252B6"/>
    <w:rsid w:val="00144BDE"/>
    <w:rsid w:val="00145925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77E0A"/>
    <w:rsid w:val="002948D2"/>
    <w:rsid w:val="002D0EE4"/>
    <w:rsid w:val="002D2FD7"/>
    <w:rsid w:val="002E2E24"/>
    <w:rsid w:val="003016CE"/>
    <w:rsid w:val="0030513B"/>
    <w:rsid w:val="00313DD4"/>
    <w:rsid w:val="003644E2"/>
    <w:rsid w:val="003718D3"/>
    <w:rsid w:val="00376780"/>
    <w:rsid w:val="003C1985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53BA5"/>
    <w:rsid w:val="005618CF"/>
    <w:rsid w:val="005A092E"/>
    <w:rsid w:val="005D3B14"/>
    <w:rsid w:val="005F43D3"/>
    <w:rsid w:val="00614DBC"/>
    <w:rsid w:val="00621457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48E4"/>
    <w:rsid w:val="00785805"/>
    <w:rsid w:val="00793432"/>
    <w:rsid w:val="007C4C64"/>
    <w:rsid w:val="007D669E"/>
    <w:rsid w:val="007F1ED8"/>
    <w:rsid w:val="00807780"/>
    <w:rsid w:val="00814FFA"/>
    <w:rsid w:val="00825F75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55CDE"/>
    <w:rsid w:val="00956E67"/>
    <w:rsid w:val="00982B98"/>
    <w:rsid w:val="00985E8E"/>
    <w:rsid w:val="00991851"/>
    <w:rsid w:val="009C75E1"/>
    <w:rsid w:val="009E5AB7"/>
    <w:rsid w:val="009E79A7"/>
    <w:rsid w:val="00A211F4"/>
    <w:rsid w:val="00A46684"/>
    <w:rsid w:val="00A53F6E"/>
    <w:rsid w:val="00A55D38"/>
    <w:rsid w:val="00A64214"/>
    <w:rsid w:val="00AA00FB"/>
    <w:rsid w:val="00AA1AAD"/>
    <w:rsid w:val="00AA5DAF"/>
    <w:rsid w:val="00AB3543"/>
    <w:rsid w:val="00AB38F7"/>
    <w:rsid w:val="00AB58DB"/>
    <w:rsid w:val="00AC4D6E"/>
    <w:rsid w:val="00AD4E47"/>
    <w:rsid w:val="00AD5DD4"/>
    <w:rsid w:val="00AE1CDB"/>
    <w:rsid w:val="00B01093"/>
    <w:rsid w:val="00B154D3"/>
    <w:rsid w:val="00B23A6D"/>
    <w:rsid w:val="00B55B9D"/>
    <w:rsid w:val="00B60C4E"/>
    <w:rsid w:val="00B66E5F"/>
    <w:rsid w:val="00B7722C"/>
    <w:rsid w:val="00B77F0B"/>
    <w:rsid w:val="00B87475"/>
    <w:rsid w:val="00BB0095"/>
    <w:rsid w:val="00BB3190"/>
    <w:rsid w:val="00BC34DA"/>
    <w:rsid w:val="00BE5ADC"/>
    <w:rsid w:val="00C04E05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05A7"/>
    <w:rsid w:val="00D3369B"/>
    <w:rsid w:val="00D55F18"/>
    <w:rsid w:val="00D71C67"/>
    <w:rsid w:val="00D77254"/>
    <w:rsid w:val="00D82177"/>
    <w:rsid w:val="00D956B2"/>
    <w:rsid w:val="00DB0D62"/>
    <w:rsid w:val="00DF283B"/>
    <w:rsid w:val="00DF3A9C"/>
    <w:rsid w:val="00E02877"/>
    <w:rsid w:val="00E327E6"/>
    <w:rsid w:val="00E85E63"/>
    <w:rsid w:val="00ED4DD9"/>
    <w:rsid w:val="00F033CF"/>
    <w:rsid w:val="00F04C14"/>
    <w:rsid w:val="00F16B44"/>
    <w:rsid w:val="00F22F5D"/>
    <w:rsid w:val="00F33E93"/>
    <w:rsid w:val="00F34448"/>
    <w:rsid w:val="00F87D47"/>
    <w:rsid w:val="00F92CF9"/>
    <w:rsid w:val="00F92FF8"/>
    <w:rsid w:val="00F9319B"/>
    <w:rsid w:val="00FA09F9"/>
    <w:rsid w:val="00FD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17B6F0-6139-4CAF-980B-73B2E3090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2020-09-08T08:39:00Z</dcterms:created>
  <dcterms:modified xsi:type="dcterms:W3CDTF">2020-09-08T08:40:00Z</dcterms:modified>
</cp:coreProperties>
</file>