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877" w:rsidRPr="00656A1C" w:rsidRDefault="00E02877" w:rsidP="00B60566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3</w:t>
      </w:r>
      <w:r w:rsidRPr="00656A1C">
        <w:rPr>
          <w:b/>
          <w:i/>
          <w:sz w:val="24"/>
          <w:szCs w:val="24"/>
        </w:rPr>
        <w:t xml:space="preserve"> do SIWZ</w:t>
      </w:r>
    </w:p>
    <w:p w:rsidR="00E02877" w:rsidRDefault="00E02877" w:rsidP="00B60566">
      <w:pPr>
        <w:autoSpaceDE w:val="0"/>
        <w:autoSpaceDN w:val="0"/>
        <w:adjustRightInd w:val="0"/>
        <w:spacing w:line="276" w:lineRule="auto"/>
        <w:jc w:val="right"/>
        <w:rPr>
          <w:sz w:val="24"/>
          <w:szCs w:val="24"/>
        </w:rPr>
      </w:pPr>
    </w:p>
    <w:p w:rsidR="00E02877" w:rsidRDefault="00E02877" w:rsidP="00E02877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E02877" w:rsidRPr="00A058AD" w:rsidRDefault="00E02877" w:rsidP="00E02877">
      <w:pPr>
        <w:ind w:left="5246" w:firstLine="708"/>
        <w:rPr>
          <w:rFonts w:ascii="Arial" w:hAnsi="Arial" w:cs="Arial"/>
          <w:b/>
        </w:rPr>
      </w:pPr>
    </w:p>
    <w:p w:rsidR="00E02877" w:rsidRDefault="00E02877" w:rsidP="00E02877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E02877" w:rsidRPr="00C34A62" w:rsidRDefault="00E02877" w:rsidP="00E02877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E02877" w:rsidRPr="00C34A62" w:rsidRDefault="00E02877" w:rsidP="00E02877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E02877" w:rsidRPr="00A22DCF" w:rsidRDefault="00E02877" w:rsidP="00E02877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E02877" w:rsidRDefault="00E02877" w:rsidP="00E02877">
      <w:pPr>
        <w:rPr>
          <w:rFonts w:ascii="Arial" w:hAnsi="Arial" w:cs="Arial"/>
          <w:b/>
        </w:rPr>
      </w:pPr>
    </w:p>
    <w:p w:rsidR="00E02877" w:rsidRPr="00A058AD" w:rsidRDefault="00E02877" w:rsidP="00E02877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E02877" w:rsidRPr="00A058AD" w:rsidRDefault="00E02877" w:rsidP="00E02877">
      <w:pPr>
        <w:spacing w:line="48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E02877" w:rsidRPr="00A058AD" w:rsidRDefault="00E02877" w:rsidP="00E02877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E02877" w:rsidRDefault="00E02877" w:rsidP="00E02877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E02877" w:rsidRPr="003D272A" w:rsidRDefault="00E02877" w:rsidP="00E02877">
      <w:pPr>
        <w:rPr>
          <w:rFonts w:ascii="Arial" w:hAnsi="Arial" w:cs="Arial"/>
          <w:u w:val="single"/>
        </w:rPr>
      </w:pPr>
    </w:p>
    <w:p w:rsidR="00E02877" w:rsidRPr="00A058AD" w:rsidRDefault="00E02877" w:rsidP="00E02877">
      <w:pPr>
        <w:spacing w:line="36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E02877" w:rsidRPr="00A058AD" w:rsidRDefault="00E02877" w:rsidP="00E02877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E02877" w:rsidRDefault="00E02877" w:rsidP="00E02877">
      <w:pPr>
        <w:rPr>
          <w:rFonts w:ascii="Arial" w:hAnsi="Arial" w:cs="Arial"/>
        </w:rPr>
      </w:pPr>
    </w:p>
    <w:p w:rsidR="00E02877" w:rsidRPr="009375EB" w:rsidRDefault="00E02877" w:rsidP="00E02877">
      <w:pPr>
        <w:rPr>
          <w:rFonts w:ascii="Arial" w:hAnsi="Arial" w:cs="Arial"/>
        </w:rPr>
      </w:pPr>
    </w:p>
    <w:p w:rsidR="00E02877" w:rsidRPr="00952508" w:rsidRDefault="00E02877" w:rsidP="00E02877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52508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E02877" w:rsidRPr="005319CA" w:rsidRDefault="00E02877" w:rsidP="00E02877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E02877" w:rsidRPr="005319CA" w:rsidRDefault="00E02877" w:rsidP="00E02877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E02877" w:rsidRPr="004D67A2" w:rsidRDefault="00E02877" w:rsidP="00E02877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E02877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2877" w:rsidRPr="001448FB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287" w:rsidRPr="00A90F7C" w:rsidRDefault="00E02877" w:rsidP="00725287">
      <w:pPr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8E3274">
        <w:rPr>
          <w:rFonts w:ascii="Arial" w:hAnsi="Arial" w:cs="Arial"/>
          <w:sz w:val="21"/>
          <w:szCs w:val="21"/>
        </w:rPr>
        <w:t>Na potrzeby postępowania o udz</w:t>
      </w:r>
      <w:r>
        <w:rPr>
          <w:rFonts w:ascii="Arial" w:hAnsi="Arial" w:cs="Arial"/>
          <w:sz w:val="21"/>
          <w:szCs w:val="21"/>
        </w:rPr>
        <w:t xml:space="preserve">ielenie zamówienia publicznego </w:t>
      </w:r>
      <w:r w:rsidRPr="008E3274">
        <w:rPr>
          <w:rFonts w:ascii="Arial" w:hAnsi="Arial" w:cs="Arial"/>
          <w:sz w:val="21"/>
          <w:szCs w:val="21"/>
        </w:rPr>
        <w:t>pn.</w:t>
      </w:r>
      <w:r>
        <w:rPr>
          <w:rFonts w:ascii="Arial" w:hAnsi="Arial" w:cs="Arial"/>
          <w:sz w:val="21"/>
          <w:szCs w:val="21"/>
        </w:rPr>
        <w:t xml:space="preserve"> </w:t>
      </w:r>
      <w:r w:rsidR="00725287" w:rsidRPr="00725287">
        <w:rPr>
          <w:rFonts w:ascii="Arial" w:hAnsi="Arial" w:cs="Arial"/>
          <w:b/>
          <w:sz w:val="22"/>
          <w:szCs w:val="22"/>
        </w:rPr>
        <w:t>Rozbudowa, przebudowa budynku byłej szkoły podstawowej w Koliszowach oraz zmiana sposobu użytkowania na placówkę kulturalną – świetlicę wiejską</w:t>
      </w:r>
      <w:r w:rsidR="00725287">
        <w:rPr>
          <w:rFonts w:ascii="Arial" w:hAnsi="Arial" w:cs="Arial"/>
          <w:b/>
          <w:sz w:val="22"/>
          <w:szCs w:val="22"/>
        </w:rPr>
        <w:t>,</w:t>
      </w:r>
    </w:p>
    <w:p w:rsidR="00E02877" w:rsidRDefault="00E02877" w:rsidP="00E02877">
      <w:pPr>
        <w:spacing w:line="360" w:lineRule="auto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E02877" w:rsidRPr="00CC6896" w:rsidRDefault="00E02877" w:rsidP="00E02877">
      <w:pPr>
        <w:spacing w:line="360" w:lineRule="auto"/>
        <w:jc w:val="both"/>
        <w:rPr>
          <w:rFonts w:ascii="Arial" w:hAnsi="Arial" w:cs="Arial"/>
        </w:rPr>
      </w:pPr>
    </w:p>
    <w:p w:rsidR="00E02877" w:rsidRPr="001448FB" w:rsidRDefault="00E02877" w:rsidP="00E02877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E02877" w:rsidRDefault="00E02877" w:rsidP="00E02877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E02877" w:rsidRPr="004B00A9" w:rsidRDefault="00E02877" w:rsidP="001D01EB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E02877" w:rsidRPr="00EE7725" w:rsidRDefault="00E02877" w:rsidP="001D01EB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E02877" w:rsidRPr="003E1710" w:rsidRDefault="00E02877" w:rsidP="00E02877">
      <w:pPr>
        <w:pStyle w:val="Akapitzlist"/>
        <w:spacing w:line="276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1)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E02877" w:rsidRDefault="00E02877" w:rsidP="00E02877">
      <w:pPr>
        <w:spacing w:line="360" w:lineRule="auto"/>
        <w:jc w:val="both"/>
        <w:rPr>
          <w:rFonts w:ascii="Arial" w:hAnsi="Arial" w:cs="Arial"/>
          <w:i/>
        </w:rPr>
      </w:pPr>
    </w:p>
    <w:p w:rsidR="00E02877" w:rsidRPr="003E1710" w:rsidRDefault="00E02877" w:rsidP="00E02877">
      <w:pPr>
        <w:spacing w:line="360" w:lineRule="auto"/>
        <w:jc w:val="both"/>
        <w:rPr>
          <w:rFonts w:ascii="Arial" w:hAnsi="Arial" w:cs="Arial"/>
          <w:i/>
        </w:rPr>
      </w:pPr>
    </w:p>
    <w:p w:rsidR="00E02877" w:rsidRPr="003E1710" w:rsidRDefault="00E02877" w:rsidP="00E02877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…………….……</w:t>
      </w:r>
      <w:r>
        <w:rPr>
          <w:rFonts w:ascii="Arial" w:hAnsi="Arial" w:cs="Arial"/>
        </w:rPr>
        <w:t>…………………,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E02877" w:rsidRPr="003E1710" w:rsidRDefault="00E02877" w:rsidP="00E02877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</w:t>
      </w:r>
      <w:r w:rsidRPr="003E1710">
        <w:rPr>
          <w:rFonts w:ascii="Arial" w:hAnsi="Arial" w:cs="Arial"/>
        </w:rPr>
        <w:t>…………………………………………</w:t>
      </w:r>
    </w:p>
    <w:p w:rsidR="00E02877" w:rsidRPr="00A90F7C" w:rsidRDefault="00E0287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B60566" w:rsidRDefault="00B60566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60566" w:rsidRDefault="00B60566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2877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 xml:space="preserve">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 xml:space="preserve">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E02877" w:rsidRDefault="00E02877" w:rsidP="00E02877">
      <w:pPr>
        <w:spacing w:line="360" w:lineRule="auto"/>
        <w:jc w:val="both"/>
        <w:rPr>
          <w:rFonts w:ascii="Arial" w:hAnsi="Arial" w:cs="Arial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2877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2877" w:rsidRPr="00A56074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2877" w:rsidRPr="000F2452" w:rsidRDefault="00E02877" w:rsidP="00E02877">
      <w:pPr>
        <w:spacing w:line="360" w:lineRule="auto"/>
        <w:jc w:val="both"/>
        <w:rPr>
          <w:rFonts w:ascii="Arial" w:hAnsi="Arial" w:cs="Arial"/>
        </w:rPr>
      </w:pPr>
    </w:p>
    <w:p w:rsidR="00E02877" w:rsidRPr="000F2452" w:rsidRDefault="00E02877" w:rsidP="00E02877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</w:rPr>
        <w:t xml:space="preserve">, </w:t>
      </w:r>
      <w:r w:rsidRPr="000F2452">
        <w:rPr>
          <w:rFonts w:ascii="Arial" w:hAnsi="Arial" w:cs="Arial"/>
        </w:rPr>
        <w:t>dnia ………</w:t>
      </w:r>
      <w:r>
        <w:rPr>
          <w:rFonts w:ascii="Arial" w:hAnsi="Arial" w:cs="Arial"/>
        </w:rPr>
        <w:t>…</w:t>
      </w:r>
      <w:r w:rsidRPr="000F2452">
        <w:rPr>
          <w:rFonts w:ascii="Arial" w:hAnsi="Arial" w:cs="Arial"/>
        </w:rPr>
        <w:t xml:space="preserve">………. r. </w:t>
      </w:r>
    </w:p>
    <w:p w:rsidR="00E02877" w:rsidRPr="000F2452" w:rsidRDefault="00E02877" w:rsidP="00E02877">
      <w:pPr>
        <w:spacing w:line="360" w:lineRule="auto"/>
        <w:jc w:val="both"/>
        <w:rPr>
          <w:rFonts w:ascii="Arial" w:hAnsi="Arial" w:cs="Arial"/>
        </w:rPr>
      </w:pPr>
    </w:p>
    <w:p w:rsidR="00E02877" w:rsidRPr="000F2452" w:rsidRDefault="00E02877" w:rsidP="00E02877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</w:t>
      </w:r>
      <w:r w:rsidRPr="000F2452">
        <w:rPr>
          <w:rFonts w:ascii="Arial" w:hAnsi="Arial" w:cs="Arial"/>
        </w:rPr>
        <w:t>…………………………………………</w:t>
      </w:r>
    </w:p>
    <w:p w:rsidR="00E02877" w:rsidRDefault="00E0287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E02877" w:rsidRDefault="00E0287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02877" w:rsidRDefault="00E0287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02877" w:rsidRPr="000F2452" w:rsidRDefault="00E0287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02877" w:rsidRPr="009375EB" w:rsidRDefault="00E02877" w:rsidP="00E02877">
      <w:pPr>
        <w:spacing w:line="360" w:lineRule="auto"/>
        <w:jc w:val="both"/>
        <w:rPr>
          <w:rFonts w:ascii="Arial" w:hAnsi="Arial" w:cs="Arial"/>
          <w:i/>
        </w:rPr>
      </w:pPr>
    </w:p>
    <w:p w:rsidR="00E02877" w:rsidRPr="003C58F8" w:rsidRDefault="00E02877" w:rsidP="00E0287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E02877" w:rsidRPr="009375EB" w:rsidRDefault="00E02877" w:rsidP="00E02877">
      <w:pPr>
        <w:spacing w:line="360" w:lineRule="auto"/>
        <w:jc w:val="both"/>
        <w:rPr>
          <w:rFonts w:ascii="Arial" w:hAnsi="Arial" w:cs="Arial"/>
          <w:b/>
        </w:rPr>
      </w:pPr>
    </w:p>
    <w:p w:rsidR="00E02877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02877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2877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2877" w:rsidRPr="00F65DD1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2877" w:rsidRPr="005A73FB" w:rsidRDefault="00E02877" w:rsidP="00E02877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</w:rPr>
        <w:t xml:space="preserve"> </w:t>
      </w:r>
    </w:p>
    <w:p w:rsidR="00E02877" w:rsidRPr="005A73FB" w:rsidRDefault="00E02877" w:rsidP="00E02877">
      <w:pPr>
        <w:spacing w:line="360" w:lineRule="auto"/>
        <w:jc w:val="both"/>
        <w:rPr>
          <w:rFonts w:ascii="Arial" w:hAnsi="Arial" w:cs="Arial"/>
        </w:rPr>
      </w:pPr>
    </w:p>
    <w:p w:rsidR="00E02877" w:rsidRPr="005A73FB" w:rsidRDefault="00E02877" w:rsidP="00E02877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Pr="005A73FB">
        <w:rPr>
          <w:rFonts w:ascii="Arial" w:hAnsi="Arial" w:cs="Arial"/>
        </w:rPr>
        <w:t>…………………………………………</w:t>
      </w:r>
    </w:p>
    <w:p w:rsidR="00E02877" w:rsidRDefault="00E0287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E02877" w:rsidRDefault="00E0287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02877" w:rsidRPr="008560CF" w:rsidRDefault="00E0287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02877" w:rsidRPr="009375EB" w:rsidRDefault="00E02877" w:rsidP="00E02877">
      <w:pPr>
        <w:spacing w:line="360" w:lineRule="auto"/>
        <w:jc w:val="both"/>
        <w:rPr>
          <w:rFonts w:ascii="Arial" w:hAnsi="Arial" w:cs="Arial"/>
          <w:b/>
        </w:rPr>
      </w:pPr>
    </w:p>
    <w:p w:rsidR="00E02877" w:rsidRPr="002C42F8" w:rsidRDefault="00E02877" w:rsidP="00E0287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E02877" w:rsidRPr="00D47D38" w:rsidRDefault="00E02877" w:rsidP="00E0287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E02877" w:rsidRPr="009375EB" w:rsidRDefault="00E02877" w:rsidP="00E02877">
      <w:pPr>
        <w:spacing w:line="360" w:lineRule="auto"/>
        <w:jc w:val="both"/>
        <w:rPr>
          <w:rFonts w:ascii="Arial" w:hAnsi="Arial" w:cs="Arial"/>
          <w:b/>
        </w:rPr>
      </w:pPr>
    </w:p>
    <w:p w:rsidR="00E02877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E02877" w:rsidRPr="00B80D0E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02877" w:rsidRDefault="00E02877" w:rsidP="00E02877">
      <w:pPr>
        <w:spacing w:line="360" w:lineRule="auto"/>
        <w:jc w:val="both"/>
        <w:rPr>
          <w:rFonts w:ascii="Arial" w:hAnsi="Arial" w:cs="Arial"/>
        </w:rPr>
      </w:pPr>
    </w:p>
    <w:p w:rsidR="00E02877" w:rsidRDefault="00E02877" w:rsidP="00E02877">
      <w:pPr>
        <w:spacing w:line="360" w:lineRule="auto"/>
        <w:jc w:val="both"/>
        <w:rPr>
          <w:rFonts w:ascii="Arial" w:hAnsi="Arial" w:cs="Arial"/>
        </w:rPr>
      </w:pPr>
    </w:p>
    <w:p w:rsidR="00E02877" w:rsidRPr="000817F4" w:rsidRDefault="00E02877" w:rsidP="00E02877">
      <w:pPr>
        <w:spacing w:line="360" w:lineRule="auto"/>
        <w:jc w:val="both"/>
        <w:rPr>
          <w:rFonts w:ascii="Arial" w:hAnsi="Arial" w:cs="Arial"/>
        </w:rPr>
      </w:pPr>
    </w:p>
    <w:p w:rsidR="00E02877" w:rsidRPr="000817F4" w:rsidRDefault="00E02877" w:rsidP="00E02877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</w:rPr>
        <w:t xml:space="preserve"> </w:t>
      </w:r>
    </w:p>
    <w:p w:rsidR="00E02877" w:rsidRPr="000817F4" w:rsidRDefault="00E02877" w:rsidP="00E02877">
      <w:pPr>
        <w:spacing w:line="360" w:lineRule="auto"/>
        <w:jc w:val="both"/>
        <w:rPr>
          <w:rFonts w:ascii="Arial" w:hAnsi="Arial" w:cs="Arial"/>
        </w:rPr>
      </w:pPr>
    </w:p>
    <w:p w:rsidR="00E02877" w:rsidRPr="000817F4" w:rsidRDefault="00E02877" w:rsidP="00E02877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</w:t>
      </w:r>
      <w:r w:rsidRPr="000817F4">
        <w:rPr>
          <w:rFonts w:ascii="Arial" w:hAnsi="Arial" w:cs="Arial"/>
        </w:rPr>
        <w:t>…………………………………………</w:t>
      </w:r>
    </w:p>
    <w:p w:rsidR="00E02877" w:rsidRPr="001F4C82" w:rsidRDefault="00E0287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E02877" w:rsidRDefault="00E02877" w:rsidP="00E02877">
      <w:pPr>
        <w:spacing w:line="360" w:lineRule="auto"/>
        <w:jc w:val="both"/>
        <w:rPr>
          <w:rFonts w:ascii="Arial" w:hAnsi="Arial" w:cs="Arial"/>
          <w:i/>
        </w:rPr>
      </w:pPr>
    </w:p>
    <w:p w:rsidR="00E02877" w:rsidRDefault="00E02877" w:rsidP="00E02877">
      <w:pPr>
        <w:spacing w:line="360" w:lineRule="auto"/>
        <w:jc w:val="both"/>
        <w:rPr>
          <w:rFonts w:ascii="Arial" w:hAnsi="Arial" w:cs="Arial"/>
          <w:i/>
        </w:rPr>
      </w:pPr>
    </w:p>
    <w:p w:rsidR="00E02877" w:rsidRDefault="00E02877" w:rsidP="00E02877">
      <w:pPr>
        <w:spacing w:line="360" w:lineRule="auto"/>
        <w:jc w:val="both"/>
        <w:rPr>
          <w:rFonts w:ascii="Arial" w:hAnsi="Arial" w:cs="Arial"/>
          <w:i/>
        </w:rPr>
      </w:pPr>
    </w:p>
    <w:p w:rsidR="00E02877" w:rsidRPr="009375EB" w:rsidRDefault="00E02877" w:rsidP="00E02877">
      <w:pPr>
        <w:spacing w:line="360" w:lineRule="auto"/>
        <w:jc w:val="both"/>
        <w:rPr>
          <w:rFonts w:ascii="Arial" w:hAnsi="Arial" w:cs="Arial"/>
          <w:i/>
        </w:rPr>
      </w:pPr>
    </w:p>
    <w:p w:rsidR="00E02877" w:rsidRPr="001D3A19" w:rsidRDefault="00E02877" w:rsidP="00E0287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E02877" w:rsidRPr="009375EB" w:rsidRDefault="00E02877" w:rsidP="00E02877">
      <w:pPr>
        <w:spacing w:line="360" w:lineRule="auto"/>
        <w:jc w:val="both"/>
        <w:rPr>
          <w:rFonts w:ascii="Arial" w:hAnsi="Arial" w:cs="Arial"/>
          <w:b/>
        </w:rPr>
      </w:pPr>
    </w:p>
    <w:p w:rsidR="00E02877" w:rsidRPr="00193E01" w:rsidRDefault="00E02877" w:rsidP="00E0287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E02877" w:rsidRDefault="00E02877" w:rsidP="00E02877">
      <w:pPr>
        <w:spacing w:line="360" w:lineRule="auto"/>
        <w:jc w:val="both"/>
        <w:rPr>
          <w:rFonts w:ascii="Arial" w:hAnsi="Arial" w:cs="Arial"/>
        </w:rPr>
      </w:pPr>
    </w:p>
    <w:p w:rsidR="00E02877" w:rsidRDefault="00E02877" w:rsidP="00E02877">
      <w:pPr>
        <w:spacing w:line="360" w:lineRule="auto"/>
        <w:jc w:val="both"/>
        <w:rPr>
          <w:rFonts w:ascii="Arial" w:hAnsi="Arial" w:cs="Arial"/>
        </w:rPr>
      </w:pPr>
    </w:p>
    <w:p w:rsidR="00E02877" w:rsidRPr="001F4C82" w:rsidRDefault="00E02877" w:rsidP="00E02877">
      <w:pPr>
        <w:spacing w:line="360" w:lineRule="auto"/>
        <w:jc w:val="both"/>
        <w:rPr>
          <w:rFonts w:ascii="Arial" w:hAnsi="Arial" w:cs="Arial"/>
        </w:rPr>
      </w:pPr>
    </w:p>
    <w:p w:rsidR="00E02877" w:rsidRPr="001F4C82" w:rsidRDefault="00E02877" w:rsidP="00E02877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</w:rPr>
        <w:t xml:space="preserve"> </w:t>
      </w:r>
    </w:p>
    <w:p w:rsidR="00E02877" w:rsidRPr="001F4C82" w:rsidRDefault="00E02877" w:rsidP="00E02877">
      <w:pPr>
        <w:spacing w:line="360" w:lineRule="auto"/>
        <w:jc w:val="both"/>
        <w:rPr>
          <w:rFonts w:ascii="Arial" w:hAnsi="Arial" w:cs="Arial"/>
        </w:rPr>
      </w:pPr>
    </w:p>
    <w:p w:rsidR="00E02877" w:rsidRPr="001F4C82" w:rsidRDefault="00E02877" w:rsidP="00E02877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</w:t>
      </w:r>
      <w:r w:rsidRPr="001F4C82">
        <w:rPr>
          <w:rFonts w:ascii="Arial" w:hAnsi="Arial" w:cs="Arial"/>
        </w:rPr>
        <w:t>…………………………………………</w:t>
      </w:r>
    </w:p>
    <w:p w:rsidR="00E02877" w:rsidRPr="00C00C2E" w:rsidRDefault="00E02877" w:rsidP="00E0287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E02877" w:rsidRDefault="00E02877" w:rsidP="00E02877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E02877" w:rsidRDefault="00E02877" w:rsidP="00E02877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E02877" w:rsidRDefault="00E02877" w:rsidP="00E02877">
      <w:pPr>
        <w:autoSpaceDE w:val="0"/>
        <w:autoSpaceDN w:val="0"/>
        <w:adjustRightInd w:val="0"/>
        <w:rPr>
          <w:b/>
          <w:i/>
          <w:sz w:val="24"/>
          <w:szCs w:val="24"/>
        </w:rPr>
      </w:pPr>
    </w:p>
    <w:sectPr w:rsidR="00E02877" w:rsidSect="00E02877">
      <w:headerReference w:type="default" r:id="rId8"/>
      <w:footerReference w:type="default" r:id="rId9"/>
      <w:pgSz w:w="11906" w:h="16838"/>
      <w:pgMar w:top="1702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803" w:rsidRDefault="00946803" w:rsidP="008E694E">
      <w:r>
        <w:separator/>
      </w:r>
    </w:p>
  </w:endnote>
  <w:endnote w:type="continuationSeparator" w:id="0">
    <w:p w:rsidR="00946803" w:rsidRDefault="00946803" w:rsidP="008E6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243157"/>
      <w:docPartObj>
        <w:docPartGallery w:val="Page Numbers (Bottom of Page)"/>
        <w:docPartUnique/>
      </w:docPartObj>
    </w:sdtPr>
    <w:sdtContent>
      <w:p w:rsidR="00D77254" w:rsidRDefault="002F137A">
        <w:pPr>
          <w:pStyle w:val="Stopka"/>
          <w:jc w:val="center"/>
        </w:pPr>
        <w:fldSimple w:instr=" PAGE   \* MERGEFORMAT ">
          <w:r w:rsidR="00B60566">
            <w:rPr>
              <w:noProof/>
            </w:rPr>
            <w:t>2</w:t>
          </w:r>
        </w:fldSimple>
      </w:p>
    </w:sdtContent>
  </w:sdt>
  <w:p w:rsidR="00D77254" w:rsidRDefault="00D772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803" w:rsidRDefault="00946803" w:rsidP="008E694E"/>
  </w:footnote>
  <w:footnote w:type="continuationSeparator" w:id="0">
    <w:p w:rsidR="00946803" w:rsidRDefault="00946803" w:rsidP="008E69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54" w:rsidRDefault="00D77254" w:rsidP="008E694E">
    <w:pPr>
      <w:jc w:val="center"/>
      <w:rPr>
        <w:noProof/>
      </w:rPr>
    </w:pPr>
    <w:r>
      <w:rPr>
        <w:noProof/>
      </w:rPr>
      <w:drawing>
        <wp:inline distT="0" distB="0" distL="0" distR="0">
          <wp:extent cx="752475" cy="485775"/>
          <wp:effectExtent l="0" t="0" r="9525" b="9525"/>
          <wp:docPr id="3" name="Obraz 3" descr="flag_yellow_l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flag_yellow_l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</w:t>
    </w:r>
    <w:r>
      <w:rPr>
        <w:noProof/>
      </w:rPr>
      <w:tab/>
      <w:t xml:space="preserve">                  </w:t>
    </w:r>
    <w:r>
      <w:rPr>
        <w:noProof/>
      </w:rPr>
      <w:drawing>
        <wp:inline distT="0" distB="0" distL="0" distR="0">
          <wp:extent cx="419100" cy="485775"/>
          <wp:effectExtent l="0" t="0" r="0" b="9525"/>
          <wp:docPr id="2" name="Obraz 2" descr="inde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indek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  </w:t>
    </w:r>
    <w:r>
      <w:rPr>
        <w:noProof/>
      </w:rPr>
      <w:tab/>
      <w:t xml:space="preserve">         </w:t>
    </w:r>
    <w:r>
      <w:rPr>
        <w:noProof/>
      </w:rPr>
      <w:drawing>
        <wp:inline distT="0" distB="0" distL="0" distR="0">
          <wp:extent cx="933450" cy="609600"/>
          <wp:effectExtent l="0" t="0" r="0" b="0"/>
          <wp:docPr id="1" name="Obraz 1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6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1"/>
  </w:num>
  <w:num w:numId="3">
    <w:abstractNumId w:val="12"/>
  </w:num>
  <w:num w:numId="4">
    <w:abstractNumId w:val="32"/>
  </w:num>
  <w:num w:numId="5">
    <w:abstractNumId w:val="47"/>
  </w:num>
  <w:num w:numId="6">
    <w:abstractNumId w:val="28"/>
  </w:num>
  <w:num w:numId="7">
    <w:abstractNumId w:val="46"/>
  </w:num>
  <w:num w:numId="8">
    <w:abstractNumId w:val="15"/>
  </w:num>
  <w:num w:numId="9">
    <w:abstractNumId w:val="14"/>
  </w:num>
  <w:num w:numId="10">
    <w:abstractNumId w:val="24"/>
  </w:num>
  <w:num w:numId="11">
    <w:abstractNumId w:val="17"/>
  </w:num>
  <w:num w:numId="12">
    <w:abstractNumId w:val="11"/>
  </w:num>
  <w:num w:numId="13">
    <w:abstractNumId w:val="7"/>
  </w:num>
  <w:num w:numId="14">
    <w:abstractNumId w:val="50"/>
  </w:num>
  <w:num w:numId="15">
    <w:abstractNumId w:val="30"/>
  </w:num>
  <w:num w:numId="16">
    <w:abstractNumId w:val="43"/>
  </w:num>
  <w:num w:numId="17">
    <w:abstractNumId w:val="27"/>
  </w:num>
  <w:num w:numId="18">
    <w:abstractNumId w:val="20"/>
  </w:num>
  <w:num w:numId="19">
    <w:abstractNumId w:val="36"/>
  </w:num>
  <w:num w:numId="20">
    <w:abstractNumId w:val="10"/>
  </w:num>
  <w:num w:numId="21">
    <w:abstractNumId w:val="39"/>
  </w:num>
  <w:num w:numId="22">
    <w:abstractNumId w:val="9"/>
  </w:num>
  <w:num w:numId="23">
    <w:abstractNumId w:val="21"/>
  </w:num>
  <w:num w:numId="24">
    <w:abstractNumId w:val="42"/>
  </w:num>
  <w:num w:numId="25">
    <w:abstractNumId w:val="8"/>
  </w:num>
  <w:num w:numId="26">
    <w:abstractNumId w:val="35"/>
  </w:num>
  <w:num w:numId="27">
    <w:abstractNumId w:val="45"/>
  </w:num>
  <w:num w:numId="28">
    <w:abstractNumId w:val="25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8"/>
  </w:num>
  <w:num w:numId="41">
    <w:abstractNumId w:val="3"/>
  </w:num>
  <w:num w:numId="42">
    <w:abstractNumId w:val="18"/>
  </w:num>
  <w:num w:numId="43">
    <w:abstractNumId w:val="2"/>
  </w:num>
  <w:num w:numId="44">
    <w:abstractNumId w:val="4"/>
  </w:num>
  <w:num w:numId="45">
    <w:abstractNumId w:val="5"/>
  </w:num>
  <w:num w:numId="46">
    <w:abstractNumId w:val="19"/>
  </w:num>
  <w:num w:numId="47">
    <w:abstractNumId w:val="29"/>
  </w:num>
  <w:num w:numId="48">
    <w:abstractNumId w:val="13"/>
  </w:num>
  <w:num w:numId="49">
    <w:abstractNumId w:val="22"/>
  </w:num>
  <w:num w:numId="50">
    <w:abstractNumId w:val="31"/>
  </w:num>
  <w:num w:numId="51">
    <w:abstractNumId w:val="3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434B"/>
    <w:rsid w:val="00025E9E"/>
    <w:rsid w:val="00034893"/>
    <w:rsid w:val="00042D72"/>
    <w:rsid w:val="000650C9"/>
    <w:rsid w:val="000C0AE5"/>
    <w:rsid w:val="00103266"/>
    <w:rsid w:val="001201C4"/>
    <w:rsid w:val="001252B6"/>
    <w:rsid w:val="00144BDE"/>
    <w:rsid w:val="00145925"/>
    <w:rsid w:val="00177661"/>
    <w:rsid w:val="001973A0"/>
    <w:rsid w:val="001B36A1"/>
    <w:rsid w:val="001D01EB"/>
    <w:rsid w:val="001D4124"/>
    <w:rsid w:val="001E705E"/>
    <w:rsid w:val="001F3A53"/>
    <w:rsid w:val="001F599A"/>
    <w:rsid w:val="001F5A4B"/>
    <w:rsid w:val="00200B7D"/>
    <w:rsid w:val="00202158"/>
    <w:rsid w:val="00202CDE"/>
    <w:rsid w:val="002233A4"/>
    <w:rsid w:val="00223572"/>
    <w:rsid w:val="00247886"/>
    <w:rsid w:val="00250EF1"/>
    <w:rsid w:val="00257D05"/>
    <w:rsid w:val="00266636"/>
    <w:rsid w:val="00277E0A"/>
    <w:rsid w:val="002948D2"/>
    <w:rsid w:val="002D0EE4"/>
    <w:rsid w:val="002D2FD7"/>
    <w:rsid w:val="002E2E24"/>
    <w:rsid w:val="002F137A"/>
    <w:rsid w:val="003016CE"/>
    <w:rsid w:val="0030513B"/>
    <w:rsid w:val="00313DD4"/>
    <w:rsid w:val="003644E2"/>
    <w:rsid w:val="003718D3"/>
    <w:rsid w:val="00376780"/>
    <w:rsid w:val="003C1985"/>
    <w:rsid w:val="004358FB"/>
    <w:rsid w:val="004543E3"/>
    <w:rsid w:val="004611EA"/>
    <w:rsid w:val="004729D3"/>
    <w:rsid w:val="004812F1"/>
    <w:rsid w:val="0049521A"/>
    <w:rsid w:val="004A0827"/>
    <w:rsid w:val="004B7584"/>
    <w:rsid w:val="004C434B"/>
    <w:rsid w:val="004D6C17"/>
    <w:rsid w:val="004D7CED"/>
    <w:rsid w:val="004E7A08"/>
    <w:rsid w:val="00512202"/>
    <w:rsid w:val="00531521"/>
    <w:rsid w:val="00553BA5"/>
    <w:rsid w:val="005618CF"/>
    <w:rsid w:val="005A092E"/>
    <w:rsid w:val="005D3B14"/>
    <w:rsid w:val="005F43D3"/>
    <w:rsid w:val="00614DBC"/>
    <w:rsid w:val="00621457"/>
    <w:rsid w:val="00625664"/>
    <w:rsid w:val="00625747"/>
    <w:rsid w:val="00640FB5"/>
    <w:rsid w:val="00646862"/>
    <w:rsid w:val="006B2882"/>
    <w:rsid w:val="006B5986"/>
    <w:rsid w:val="006B70C3"/>
    <w:rsid w:val="006C113C"/>
    <w:rsid w:val="006F0434"/>
    <w:rsid w:val="00702238"/>
    <w:rsid w:val="007139E0"/>
    <w:rsid w:val="00725287"/>
    <w:rsid w:val="00730565"/>
    <w:rsid w:val="0075083C"/>
    <w:rsid w:val="007848E4"/>
    <w:rsid w:val="00785805"/>
    <w:rsid w:val="00793432"/>
    <w:rsid w:val="007C4C64"/>
    <w:rsid w:val="007D669E"/>
    <w:rsid w:val="007F1ED8"/>
    <w:rsid w:val="00807780"/>
    <w:rsid w:val="00814FFA"/>
    <w:rsid w:val="00825F75"/>
    <w:rsid w:val="008522AC"/>
    <w:rsid w:val="008631EC"/>
    <w:rsid w:val="008B4794"/>
    <w:rsid w:val="008C6378"/>
    <w:rsid w:val="008E694E"/>
    <w:rsid w:val="008F2266"/>
    <w:rsid w:val="009258AF"/>
    <w:rsid w:val="00941873"/>
    <w:rsid w:val="00941D6D"/>
    <w:rsid w:val="00946803"/>
    <w:rsid w:val="00955CDE"/>
    <w:rsid w:val="00956E67"/>
    <w:rsid w:val="00982B98"/>
    <w:rsid w:val="00985E8E"/>
    <w:rsid w:val="00991851"/>
    <w:rsid w:val="009E5AB7"/>
    <w:rsid w:val="009E79A7"/>
    <w:rsid w:val="00A211F4"/>
    <w:rsid w:val="00A46684"/>
    <w:rsid w:val="00A53F6E"/>
    <w:rsid w:val="00A55D38"/>
    <w:rsid w:val="00A64214"/>
    <w:rsid w:val="00AA00FB"/>
    <w:rsid w:val="00AA5DAF"/>
    <w:rsid w:val="00AB3543"/>
    <w:rsid w:val="00AB38F7"/>
    <w:rsid w:val="00AB58DB"/>
    <w:rsid w:val="00AC4D6E"/>
    <w:rsid w:val="00AD4E47"/>
    <w:rsid w:val="00AD5DD4"/>
    <w:rsid w:val="00AE1CDB"/>
    <w:rsid w:val="00B01093"/>
    <w:rsid w:val="00B154D3"/>
    <w:rsid w:val="00B23A6D"/>
    <w:rsid w:val="00B55B9D"/>
    <w:rsid w:val="00B60566"/>
    <w:rsid w:val="00B60C4E"/>
    <w:rsid w:val="00B66E5F"/>
    <w:rsid w:val="00B7722C"/>
    <w:rsid w:val="00B77F0B"/>
    <w:rsid w:val="00B87475"/>
    <w:rsid w:val="00BB0095"/>
    <w:rsid w:val="00BB3190"/>
    <w:rsid w:val="00BC34DA"/>
    <w:rsid w:val="00BE5ADC"/>
    <w:rsid w:val="00C04E05"/>
    <w:rsid w:val="00C247CF"/>
    <w:rsid w:val="00C56E6F"/>
    <w:rsid w:val="00C91BA4"/>
    <w:rsid w:val="00CB77B3"/>
    <w:rsid w:val="00CD6C42"/>
    <w:rsid w:val="00CE6502"/>
    <w:rsid w:val="00CE6992"/>
    <w:rsid w:val="00D00B1E"/>
    <w:rsid w:val="00D10B2B"/>
    <w:rsid w:val="00D305A7"/>
    <w:rsid w:val="00D3369B"/>
    <w:rsid w:val="00D55F18"/>
    <w:rsid w:val="00D71C67"/>
    <w:rsid w:val="00D77254"/>
    <w:rsid w:val="00D82177"/>
    <w:rsid w:val="00D956B2"/>
    <w:rsid w:val="00DB0D62"/>
    <w:rsid w:val="00DF283B"/>
    <w:rsid w:val="00DF3A9C"/>
    <w:rsid w:val="00E02877"/>
    <w:rsid w:val="00E327E6"/>
    <w:rsid w:val="00E85E63"/>
    <w:rsid w:val="00ED4DD9"/>
    <w:rsid w:val="00F033CF"/>
    <w:rsid w:val="00F04C14"/>
    <w:rsid w:val="00F16B44"/>
    <w:rsid w:val="00F22F5D"/>
    <w:rsid w:val="00F33E93"/>
    <w:rsid w:val="00F34448"/>
    <w:rsid w:val="00F87D47"/>
    <w:rsid w:val="00F92CF9"/>
    <w:rsid w:val="00F92FF8"/>
    <w:rsid w:val="00FA09F9"/>
    <w:rsid w:val="00FD42B2"/>
    <w:rsid w:val="00FE6F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8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028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E028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028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287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0287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028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E028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028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287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02877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A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A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8E69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694E"/>
  </w:style>
  <w:style w:type="paragraph" w:styleId="Stopka">
    <w:name w:val="footer"/>
    <w:basedOn w:val="Normalny"/>
    <w:link w:val="StopkaZnak"/>
    <w:uiPriority w:val="99"/>
    <w:unhideWhenUsed/>
    <w:rsid w:val="008E69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694E"/>
  </w:style>
  <w:style w:type="paragraph" w:styleId="Akapitzlist">
    <w:name w:val="List Paragraph"/>
    <w:basedOn w:val="Normalny"/>
    <w:link w:val="AkapitzlistZnak"/>
    <w:uiPriority w:val="34"/>
    <w:qFormat/>
    <w:rsid w:val="008E694E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E02877"/>
  </w:style>
  <w:style w:type="paragraph" w:customStyle="1" w:styleId="Standard">
    <w:name w:val="Standard"/>
    <w:rsid w:val="00E028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E02877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E02877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E02877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028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E028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E02877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E02877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E02877"/>
  </w:style>
  <w:style w:type="paragraph" w:customStyle="1" w:styleId="WW-Tekstpodstawowy2">
    <w:name w:val="WW-Tekst podstawowy 2"/>
    <w:basedOn w:val="Normalny"/>
    <w:rsid w:val="00E02877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E02877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E02877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E02877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E0287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E02877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E02877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E02877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E02877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028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E02877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text">
    <w:name w:val="text"/>
    <w:rsid w:val="00E02877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E02877"/>
    <w:rPr>
      <w:b/>
      <w:bCs/>
    </w:rPr>
  </w:style>
  <w:style w:type="character" w:styleId="Uwydatnienie">
    <w:name w:val="Emphasis"/>
    <w:basedOn w:val="Domylnaczcionkaakapitu"/>
    <w:uiPriority w:val="20"/>
    <w:qFormat/>
    <w:rsid w:val="00E02877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1F599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8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327167-C18A-41A4-9D03-1E1098A3C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545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</dc:creator>
  <cp:lastModifiedBy>JO</cp:lastModifiedBy>
  <cp:revision>3</cp:revision>
  <cp:lastPrinted>2020-02-18T11:28:00Z</cp:lastPrinted>
  <dcterms:created xsi:type="dcterms:W3CDTF">2020-09-08T08:40:00Z</dcterms:created>
  <dcterms:modified xsi:type="dcterms:W3CDTF">2020-09-08T08:41:00Z</dcterms:modified>
</cp:coreProperties>
</file>