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877" w:rsidRDefault="00E02877" w:rsidP="00FE4E75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FE4E75" w:rsidRPr="00A41479" w:rsidRDefault="00FE4E75" w:rsidP="00FE4E75">
      <w:pPr>
        <w:ind w:right="-142"/>
        <w:jc w:val="right"/>
        <w:rPr>
          <w:b/>
          <w:i/>
          <w:sz w:val="24"/>
          <w:szCs w:val="24"/>
        </w:rPr>
      </w:pPr>
    </w:p>
    <w:p w:rsidR="00E02877" w:rsidRPr="00FA14CB" w:rsidRDefault="00E02877" w:rsidP="00E02877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E02877" w:rsidRDefault="00E02877" w:rsidP="00E02877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E02877" w:rsidRDefault="00E02877" w:rsidP="00E02877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E02877" w:rsidRDefault="00E02877" w:rsidP="00E02877">
      <w:pPr>
        <w:pStyle w:val="Nagwek6"/>
        <w:ind w:left="720"/>
      </w:pPr>
    </w:p>
    <w:p w:rsidR="00E02877" w:rsidRDefault="00E02877" w:rsidP="00E02877">
      <w:pPr>
        <w:jc w:val="right"/>
        <w:outlineLvl w:val="0"/>
        <w:rPr>
          <w:b/>
        </w:rPr>
      </w:pPr>
    </w:p>
    <w:p w:rsidR="00E02877" w:rsidRDefault="00E02877" w:rsidP="00E0287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 robót budowlanych </w:t>
      </w:r>
    </w:p>
    <w:p w:rsidR="00E02877" w:rsidRDefault="00E02877" w:rsidP="00E0287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E02877" w:rsidRDefault="00E02877" w:rsidP="00E02877">
      <w:pPr>
        <w:jc w:val="both"/>
        <w:outlineLvl w:val="0"/>
      </w:pPr>
    </w:p>
    <w:p w:rsidR="00E02877" w:rsidRDefault="00E02877" w:rsidP="00E02877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E02877" w:rsidTr="004D6C17">
        <w:trPr>
          <w:trHeight w:val="1015"/>
        </w:trPr>
        <w:tc>
          <w:tcPr>
            <w:tcW w:w="496" w:type="dxa"/>
            <w:vAlign w:val="center"/>
          </w:tcPr>
          <w:p w:rsidR="00E02877" w:rsidRDefault="00E02877" w:rsidP="004D6C17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E02877" w:rsidRDefault="00E02877" w:rsidP="004D6C17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E02877" w:rsidRDefault="00E02877" w:rsidP="004D6C17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E02877" w:rsidRDefault="00E02877" w:rsidP="004D6C17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E02877" w:rsidRDefault="00E02877" w:rsidP="004D6C17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E02877" w:rsidRDefault="00E02877" w:rsidP="004D6C17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E02877" w:rsidTr="004D6C17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E02877" w:rsidRDefault="00E02877" w:rsidP="004D6C1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E02877" w:rsidRDefault="00E02877" w:rsidP="004D6C1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E02877" w:rsidRDefault="00E02877" w:rsidP="004D6C1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E02877" w:rsidRDefault="00E02877" w:rsidP="004D6C1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E02877" w:rsidRDefault="00E02877" w:rsidP="004D6C17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E02877" w:rsidTr="004D6C17">
        <w:tc>
          <w:tcPr>
            <w:tcW w:w="496" w:type="dxa"/>
            <w:tcBorders>
              <w:top w:val="double" w:sz="4" w:space="0" w:color="auto"/>
            </w:tcBorders>
          </w:tcPr>
          <w:p w:rsidR="00E02877" w:rsidRDefault="00E02877" w:rsidP="004D6C17">
            <w:pPr>
              <w:jc w:val="center"/>
              <w:rPr>
                <w:sz w:val="22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E02877" w:rsidRDefault="00E02877" w:rsidP="004D6C17">
            <w:pPr>
              <w:jc w:val="center"/>
              <w:rPr>
                <w:sz w:val="22"/>
              </w:rPr>
            </w:pPr>
          </w:p>
          <w:p w:rsidR="00E02877" w:rsidRDefault="00E02877" w:rsidP="004D6C17">
            <w:pPr>
              <w:jc w:val="center"/>
              <w:rPr>
                <w:sz w:val="22"/>
              </w:rPr>
            </w:pPr>
          </w:p>
          <w:p w:rsidR="00E02877" w:rsidRDefault="00E02877" w:rsidP="004D6C17">
            <w:pPr>
              <w:jc w:val="center"/>
              <w:rPr>
                <w:sz w:val="22"/>
              </w:rPr>
            </w:pPr>
          </w:p>
          <w:p w:rsidR="00E02877" w:rsidRDefault="00E02877" w:rsidP="004D6C17">
            <w:pPr>
              <w:jc w:val="center"/>
              <w:rPr>
                <w:sz w:val="22"/>
              </w:rPr>
            </w:pPr>
          </w:p>
          <w:p w:rsidR="00E02877" w:rsidRDefault="00E02877" w:rsidP="004D6C17">
            <w:pPr>
              <w:jc w:val="center"/>
              <w:rPr>
                <w:sz w:val="22"/>
              </w:rPr>
            </w:pPr>
          </w:p>
          <w:p w:rsidR="00E02877" w:rsidRDefault="00E02877" w:rsidP="004D6C17">
            <w:pPr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E02877" w:rsidRDefault="00E02877" w:rsidP="004D6C17">
            <w:pPr>
              <w:jc w:val="center"/>
              <w:rPr>
                <w:sz w:val="22"/>
              </w:rPr>
            </w:pPr>
          </w:p>
          <w:p w:rsidR="00E02877" w:rsidRDefault="00E02877" w:rsidP="004D6C17">
            <w:pPr>
              <w:jc w:val="center"/>
              <w:rPr>
                <w:sz w:val="22"/>
              </w:rPr>
            </w:pPr>
          </w:p>
          <w:p w:rsidR="00E02877" w:rsidRDefault="00E02877" w:rsidP="004D6C17">
            <w:pPr>
              <w:jc w:val="center"/>
              <w:rPr>
                <w:sz w:val="22"/>
              </w:rPr>
            </w:pPr>
          </w:p>
          <w:p w:rsidR="00E02877" w:rsidRDefault="00E02877" w:rsidP="004D6C17">
            <w:pPr>
              <w:jc w:val="center"/>
              <w:rPr>
                <w:sz w:val="22"/>
              </w:rPr>
            </w:pPr>
          </w:p>
          <w:p w:rsidR="00E02877" w:rsidRDefault="00E02877" w:rsidP="004D6C17">
            <w:pPr>
              <w:jc w:val="center"/>
              <w:rPr>
                <w:sz w:val="22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E02877" w:rsidRDefault="00E02877" w:rsidP="004D6C17">
            <w:pPr>
              <w:jc w:val="center"/>
              <w:rPr>
                <w:sz w:val="22"/>
              </w:rPr>
            </w:pPr>
          </w:p>
          <w:p w:rsidR="00E02877" w:rsidRDefault="00E02877" w:rsidP="004D6C17">
            <w:pPr>
              <w:jc w:val="center"/>
              <w:rPr>
                <w:sz w:val="22"/>
              </w:rPr>
            </w:pPr>
          </w:p>
          <w:p w:rsidR="00E02877" w:rsidRDefault="00E02877" w:rsidP="004D6C17">
            <w:pPr>
              <w:jc w:val="center"/>
              <w:rPr>
                <w:sz w:val="22"/>
              </w:rPr>
            </w:pPr>
          </w:p>
          <w:p w:rsidR="00E02877" w:rsidRDefault="00E02877" w:rsidP="004D6C17">
            <w:pPr>
              <w:jc w:val="center"/>
              <w:rPr>
                <w:sz w:val="22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E02877" w:rsidRDefault="00E02877" w:rsidP="004D6C17">
            <w:pPr>
              <w:jc w:val="both"/>
              <w:outlineLvl w:val="0"/>
            </w:pPr>
          </w:p>
        </w:tc>
      </w:tr>
      <w:tr w:rsidR="00E02877" w:rsidTr="004D6C17">
        <w:tc>
          <w:tcPr>
            <w:tcW w:w="496" w:type="dxa"/>
          </w:tcPr>
          <w:p w:rsidR="00E02877" w:rsidRDefault="00E02877" w:rsidP="004D6C17">
            <w:pPr>
              <w:jc w:val="both"/>
              <w:outlineLvl w:val="0"/>
            </w:pPr>
          </w:p>
        </w:tc>
        <w:tc>
          <w:tcPr>
            <w:tcW w:w="3174" w:type="dxa"/>
          </w:tcPr>
          <w:p w:rsidR="00E02877" w:rsidRDefault="00E02877" w:rsidP="004D6C17">
            <w:pPr>
              <w:jc w:val="both"/>
              <w:outlineLvl w:val="0"/>
            </w:pPr>
          </w:p>
          <w:p w:rsidR="00E02877" w:rsidRDefault="00E02877" w:rsidP="004D6C17">
            <w:pPr>
              <w:jc w:val="both"/>
              <w:outlineLvl w:val="0"/>
            </w:pPr>
          </w:p>
          <w:p w:rsidR="00E02877" w:rsidRDefault="00E02877" w:rsidP="004D6C17">
            <w:pPr>
              <w:jc w:val="both"/>
              <w:outlineLvl w:val="0"/>
            </w:pPr>
          </w:p>
          <w:p w:rsidR="00E02877" w:rsidRDefault="00E02877" w:rsidP="004D6C17">
            <w:pPr>
              <w:jc w:val="both"/>
              <w:outlineLvl w:val="0"/>
            </w:pPr>
          </w:p>
          <w:p w:rsidR="00E02877" w:rsidRDefault="00E02877" w:rsidP="004D6C17">
            <w:pPr>
              <w:jc w:val="both"/>
              <w:outlineLvl w:val="0"/>
            </w:pPr>
          </w:p>
          <w:p w:rsidR="00E02877" w:rsidRDefault="00E02877" w:rsidP="004D6C17">
            <w:pPr>
              <w:jc w:val="both"/>
              <w:outlineLvl w:val="0"/>
            </w:pPr>
          </w:p>
          <w:p w:rsidR="00E02877" w:rsidRDefault="00E02877" w:rsidP="004D6C17">
            <w:pPr>
              <w:jc w:val="both"/>
              <w:outlineLvl w:val="0"/>
            </w:pPr>
          </w:p>
        </w:tc>
        <w:tc>
          <w:tcPr>
            <w:tcW w:w="1620" w:type="dxa"/>
          </w:tcPr>
          <w:p w:rsidR="00E02877" w:rsidRDefault="00E02877" w:rsidP="004D6C17">
            <w:pPr>
              <w:jc w:val="both"/>
              <w:outlineLvl w:val="0"/>
            </w:pPr>
          </w:p>
        </w:tc>
        <w:tc>
          <w:tcPr>
            <w:tcW w:w="2700" w:type="dxa"/>
          </w:tcPr>
          <w:p w:rsidR="00E02877" w:rsidRDefault="00E02877" w:rsidP="004D6C17">
            <w:pPr>
              <w:jc w:val="both"/>
              <w:outlineLvl w:val="0"/>
            </w:pPr>
          </w:p>
        </w:tc>
        <w:tc>
          <w:tcPr>
            <w:tcW w:w="1843" w:type="dxa"/>
          </w:tcPr>
          <w:p w:rsidR="00E02877" w:rsidRDefault="00E02877" w:rsidP="004D6C17">
            <w:pPr>
              <w:jc w:val="both"/>
              <w:outlineLvl w:val="0"/>
            </w:pPr>
          </w:p>
        </w:tc>
      </w:tr>
      <w:tr w:rsidR="00E02877" w:rsidTr="004D6C17">
        <w:tc>
          <w:tcPr>
            <w:tcW w:w="496" w:type="dxa"/>
          </w:tcPr>
          <w:p w:rsidR="00E02877" w:rsidRDefault="00E02877" w:rsidP="004D6C17">
            <w:pPr>
              <w:jc w:val="both"/>
              <w:outlineLvl w:val="0"/>
            </w:pPr>
          </w:p>
        </w:tc>
        <w:tc>
          <w:tcPr>
            <w:tcW w:w="3174" w:type="dxa"/>
          </w:tcPr>
          <w:p w:rsidR="00E02877" w:rsidRDefault="00E02877" w:rsidP="004D6C17">
            <w:pPr>
              <w:jc w:val="both"/>
              <w:outlineLvl w:val="0"/>
            </w:pPr>
          </w:p>
          <w:p w:rsidR="00E02877" w:rsidRDefault="00E02877" w:rsidP="004D6C17">
            <w:pPr>
              <w:jc w:val="both"/>
              <w:outlineLvl w:val="0"/>
            </w:pPr>
          </w:p>
          <w:p w:rsidR="00E02877" w:rsidRDefault="00E02877" w:rsidP="004D6C17">
            <w:pPr>
              <w:jc w:val="both"/>
              <w:outlineLvl w:val="0"/>
            </w:pPr>
          </w:p>
          <w:p w:rsidR="00E02877" w:rsidRDefault="00E02877" w:rsidP="004D6C17">
            <w:pPr>
              <w:jc w:val="both"/>
              <w:outlineLvl w:val="0"/>
            </w:pPr>
          </w:p>
          <w:p w:rsidR="00E02877" w:rsidRDefault="00E02877" w:rsidP="004D6C17">
            <w:pPr>
              <w:jc w:val="both"/>
              <w:outlineLvl w:val="0"/>
            </w:pPr>
          </w:p>
          <w:p w:rsidR="00E02877" w:rsidRDefault="00E02877" w:rsidP="004D6C17">
            <w:pPr>
              <w:jc w:val="both"/>
              <w:outlineLvl w:val="0"/>
            </w:pPr>
          </w:p>
          <w:p w:rsidR="00E02877" w:rsidRDefault="00E02877" w:rsidP="004D6C17">
            <w:pPr>
              <w:jc w:val="both"/>
              <w:outlineLvl w:val="0"/>
            </w:pPr>
          </w:p>
        </w:tc>
        <w:tc>
          <w:tcPr>
            <w:tcW w:w="1620" w:type="dxa"/>
          </w:tcPr>
          <w:p w:rsidR="00E02877" w:rsidRDefault="00E02877" w:rsidP="004D6C17">
            <w:pPr>
              <w:jc w:val="both"/>
              <w:outlineLvl w:val="0"/>
            </w:pPr>
          </w:p>
        </w:tc>
        <w:tc>
          <w:tcPr>
            <w:tcW w:w="2700" w:type="dxa"/>
          </w:tcPr>
          <w:p w:rsidR="00E02877" w:rsidRDefault="00E02877" w:rsidP="004D6C17">
            <w:pPr>
              <w:jc w:val="both"/>
              <w:outlineLvl w:val="0"/>
            </w:pPr>
          </w:p>
        </w:tc>
        <w:tc>
          <w:tcPr>
            <w:tcW w:w="1843" w:type="dxa"/>
          </w:tcPr>
          <w:p w:rsidR="00E02877" w:rsidRDefault="00E02877" w:rsidP="004D6C17">
            <w:pPr>
              <w:jc w:val="both"/>
              <w:outlineLvl w:val="0"/>
            </w:pPr>
          </w:p>
        </w:tc>
      </w:tr>
    </w:tbl>
    <w:p w:rsidR="00E02877" w:rsidRDefault="00E02877" w:rsidP="00E02877">
      <w:pPr>
        <w:jc w:val="both"/>
        <w:outlineLvl w:val="0"/>
        <w:rPr>
          <w:b/>
        </w:rPr>
      </w:pPr>
    </w:p>
    <w:p w:rsidR="00E02877" w:rsidRDefault="00E02877" w:rsidP="00E02877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E02877" w:rsidRPr="002215AA" w:rsidRDefault="00E02877" w:rsidP="00E02877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E02877" w:rsidRPr="00BA2FC4" w:rsidRDefault="00E02877" w:rsidP="00E02877">
      <w:pPr>
        <w:jc w:val="both"/>
        <w:outlineLvl w:val="0"/>
        <w:rPr>
          <w:bCs/>
          <w:sz w:val="24"/>
          <w:szCs w:val="24"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  <w:sz w:val="24"/>
          <w:szCs w:val="24"/>
        </w:rPr>
        <w:t>.</w:t>
      </w:r>
    </w:p>
    <w:p w:rsidR="00E02877" w:rsidRDefault="00E02877" w:rsidP="00E02877">
      <w:pPr>
        <w:tabs>
          <w:tab w:val="left" w:pos="5100"/>
        </w:tabs>
        <w:ind w:right="-30"/>
        <w:rPr>
          <w:sz w:val="16"/>
          <w:szCs w:val="16"/>
        </w:rPr>
      </w:pPr>
    </w:p>
    <w:p w:rsidR="00E02877" w:rsidRDefault="00E02877" w:rsidP="00E02877">
      <w:pPr>
        <w:tabs>
          <w:tab w:val="left" w:pos="5100"/>
        </w:tabs>
        <w:ind w:right="-30"/>
        <w:rPr>
          <w:sz w:val="16"/>
          <w:szCs w:val="16"/>
        </w:rPr>
      </w:pPr>
    </w:p>
    <w:p w:rsidR="00E02877" w:rsidRDefault="00E02877" w:rsidP="00E02877">
      <w:pPr>
        <w:tabs>
          <w:tab w:val="left" w:pos="5100"/>
        </w:tabs>
        <w:ind w:right="-30"/>
        <w:rPr>
          <w:sz w:val="16"/>
          <w:szCs w:val="16"/>
        </w:rPr>
      </w:pPr>
    </w:p>
    <w:p w:rsidR="00E02877" w:rsidRDefault="00E02877" w:rsidP="00E02877">
      <w:pPr>
        <w:tabs>
          <w:tab w:val="left" w:pos="5100"/>
        </w:tabs>
        <w:ind w:right="-30"/>
        <w:rPr>
          <w:sz w:val="16"/>
          <w:szCs w:val="16"/>
        </w:rPr>
      </w:pPr>
    </w:p>
    <w:p w:rsidR="00E02877" w:rsidRDefault="00E02877" w:rsidP="00E02877">
      <w:pPr>
        <w:tabs>
          <w:tab w:val="left" w:pos="5100"/>
        </w:tabs>
        <w:ind w:right="-30"/>
        <w:rPr>
          <w:sz w:val="16"/>
          <w:szCs w:val="16"/>
        </w:rPr>
      </w:pPr>
    </w:p>
    <w:p w:rsidR="00E02877" w:rsidRDefault="00E02877" w:rsidP="00E02877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E02877" w:rsidRPr="007C3D26" w:rsidRDefault="00E02877" w:rsidP="00E02877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E02877" w:rsidRDefault="00E02877" w:rsidP="00E02877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E02877" w:rsidRPr="00F33EC1" w:rsidRDefault="00E02877" w:rsidP="00E02877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</w:t>
      </w:r>
    </w:p>
    <w:p w:rsidR="00E02877" w:rsidRDefault="00E02877" w:rsidP="00E02877">
      <w:pPr>
        <w:jc w:val="center"/>
        <w:rPr>
          <w:b/>
          <w:bCs/>
          <w:sz w:val="24"/>
          <w:szCs w:val="24"/>
        </w:rPr>
      </w:pPr>
    </w:p>
    <w:sectPr w:rsidR="00E02877" w:rsidSect="00E02877">
      <w:headerReference w:type="default" r:id="rId8"/>
      <w:footerReference w:type="default" r:id="rId9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FAD" w:rsidRDefault="00F27FAD" w:rsidP="008E694E">
      <w:r>
        <w:separator/>
      </w:r>
    </w:p>
  </w:endnote>
  <w:endnote w:type="continuationSeparator" w:id="0">
    <w:p w:rsidR="00F27FAD" w:rsidRDefault="00F27FAD" w:rsidP="008E6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43157"/>
      <w:docPartObj>
        <w:docPartGallery w:val="Page Numbers (Bottom of Page)"/>
        <w:docPartUnique/>
      </w:docPartObj>
    </w:sdtPr>
    <w:sdtContent>
      <w:p w:rsidR="00D77254" w:rsidRDefault="00FF46D9">
        <w:pPr>
          <w:pStyle w:val="Stopka"/>
          <w:jc w:val="center"/>
        </w:pPr>
        <w:fldSimple w:instr=" PAGE   \* MERGEFORMAT ">
          <w:r w:rsidR="00FE4E75">
            <w:rPr>
              <w:noProof/>
            </w:rPr>
            <w:t>1</w:t>
          </w:r>
        </w:fldSimple>
      </w:p>
    </w:sdtContent>
  </w:sdt>
  <w:p w:rsidR="00D77254" w:rsidRDefault="00D772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FAD" w:rsidRDefault="00F27FAD" w:rsidP="008E694E"/>
  </w:footnote>
  <w:footnote w:type="continuationSeparator" w:id="0">
    <w:p w:rsidR="00F27FAD" w:rsidRDefault="00F27FAD" w:rsidP="008E69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54" w:rsidRDefault="00D77254" w:rsidP="008E694E">
    <w:pPr>
      <w:jc w:val="center"/>
      <w:rPr>
        <w:noProof/>
      </w:rPr>
    </w:pPr>
    <w:r>
      <w:rPr>
        <w:noProof/>
      </w:rPr>
      <w:drawing>
        <wp:inline distT="0" distB="0" distL="0" distR="0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>
      <w:rPr>
        <w:noProof/>
      </w:rPr>
      <w:drawing>
        <wp:inline distT="0" distB="0" distL="0" distR="0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>
      <w:rPr>
        <w:noProof/>
      </w:rPr>
      <w:drawing>
        <wp:inline distT="0" distB="0" distL="0" distR="0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34B"/>
    <w:rsid w:val="00003C2A"/>
    <w:rsid w:val="00025E9E"/>
    <w:rsid w:val="00034893"/>
    <w:rsid w:val="00042D72"/>
    <w:rsid w:val="000650C9"/>
    <w:rsid w:val="000C0AE5"/>
    <w:rsid w:val="00103266"/>
    <w:rsid w:val="001201C4"/>
    <w:rsid w:val="001252B6"/>
    <w:rsid w:val="00144BDE"/>
    <w:rsid w:val="00145925"/>
    <w:rsid w:val="00177661"/>
    <w:rsid w:val="001973A0"/>
    <w:rsid w:val="001B36A1"/>
    <w:rsid w:val="001D01EB"/>
    <w:rsid w:val="001D4124"/>
    <w:rsid w:val="001E705E"/>
    <w:rsid w:val="001F3A53"/>
    <w:rsid w:val="001F599A"/>
    <w:rsid w:val="001F5A4B"/>
    <w:rsid w:val="00200B7D"/>
    <w:rsid w:val="00202158"/>
    <w:rsid w:val="00202CDE"/>
    <w:rsid w:val="002233A4"/>
    <w:rsid w:val="00223572"/>
    <w:rsid w:val="00247886"/>
    <w:rsid w:val="00250EF1"/>
    <w:rsid w:val="00257D05"/>
    <w:rsid w:val="00266636"/>
    <w:rsid w:val="00277E0A"/>
    <w:rsid w:val="002948D2"/>
    <w:rsid w:val="002D0EE4"/>
    <w:rsid w:val="002D2FD7"/>
    <w:rsid w:val="002E2E24"/>
    <w:rsid w:val="003016CE"/>
    <w:rsid w:val="0030513B"/>
    <w:rsid w:val="00313DD4"/>
    <w:rsid w:val="003644E2"/>
    <w:rsid w:val="003718D3"/>
    <w:rsid w:val="00376780"/>
    <w:rsid w:val="003C1985"/>
    <w:rsid w:val="004358FB"/>
    <w:rsid w:val="004543E3"/>
    <w:rsid w:val="004611EA"/>
    <w:rsid w:val="004729D3"/>
    <w:rsid w:val="004812F1"/>
    <w:rsid w:val="0049521A"/>
    <w:rsid w:val="004A0827"/>
    <w:rsid w:val="004B7584"/>
    <w:rsid w:val="004C434B"/>
    <w:rsid w:val="004D6C17"/>
    <w:rsid w:val="004D7CED"/>
    <w:rsid w:val="004E7A08"/>
    <w:rsid w:val="00512202"/>
    <w:rsid w:val="00531521"/>
    <w:rsid w:val="00553BA5"/>
    <w:rsid w:val="005618CF"/>
    <w:rsid w:val="005A092E"/>
    <w:rsid w:val="005D3B14"/>
    <w:rsid w:val="005F43D3"/>
    <w:rsid w:val="00614DBC"/>
    <w:rsid w:val="00621457"/>
    <w:rsid w:val="00625664"/>
    <w:rsid w:val="00625747"/>
    <w:rsid w:val="00640FB5"/>
    <w:rsid w:val="00646862"/>
    <w:rsid w:val="006B2882"/>
    <w:rsid w:val="006B5986"/>
    <w:rsid w:val="006B70C3"/>
    <w:rsid w:val="006C113C"/>
    <w:rsid w:val="006F0434"/>
    <w:rsid w:val="00702238"/>
    <w:rsid w:val="007139E0"/>
    <w:rsid w:val="00725287"/>
    <w:rsid w:val="00730565"/>
    <w:rsid w:val="0075083C"/>
    <w:rsid w:val="007848E4"/>
    <w:rsid w:val="00785805"/>
    <w:rsid w:val="00793432"/>
    <w:rsid w:val="007C4C64"/>
    <w:rsid w:val="007D669E"/>
    <w:rsid w:val="007F1ED8"/>
    <w:rsid w:val="00807780"/>
    <w:rsid w:val="00814FFA"/>
    <w:rsid w:val="00825F75"/>
    <w:rsid w:val="008522AC"/>
    <w:rsid w:val="008631EC"/>
    <w:rsid w:val="008B4794"/>
    <w:rsid w:val="008C6378"/>
    <w:rsid w:val="008E694E"/>
    <w:rsid w:val="008F2266"/>
    <w:rsid w:val="009258AF"/>
    <w:rsid w:val="00941873"/>
    <w:rsid w:val="00941D6D"/>
    <w:rsid w:val="00955CDE"/>
    <w:rsid w:val="00956E67"/>
    <w:rsid w:val="00982B98"/>
    <w:rsid w:val="00985E8E"/>
    <w:rsid w:val="00991851"/>
    <w:rsid w:val="009E5AB7"/>
    <w:rsid w:val="009E79A7"/>
    <w:rsid w:val="00A211F4"/>
    <w:rsid w:val="00A46684"/>
    <w:rsid w:val="00A53F6E"/>
    <w:rsid w:val="00A55D38"/>
    <w:rsid w:val="00A64214"/>
    <w:rsid w:val="00AA00FB"/>
    <w:rsid w:val="00AA5DAF"/>
    <w:rsid w:val="00AB3543"/>
    <w:rsid w:val="00AB38F7"/>
    <w:rsid w:val="00AB58DB"/>
    <w:rsid w:val="00AC4D6E"/>
    <w:rsid w:val="00AD4E47"/>
    <w:rsid w:val="00AD5DD4"/>
    <w:rsid w:val="00AE1CDB"/>
    <w:rsid w:val="00B01093"/>
    <w:rsid w:val="00B154D3"/>
    <w:rsid w:val="00B23A6D"/>
    <w:rsid w:val="00B55B9D"/>
    <w:rsid w:val="00B60C4E"/>
    <w:rsid w:val="00B66E5F"/>
    <w:rsid w:val="00B7722C"/>
    <w:rsid w:val="00B77F0B"/>
    <w:rsid w:val="00B87475"/>
    <w:rsid w:val="00BB0095"/>
    <w:rsid w:val="00BB3190"/>
    <w:rsid w:val="00BC34DA"/>
    <w:rsid w:val="00BE5ADC"/>
    <w:rsid w:val="00C04E05"/>
    <w:rsid w:val="00C247CF"/>
    <w:rsid w:val="00C56E6F"/>
    <w:rsid w:val="00C91BA4"/>
    <w:rsid w:val="00CB77B3"/>
    <w:rsid w:val="00CD6C42"/>
    <w:rsid w:val="00CE6502"/>
    <w:rsid w:val="00CE6992"/>
    <w:rsid w:val="00D00B1E"/>
    <w:rsid w:val="00D10B2B"/>
    <w:rsid w:val="00D305A7"/>
    <w:rsid w:val="00D3369B"/>
    <w:rsid w:val="00D55F18"/>
    <w:rsid w:val="00D71C67"/>
    <w:rsid w:val="00D77254"/>
    <w:rsid w:val="00D82177"/>
    <w:rsid w:val="00D956B2"/>
    <w:rsid w:val="00DB0D62"/>
    <w:rsid w:val="00DF283B"/>
    <w:rsid w:val="00DF3A9C"/>
    <w:rsid w:val="00E02877"/>
    <w:rsid w:val="00E327E6"/>
    <w:rsid w:val="00E85E63"/>
    <w:rsid w:val="00ED4DD9"/>
    <w:rsid w:val="00F033CF"/>
    <w:rsid w:val="00F04C14"/>
    <w:rsid w:val="00F16B44"/>
    <w:rsid w:val="00F22F5D"/>
    <w:rsid w:val="00F27FAD"/>
    <w:rsid w:val="00F33E93"/>
    <w:rsid w:val="00F34448"/>
    <w:rsid w:val="00F87D47"/>
    <w:rsid w:val="00F92CF9"/>
    <w:rsid w:val="00F92FF8"/>
    <w:rsid w:val="00FA09F9"/>
    <w:rsid w:val="00FD42B2"/>
    <w:rsid w:val="00FE4E75"/>
    <w:rsid w:val="00FF46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28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E028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028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8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0287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2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E02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028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87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02877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A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A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8E69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694E"/>
  </w:style>
  <w:style w:type="paragraph" w:styleId="Stopka">
    <w:name w:val="footer"/>
    <w:basedOn w:val="Normalny"/>
    <w:link w:val="StopkaZnak"/>
    <w:uiPriority w:val="99"/>
    <w:unhideWhenUsed/>
    <w:rsid w:val="008E69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94E"/>
  </w:style>
  <w:style w:type="paragraph" w:styleId="Akapitzlist">
    <w:name w:val="List Paragraph"/>
    <w:basedOn w:val="Normalny"/>
    <w:link w:val="AkapitzlistZnak"/>
    <w:uiPriority w:val="34"/>
    <w:qFormat/>
    <w:rsid w:val="008E694E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02877"/>
  </w:style>
  <w:style w:type="paragraph" w:customStyle="1" w:styleId="Standard">
    <w:name w:val="Standard"/>
    <w:rsid w:val="00E028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E0287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E02877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0287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02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E02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E02877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E02877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E02877"/>
  </w:style>
  <w:style w:type="paragraph" w:customStyle="1" w:styleId="WW-Tekstpodstawowy2">
    <w:name w:val="WW-Tekst podstawowy 2"/>
    <w:basedOn w:val="Normalny"/>
    <w:rsid w:val="00E02877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E02877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E02877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E02877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E0287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E02877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E02877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E02877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E02877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028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E02877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text">
    <w:name w:val="text"/>
    <w:rsid w:val="00E02877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E02877"/>
    <w:rPr>
      <w:b/>
      <w:bCs/>
    </w:rPr>
  </w:style>
  <w:style w:type="character" w:styleId="Uwydatnienie">
    <w:name w:val="Emphasis"/>
    <w:basedOn w:val="Domylnaczcionkaakapitu"/>
    <w:uiPriority w:val="20"/>
    <w:qFormat/>
    <w:rsid w:val="00E02877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1F59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EF980-9C10-406E-9BA4-E3F8C5E8F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JO</cp:lastModifiedBy>
  <cp:revision>3</cp:revision>
  <cp:lastPrinted>2020-02-18T11:28:00Z</cp:lastPrinted>
  <dcterms:created xsi:type="dcterms:W3CDTF">2020-09-08T08:43:00Z</dcterms:created>
  <dcterms:modified xsi:type="dcterms:W3CDTF">2020-09-08T08:44:00Z</dcterms:modified>
</cp:coreProperties>
</file>