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877" w:rsidRDefault="00E02877" w:rsidP="005B06FA">
      <w:pPr>
        <w:ind w:right="-142"/>
        <w:jc w:val="right"/>
        <w:rPr>
          <w:b/>
          <w:i/>
          <w:sz w:val="22"/>
          <w:szCs w:val="22"/>
        </w:rPr>
      </w:pPr>
      <w:bookmarkStart w:id="0" w:name="_GoBack"/>
      <w:bookmarkEnd w:id="0"/>
      <w:r>
        <w:rPr>
          <w:b/>
          <w:i/>
          <w:sz w:val="22"/>
          <w:szCs w:val="22"/>
        </w:rPr>
        <w:t>Załącznik Nr 6</w:t>
      </w:r>
      <w:r w:rsidRPr="006055E3">
        <w:rPr>
          <w:b/>
          <w:i/>
          <w:sz w:val="22"/>
          <w:szCs w:val="22"/>
        </w:rPr>
        <w:t xml:space="preserve"> do SIWZ</w:t>
      </w:r>
    </w:p>
    <w:p w:rsidR="005B06FA" w:rsidRPr="009159EF" w:rsidRDefault="005B06FA" w:rsidP="005B06FA">
      <w:pPr>
        <w:ind w:right="-142"/>
        <w:jc w:val="right"/>
        <w:rPr>
          <w:b/>
          <w:i/>
          <w:sz w:val="22"/>
          <w:szCs w:val="22"/>
        </w:rPr>
      </w:pPr>
    </w:p>
    <w:p w:rsidR="00E02877" w:rsidRDefault="00E02877" w:rsidP="00E02877">
      <w:pPr>
        <w:ind w:right="-142"/>
        <w:rPr>
          <w:sz w:val="16"/>
          <w:szCs w:val="16"/>
        </w:rPr>
      </w:pPr>
    </w:p>
    <w:p w:rsidR="00E02877" w:rsidRDefault="00E02877" w:rsidP="00E02877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E02877" w:rsidRDefault="00E02877" w:rsidP="00E02877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E02877" w:rsidRDefault="00E02877" w:rsidP="00E02877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E02877" w:rsidRDefault="00E02877" w:rsidP="00E02877">
      <w:pPr>
        <w:spacing w:line="360" w:lineRule="auto"/>
        <w:jc w:val="right"/>
        <w:outlineLvl w:val="0"/>
      </w:pPr>
    </w:p>
    <w:p w:rsidR="00E02877" w:rsidRDefault="00E02877" w:rsidP="00E02877">
      <w:pPr>
        <w:spacing w:line="360" w:lineRule="auto"/>
        <w:jc w:val="right"/>
        <w:outlineLvl w:val="0"/>
      </w:pPr>
    </w:p>
    <w:p w:rsidR="00E02877" w:rsidRDefault="00E02877" w:rsidP="00E02877">
      <w:pPr>
        <w:jc w:val="center"/>
        <w:outlineLvl w:val="0"/>
      </w:pPr>
    </w:p>
    <w:p w:rsidR="00E02877" w:rsidRDefault="00E02877" w:rsidP="00E02877">
      <w:pPr>
        <w:ind w:left="284" w:hanging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Wykaz osób,</w:t>
      </w:r>
    </w:p>
    <w:p w:rsidR="00E02877" w:rsidRDefault="00E02877" w:rsidP="00E02877">
      <w:pPr>
        <w:ind w:left="284" w:hanging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skierowanych przez Wykonawcę do realizacji zamówienia publicznego, w szczególności odpowiedzialnych za kierowanie robotami budowlanymi</w:t>
      </w:r>
    </w:p>
    <w:p w:rsidR="00E02877" w:rsidRDefault="00E02877" w:rsidP="00E02877">
      <w:pPr>
        <w:spacing w:line="360" w:lineRule="auto"/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2126"/>
        <w:gridCol w:w="2552"/>
        <w:gridCol w:w="3057"/>
      </w:tblGrid>
      <w:tr w:rsidR="00E02877" w:rsidTr="004D6C17">
        <w:tc>
          <w:tcPr>
            <w:tcW w:w="1985" w:type="dxa"/>
            <w:vAlign w:val="center"/>
          </w:tcPr>
          <w:p w:rsidR="00E02877" w:rsidRDefault="00E02877" w:rsidP="004D6C17">
            <w:pPr>
              <w:jc w:val="center"/>
              <w:rPr>
                <w:sz w:val="22"/>
                <w:szCs w:val="22"/>
              </w:rPr>
            </w:pPr>
          </w:p>
          <w:p w:rsidR="00E02877" w:rsidRDefault="00E02877" w:rsidP="004D6C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Imię </w:t>
            </w:r>
          </w:p>
          <w:p w:rsidR="00E02877" w:rsidRDefault="00E02877" w:rsidP="004D6C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nazwisko</w:t>
            </w:r>
          </w:p>
          <w:p w:rsidR="00E02877" w:rsidRDefault="00E02877" w:rsidP="004D6C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E02877" w:rsidRDefault="00E02877" w:rsidP="004D6C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Podstawa do dysponowania wymienioną osobą (dysponuję/będę dysponował)</w:t>
            </w:r>
            <w:r>
              <w:rPr>
                <w:rStyle w:val="Odwoanieprzypisudolnego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,</w:t>
            </w:r>
          </w:p>
        </w:tc>
        <w:tc>
          <w:tcPr>
            <w:tcW w:w="2552" w:type="dxa"/>
            <w:vAlign w:val="center"/>
          </w:tcPr>
          <w:p w:rsidR="00E02877" w:rsidRDefault="00E02877" w:rsidP="004D6C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Planowana funkcja przy realizacji  zamówienia, </w:t>
            </w:r>
          </w:p>
        </w:tc>
        <w:tc>
          <w:tcPr>
            <w:tcW w:w="3057" w:type="dxa"/>
            <w:vAlign w:val="center"/>
          </w:tcPr>
          <w:p w:rsidR="00E02877" w:rsidRDefault="00E02877" w:rsidP="004D6C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Zakres uprawnień, kwalifikacje zawodowe, wykształcenie, </w:t>
            </w:r>
          </w:p>
          <w:p w:rsidR="00E02877" w:rsidRDefault="00E02877" w:rsidP="004D6C17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okres doświadczenia</w:t>
            </w:r>
          </w:p>
        </w:tc>
      </w:tr>
      <w:tr w:rsidR="00E02877" w:rsidTr="004D6C17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E02877" w:rsidRDefault="00E02877" w:rsidP="004D6C1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E02877" w:rsidRDefault="00E02877" w:rsidP="004D6C1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E02877" w:rsidRDefault="00E02877" w:rsidP="004D6C1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bottom w:val="double" w:sz="4" w:space="0" w:color="auto"/>
            </w:tcBorders>
            <w:vAlign w:val="center"/>
          </w:tcPr>
          <w:p w:rsidR="00E02877" w:rsidRDefault="00E02877" w:rsidP="004D6C1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E02877" w:rsidTr="004D6C17">
        <w:tc>
          <w:tcPr>
            <w:tcW w:w="1985" w:type="dxa"/>
            <w:tcBorders>
              <w:top w:val="double" w:sz="4" w:space="0" w:color="auto"/>
            </w:tcBorders>
          </w:tcPr>
          <w:p w:rsidR="00E02877" w:rsidRDefault="00E02877" w:rsidP="004D6C17">
            <w:pPr>
              <w:jc w:val="center"/>
              <w:rPr>
                <w:sz w:val="23"/>
              </w:rPr>
            </w:pPr>
          </w:p>
          <w:p w:rsidR="00E02877" w:rsidRDefault="00E02877" w:rsidP="004D6C17">
            <w:pPr>
              <w:jc w:val="center"/>
              <w:rPr>
                <w:sz w:val="23"/>
              </w:rPr>
            </w:pPr>
          </w:p>
          <w:p w:rsidR="00E02877" w:rsidRDefault="00E02877" w:rsidP="004D6C17">
            <w:pPr>
              <w:rPr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E02877" w:rsidRDefault="00E02877" w:rsidP="004D6C17">
            <w:pPr>
              <w:spacing w:before="120"/>
              <w:jc w:val="center"/>
              <w:rPr>
                <w:sz w:val="23"/>
              </w:rPr>
            </w:pPr>
          </w:p>
          <w:p w:rsidR="00E02877" w:rsidRDefault="00E02877" w:rsidP="004D6C17">
            <w:pPr>
              <w:spacing w:before="120"/>
              <w:jc w:val="center"/>
              <w:rPr>
                <w:sz w:val="23"/>
              </w:rPr>
            </w:pPr>
          </w:p>
          <w:p w:rsidR="00E02877" w:rsidRDefault="00E02877" w:rsidP="004D6C17">
            <w:pPr>
              <w:spacing w:before="120"/>
              <w:jc w:val="center"/>
              <w:rPr>
                <w:sz w:val="23"/>
              </w:rPr>
            </w:pPr>
          </w:p>
          <w:p w:rsidR="00E02877" w:rsidRDefault="00E02877" w:rsidP="004D6C17">
            <w:pPr>
              <w:spacing w:before="120"/>
              <w:jc w:val="center"/>
              <w:rPr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E02877" w:rsidRDefault="00E02877" w:rsidP="004D6C17">
            <w:pPr>
              <w:jc w:val="center"/>
              <w:rPr>
                <w:sz w:val="23"/>
              </w:rPr>
            </w:pPr>
          </w:p>
          <w:p w:rsidR="00E02877" w:rsidRDefault="00E02877" w:rsidP="004D6C17">
            <w:pPr>
              <w:jc w:val="center"/>
              <w:rPr>
                <w:sz w:val="23"/>
              </w:rPr>
            </w:pPr>
          </w:p>
          <w:p w:rsidR="00E02877" w:rsidRDefault="00E02877" w:rsidP="004D6C17">
            <w:pPr>
              <w:jc w:val="center"/>
              <w:rPr>
                <w:sz w:val="23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:rsidR="00E02877" w:rsidRDefault="00E02877" w:rsidP="004D6C17">
            <w:pPr>
              <w:rPr>
                <w:sz w:val="23"/>
              </w:rPr>
            </w:pPr>
          </w:p>
          <w:p w:rsidR="00E02877" w:rsidRDefault="00E02877" w:rsidP="004D6C17">
            <w:pPr>
              <w:rPr>
                <w:sz w:val="23"/>
              </w:rPr>
            </w:pPr>
          </w:p>
          <w:p w:rsidR="00E02877" w:rsidRDefault="00E02877" w:rsidP="004D6C17">
            <w:pPr>
              <w:rPr>
                <w:sz w:val="23"/>
              </w:rPr>
            </w:pPr>
          </w:p>
          <w:p w:rsidR="00E02877" w:rsidRDefault="00E02877" w:rsidP="004D6C17">
            <w:pPr>
              <w:rPr>
                <w:sz w:val="23"/>
              </w:rPr>
            </w:pPr>
          </w:p>
        </w:tc>
      </w:tr>
      <w:tr w:rsidR="00E02877" w:rsidTr="004D6C17">
        <w:tc>
          <w:tcPr>
            <w:tcW w:w="1985" w:type="dxa"/>
          </w:tcPr>
          <w:p w:rsidR="00E02877" w:rsidRDefault="00E02877" w:rsidP="004D6C17"/>
          <w:p w:rsidR="00E02877" w:rsidRDefault="00E02877" w:rsidP="004D6C17"/>
          <w:p w:rsidR="00E02877" w:rsidRDefault="00E02877" w:rsidP="004D6C17"/>
        </w:tc>
        <w:tc>
          <w:tcPr>
            <w:tcW w:w="2126" w:type="dxa"/>
          </w:tcPr>
          <w:p w:rsidR="00E02877" w:rsidRDefault="00E02877" w:rsidP="004D6C17"/>
          <w:p w:rsidR="00E02877" w:rsidRDefault="00E02877" w:rsidP="004D6C17"/>
          <w:p w:rsidR="00E02877" w:rsidRDefault="00E02877" w:rsidP="004D6C17"/>
          <w:p w:rsidR="00E02877" w:rsidRDefault="00E02877" w:rsidP="004D6C17"/>
          <w:p w:rsidR="00E02877" w:rsidRDefault="00E02877" w:rsidP="004D6C17"/>
          <w:p w:rsidR="00E02877" w:rsidRDefault="00E02877" w:rsidP="004D6C17"/>
          <w:p w:rsidR="00E02877" w:rsidRDefault="00E02877" w:rsidP="004D6C17"/>
        </w:tc>
        <w:tc>
          <w:tcPr>
            <w:tcW w:w="2552" w:type="dxa"/>
          </w:tcPr>
          <w:p w:rsidR="00E02877" w:rsidRDefault="00E02877" w:rsidP="004D6C17"/>
          <w:p w:rsidR="00E02877" w:rsidRDefault="00E02877" w:rsidP="004D6C17"/>
          <w:p w:rsidR="00E02877" w:rsidRDefault="00E02877" w:rsidP="004D6C17"/>
          <w:p w:rsidR="00E02877" w:rsidRDefault="00E02877" w:rsidP="004D6C17"/>
          <w:p w:rsidR="00E02877" w:rsidRDefault="00E02877" w:rsidP="004D6C17"/>
        </w:tc>
        <w:tc>
          <w:tcPr>
            <w:tcW w:w="3057" w:type="dxa"/>
          </w:tcPr>
          <w:p w:rsidR="00E02877" w:rsidRDefault="00E02877" w:rsidP="004D6C17"/>
        </w:tc>
      </w:tr>
      <w:tr w:rsidR="00E02877" w:rsidTr="004D6C17">
        <w:tc>
          <w:tcPr>
            <w:tcW w:w="1985" w:type="dxa"/>
          </w:tcPr>
          <w:p w:rsidR="00E02877" w:rsidRDefault="00E02877" w:rsidP="004D6C17"/>
        </w:tc>
        <w:tc>
          <w:tcPr>
            <w:tcW w:w="2126" w:type="dxa"/>
          </w:tcPr>
          <w:p w:rsidR="00E02877" w:rsidRDefault="00E02877" w:rsidP="004D6C17"/>
          <w:p w:rsidR="00E02877" w:rsidRDefault="00E02877" w:rsidP="004D6C17"/>
          <w:p w:rsidR="00E02877" w:rsidRDefault="00E02877" w:rsidP="004D6C17"/>
          <w:p w:rsidR="00E02877" w:rsidRDefault="00E02877" w:rsidP="004D6C17"/>
          <w:p w:rsidR="00E02877" w:rsidRDefault="00E02877" w:rsidP="004D6C17"/>
          <w:p w:rsidR="00E02877" w:rsidRDefault="00E02877" w:rsidP="004D6C17"/>
          <w:p w:rsidR="00E02877" w:rsidRDefault="00E02877" w:rsidP="004D6C17"/>
        </w:tc>
        <w:tc>
          <w:tcPr>
            <w:tcW w:w="2552" w:type="dxa"/>
          </w:tcPr>
          <w:p w:rsidR="00E02877" w:rsidRDefault="00E02877" w:rsidP="004D6C17"/>
          <w:p w:rsidR="00E02877" w:rsidRDefault="00E02877" w:rsidP="004D6C17"/>
          <w:p w:rsidR="00E02877" w:rsidRDefault="00E02877" w:rsidP="004D6C17"/>
          <w:p w:rsidR="00E02877" w:rsidRDefault="00E02877" w:rsidP="004D6C17"/>
          <w:p w:rsidR="00E02877" w:rsidRDefault="00E02877" w:rsidP="004D6C17"/>
        </w:tc>
        <w:tc>
          <w:tcPr>
            <w:tcW w:w="3057" w:type="dxa"/>
          </w:tcPr>
          <w:p w:rsidR="00E02877" w:rsidRDefault="00E02877" w:rsidP="004D6C17"/>
        </w:tc>
      </w:tr>
    </w:tbl>
    <w:p w:rsidR="00E02877" w:rsidRDefault="00E02877" w:rsidP="00E02877">
      <w:pPr>
        <w:pStyle w:val="Nagwek"/>
        <w:tabs>
          <w:tab w:val="clear" w:pos="9072"/>
        </w:tabs>
        <w:jc w:val="both"/>
        <w:outlineLvl w:val="0"/>
      </w:pPr>
    </w:p>
    <w:p w:rsidR="00E02877" w:rsidRDefault="00E02877" w:rsidP="00E02877">
      <w:pPr>
        <w:pStyle w:val="Nagwek"/>
        <w:tabs>
          <w:tab w:val="clear" w:pos="9072"/>
        </w:tabs>
        <w:ind w:left="540" w:hanging="540"/>
        <w:jc w:val="both"/>
        <w:outlineLvl w:val="0"/>
        <w:rPr>
          <w:bCs/>
        </w:rPr>
      </w:pPr>
    </w:p>
    <w:p w:rsidR="00E02877" w:rsidRDefault="00E02877" w:rsidP="00E02877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E02877" w:rsidRDefault="00E02877" w:rsidP="00E02877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E02877" w:rsidRDefault="00E02877" w:rsidP="00E02877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</w:p>
    <w:p w:rsidR="00E02877" w:rsidRDefault="00E02877" w:rsidP="00E02877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E02877" w:rsidRPr="00D8327A" w:rsidRDefault="00E02877" w:rsidP="00E02877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E02877" w:rsidRDefault="00E02877" w:rsidP="00E02877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E02877" w:rsidRDefault="00E02877" w:rsidP="00E02877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</w:t>
      </w:r>
    </w:p>
    <w:p w:rsidR="00E02877" w:rsidRPr="005B06FA" w:rsidRDefault="00E02877" w:rsidP="005B06FA">
      <w:pPr>
        <w:ind w:left="4956" w:firstLine="708"/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p w:rsidR="00E02877" w:rsidRPr="00130726" w:rsidRDefault="00E02877" w:rsidP="00E02877">
      <w:pPr>
        <w:pStyle w:val="Nagwek"/>
        <w:tabs>
          <w:tab w:val="clear" w:pos="9072"/>
        </w:tabs>
        <w:ind w:left="180" w:hanging="180"/>
        <w:jc w:val="both"/>
        <w:outlineLvl w:val="0"/>
      </w:pPr>
      <w:r w:rsidRPr="00130726">
        <w:rPr>
          <w:rStyle w:val="Odwoanieprzypisudolnego"/>
        </w:rPr>
        <w:t>1</w:t>
      </w:r>
      <w:r w:rsidRPr="00130726">
        <w:t xml:space="preserve"> Wpisać „dysponuję” – jeżeli Wykonawca  z wymienioną w wykazie osobą pozostaje w stosunku umowy cywilno-prawnej lub umowy o pracę. W innym przypadku wpisać „będę dysponował” i na potwierdzenie tego </w:t>
      </w:r>
    </w:p>
    <w:p w:rsidR="00E02877" w:rsidRPr="00130726" w:rsidRDefault="00E02877" w:rsidP="00E02877">
      <w:pPr>
        <w:pStyle w:val="Nagwek"/>
        <w:tabs>
          <w:tab w:val="clear" w:pos="9072"/>
        </w:tabs>
        <w:jc w:val="both"/>
        <w:outlineLvl w:val="0"/>
        <w:rPr>
          <w:bCs/>
        </w:rPr>
      </w:pPr>
      <w:r w:rsidRPr="00130726">
        <w:rPr>
          <w:bCs/>
        </w:rPr>
        <w:t xml:space="preserve"> należy załączyć pisemne zobowiązanie  innych podmiotów do udostępnienia osób zdolnych  do wykonania zamówienia.</w:t>
      </w:r>
    </w:p>
    <w:p w:rsidR="00E02877" w:rsidRDefault="00E02877" w:rsidP="00E02877">
      <w:pPr>
        <w:jc w:val="right"/>
        <w:rPr>
          <w:b/>
          <w:i/>
          <w:sz w:val="24"/>
          <w:szCs w:val="24"/>
        </w:rPr>
      </w:pPr>
    </w:p>
    <w:p w:rsidR="004E7A08" w:rsidRPr="004B7584" w:rsidRDefault="004E7A08" w:rsidP="004B7584">
      <w:pPr>
        <w:jc w:val="both"/>
        <w:rPr>
          <w:sz w:val="18"/>
          <w:szCs w:val="18"/>
        </w:rPr>
      </w:pPr>
    </w:p>
    <w:sectPr w:rsidR="004E7A08" w:rsidRPr="004B7584" w:rsidSect="00E02877">
      <w:headerReference w:type="default" r:id="rId8"/>
      <w:footerReference w:type="default" r:id="rId9"/>
      <w:pgSz w:w="11906" w:h="16838"/>
      <w:pgMar w:top="1702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271A" w:rsidRDefault="00C8271A" w:rsidP="008E694E">
      <w:r>
        <w:separator/>
      </w:r>
    </w:p>
  </w:endnote>
  <w:endnote w:type="continuationSeparator" w:id="0">
    <w:p w:rsidR="00C8271A" w:rsidRDefault="00C8271A" w:rsidP="008E69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243157"/>
      <w:docPartObj>
        <w:docPartGallery w:val="Page Numbers (Bottom of Page)"/>
        <w:docPartUnique/>
      </w:docPartObj>
    </w:sdtPr>
    <w:sdtContent>
      <w:p w:rsidR="00D77254" w:rsidRDefault="009E4568">
        <w:pPr>
          <w:pStyle w:val="Stopka"/>
          <w:jc w:val="center"/>
        </w:pPr>
        <w:fldSimple w:instr=" PAGE   \* MERGEFORMAT ">
          <w:r w:rsidR="005B06FA">
            <w:rPr>
              <w:noProof/>
            </w:rPr>
            <w:t>1</w:t>
          </w:r>
        </w:fldSimple>
      </w:p>
    </w:sdtContent>
  </w:sdt>
  <w:p w:rsidR="00D77254" w:rsidRDefault="00D7725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271A" w:rsidRDefault="00C8271A" w:rsidP="008E694E"/>
  </w:footnote>
  <w:footnote w:type="continuationSeparator" w:id="0">
    <w:p w:rsidR="00C8271A" w:rsidRDefault="00C8271A" w:rsidP="008E69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254" w:rsidRDefault="00D77254" w:rsidP="008E694E">
    <w:pPr>
      <w:jc w:val="center"/>
      <w:rPr>
        <w:noProof/>
      </w:rPr>
    </w:pPr>
    <w:r>
      <w:rPr>
        <w:noProof/>
      </w:rPr>
      <w:drawing>
        <wp:inline distT="0" distB="0" distL="0" distR="0">
          <wp:extent cx="752475" cy="485775"/>
          <wp:effectExtent l="0" t="0" r="9525" b="9525"/>
          <wp:docPr id="3" name="Obraz 3" descr="flag_yellow_l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flag_yellow_lo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</w:t>
    </w:r>
    <w:r>
      <w:rPr>
        <w:noProof/>
      </w:rPr>
      <w:tab/>
      <w:t xml:space="preserve">                  </w:t>
    </w:r>
    <w:r>
      <w:rPr>
        <w:noProof/>
      </w:rPr>
      <w:drawing>
        <wp:inline distT="0" distB="0" distL="0" distR="0">
          <wp:extent cx="419100" cy="485775"/>
          <wp:effectExtent l="0" t="0" r="0" b="9525"/>
          <wp:docPr id="2" name="Obraz 2" descr="indek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indek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  </w:t>
    </w:r>
    <w:r>
      <w:rPr>
        <w:noProof/>
      </w:rPr>
      <w:tab/>
      <w:t xml:space="preserve">         </w:t>
    </w:r>
    <w:r>
      <w:rPr>
        <w:noProof/>
      </w:rPr>
      <w:drawing>
        <wp:inline distT="0" distB="0" distL="0" distR="0">
          <wp:extent cx="933450" cy="609600"/>
          <wp:effectExtent l="0" t="0" r="0" b="0"/>
          <wp:docPr id="1" name="Obraz 1" descr="PROW-2014-2020-logo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ROW-2014-2020-logo-kolo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8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9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6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3"/>
  </w:num>
  <w:num w:numId="2">
    <w:abstractNumId w:val="1"/>
  </w:num>
  <w:num w:numId="3">
    <w:abstractNumId w:val="12"/>
  </w:num>
  <w:num w:numId="4">
    <w:abstractNumId w:val="32"/>
  </w:num>
  <w:num w:numId="5">
    <w:abstractNumId w:val="47"/>
  </w:num>
  <w:num w:numId="6">
    <w:abstractNumId w:val="28"/>
  </w:num>
  <w:num w:numId="7">
    <w:abstractNumId w:val="46"/>
  </w:num>
  <w:num w:numId="8">
    <w:abstractNumId w:val="15"/>
  </w:num>
  <w:num w:numId="9">
    <w:abstractNumId w:val="14"/>
  </w:num>
  <w:num w:numId="10">
    <w:abstractNumId w:val="24"/>
  </w:num>
  <w:num w:numId="11">
    <w:abstractNumId w:val="17"/>
  </w:num>
  <w:num w:numId="12">
    <w:abstractNumId w:val="11"/>
  </w:num>
  <w:num w:numId="13">
    <w:abstractNumId w:val="7"/>
  </w:num>
  <w:num w:numId="14">
    <w:abstractNumId w:val="50"/>
  </w:num>
  <w:num w:numId="15">
    <w:abstractNumId w:val="30"/>
  </w:num>
  <w:num w:numId="16">
    <w:abstractNumId w:val="43"/>
  </w:num>
  <w:num w:numId="17">
    <w:abstractNumId w:val="27"/>
  </w:num>
  <w:num w:numId="18">
    <w:abstractNumId w:val="20"/>
  </w:num>
  <w:num w:numId="19">
    <w:abstractNumId w:val="36"/>
  </w:num>
  <w:num w:numId="20">
    <w:abstractNumId w:val="10"/>
  </w:num>
  <w:num w:numId="21">
    <w:abstractNumId w:val="39"/>
  </w:num>
  <w:num w:numId="22">
    <w:abstractNumId w:val="9"/>
  </w:num>
  <w:num w:numId="23">
    <w:abstractNumId w:val="21"/>
  </w:num>
  <w:num w:numId="24">
    <w:abstractNumId w:val="42"/>
  </w:num>
  <w:num w:numId="25">
    <w:abstractNumId w:val="8"/>
  </w:num>
  <w:num w:numId="26">
    <w:abstractNumId w:val="35"/>
  </w:num>
  <w:num w:numId="27">
    <w:abstractNumId w:val="45"/>
  </w:num>
  <w:num w:numId="28">
    <w:abstractNumId w:val="25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38"/>
  </w:num>
  <w:num w:numId="41">
    <w:abstractNumId w:val="3"/>
  </w:num>
  <w:num w:numId="42">
    <w:abstractNumId w:val="18"/>
  </w:num>
  <w:num w:numId="43">
    <w:abstractNumId w:val="2"/>
  </w:num>
  <w:num w:numId="44">
    <w:abstractNumId w:val="4"/>
  </w:num>
  <w:num w:numId="45">
    <w:abstractNumId w:val="5"/>
  </w:num>
  <w:num w:numId="46">
    <w:abstractNumId w:val="19"/>
  </w:num>
  <w:num w:numId="47">
    <w:abstractNumId w:val="29"/>
  </w:num>
  <w:num w:numId="48">
    <w:abstractNumId w:val="13"/>
  </w:num>
  <w:num w:numId="49">
    <w:abstractNumId w:val="22"/>
  </w:num>
  <w:num w:numId="50">
    <w:abstractNumId w:val="31"/>
  </w:num>
  <w:num w:numId="51">
    <w:abstractNumId w:val="3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434B"/>
    <w:rsid w:val="00025E9E"/>
    <w:rsid w:val="00034893"/>
    <w:rsid w:val="00042D72"/>
    <w:rsid w:val="000650C9"/>
    <w:rsid w:val="000C0AE5"/>
    <w:rsid w:val="00103266"/>
    <w:rsid w:val="001201C4"/>
    <w:rsid w:val="001252B6"/>
    <w:rsid w:val="00144BDE"/>
    <w:rsid w:val="00145925"/>
    <w:rsid w:val="00177661"/>
    <w:rsid w:val="001973A0"/>
    <w:rsid w:val="001B36A1"/>
    <w:rsid w:val="001D01EB"/>
    <w:rsid w:val="001D4124"/>
    <w:rsid w:val="001E705E"/>
    <w:rsid w:val="001F3A53"/>
    <w:rsid w:val="001F599A"/>
    <w:rsid w:val="001F5A4B"/>
    <w:rsid w:val="00200B7D"/>
    <w:rsid w:val="00202158"/>
    <w:rsid w:val="00202CDE"/>
    <w:rsid w:val="002233A4"/>
    <w:rsid w:val="00223572"/>
    <w:rsid w:val="00247886"/>
    <w:rsid w:val="00250EF1"/>
    <w:rsid w:val="00257D05"/>
    <w:rsid w:val="00266636"/>
    <w:rsid w:val="00277E0A"/>
    <w:rsid w:val="002948D2"/>
    <w:rsid w:val="002D0EE4"/>
    <w:rsid w:val="002D2FD7"/>
    <w:rsid w:val="002E2E24"/>
    <w:rsid w:val="003016CE"/>
    <w:rsid w:val="0030513B"/>
    <w:rsid w:val="00313DD4"/>
    <w:rsid w:val="003644E2"/>
    <w:rsid w:val="003718D3"/>
    <w:rsid w:val="00376780"/>
    <w:rsid w:val="003C1985"/>
    <w:rsid w:val="004358FB"/>
    <w:rsid w:val="004543E3"/>
    <w:rsid w:val="004611EA"/>
    <w:rsid w:val="004729D3"/>
    <w:rsid w:val="004812F1"/>
    <w:rsid w:val="0049521A"/>
    <w:rsid w:val="004A0827"/>
    <w:rsid w:val="004B7584"/>
    <w:rsid w:val="004C434B"/>
    <w:rsid w:val="004D6C17"/>
    <w:rsid w:val="004D7CED"/>
    <w:rsid w:val="004E7A08"/>
    <w:rsid w:val="00512202"/>
    <w:rsid w:val="00531521"/>
    <w:rsid w:val="00553BA5"/>
    <w:rsid w:val="005618CF"/>
    <w:rsid w:val="005A092E"/>
    <w:rsid w:val="005B06FA"/>
    <w:rsid w:val="005D3B14"/>
    <w:rsid w:val="005F43D3"/>
    <w:rsid w:val="00614DBC"/>
    <w:rsid w:val="00621457"/>
    <w:rsid w:val="00625664"/>
    <w:rsid w:val="00625747"/>
    <w:rsid w:val="00640FB5"/>
    <w:rsid w:val="00646862"/>
    <w:rsid w:val="006B2882"/>
    <w:rsid w:val="006B5986"/>
    <w:rsid w:val="006B70C3"/>
    <w:rsid w:val="006C113C"/>
    <w:rsid w:val="006F0434"/>
    <w:rsid w:val="00702238"/>
    <w:rsid w:val="007139E0"/>
    <w:rsid w:val="00725287"/>
    <w:rsid w:val="00730565"/>
    <w:rsid w:val="0075083C"/>
    <w:rsid w:val="007848E4"/>
    <w:rsid w:val="00785805"/>
    <w:rsid w:val="00793432"/>
    <w:rsid w:val="007C4C64"/>
    <w:rsid w:val="007D669E"/>
    <w:rsid w:val="007F1ED8"/>
    <w:rsid w:val="00807780"/>
    <w:rsid w:val="00814FFA"/>
    <w:rsid w:val="00825F75"/>
    <w:rsid w:val="008522AC"/>
    <w:rsid w:val="008631EC"/>
    <w:rsid w:val="008B4794"/>
    <w:rsid w:val="008C6378"/>
    <w:rsid w:val="008E694E"/>
    <w:rsid w:val="008F2266"/>
    <w:rsid w:val="009258AF"/>
    <w:rsid w:val="00941873"/>
    <w:rsid w:val="00941D6D"/>
    <w:rsid w:val="00955CDE"/>
    <w:rsid w:val="00956E67"/>
    <w:rsid w:val="00982B98"/>
    <w:rsid w:val="00985E8E"/>
    <w:rsid w:val="00991851"/>
    <w:rsid w:val="009E4568"/>
    <w:rsid w:val="009E5AB7"/>
    <w:rsid w:val="009E79A7"/>
    <w:rsid w:val="00A211F4"/>
    <w:rsid w:val="00A46684"/>
    <w:rsid w:val="00A53F6E"/>
    <w:rsid w:val="00A55D38"/>
    <w:rsid w:val="00A64214"/>
    <w:rsid w:val="00AA00FB"/>
    <w:rsid w:val="00AA5DAF"/>
    <w:rsid w:val="00AB3543"/>
    <w:rsid w:val="00AB38F7"/>
    <w:rsid w:val="00AB58DB"/>
    <w:rsid w:val="00AC4D6E"/>
    <w:rsid w:val="00AD4E47"/>
    <w:rsid w:val="00AD5DD4"/>
    <w:rsid w:val="00AE1CDB"/>
    <w:rsid w:val="00B01093"/>
    <w:rsid w:val="00B154D3"/>
    <w:rsid w:val="00B23A6D"/>
    <w:rsid w:val="00B55B9D"/>
    <w:rsid w:val="00B60C4E"/>
    <w:rsid w:val="00B66E5F"/>
    <w:rsid w:val="00B7722C"/>
    <w:rsid w:val="00B77F0B"/>
    <w:rsid w:val="00B87475"/>
    <w:rsid w:val="00BA2141"/>
    <w:rsid w:val="00BB0095"/>
    <w:rsid w:val="00BB3190"/>
    <w:rsid w:val="00BC34DA"/>
    <w:rsid w:val="00BE5ADC"/>
    <w:rsid w:val="00C04E05"/>
    <w:rsid w:val="00C247CF"/>
    <w:rsid w:val="00C56E6F"/>
    <w:rsid w:val="00C8271A"/>
    <w:rsid w:val="00C91BA4"/>
    <w:rsid w:val="00CB77B3"/>
    <w:rsid w:val="00CD6C42"/>
    <w:rsid w:val="00CE6502"/>
    <w:rsid w:val="00CE6992"/>
    <w:rsid w:val="00D00B1E"/>
    <w:rsid w:val="00D10B2B"/>
    <w:rsid w:val="00D305A7"/>
    <w:rsid w:val="00D3369B"/>
    <w:rsid w:val="00D55F18"/>
    <w:rsid w:val="00D71C67"/>
    <w:rsid w:val="00D77254"/>
    <w:rsid w:val="00D82177"/>
    <w:rsid w:val="00D956B2"/>
    <w:rsid w:val="00DB0D62"/>
    <w:rsid w:val="00DF283B"/>
    <w:rsid w:val="00DF3A9C"/>
    <w:rsid w:val="00E02877"/>
    <w:rsid w:val="00E327E6"/>
    <w:rsid w:val="00E85E63"/>
    <w:rsid w:val="00ED4DD9"/>
    <w:rsid w:val="00F033CF"/>
    <w:rsid w:val="00F04C14"/>
    <w:rsid w:val="00F16B44"/>
    <w:rsid w:val="00F22F5D"/>
    <w:rsid w:val="00F33E93"/>
    <w:rsid w:val="00F34448"/>
    <w:rsid w:val="00F87D47"/>
    <w:rsid w:val="00F92CF9"/>
    <w:rsid w:val="00F92FF8"/>
    <w:rsid w:val="00FA09F9"/>
    <w:rsid w:val="00FD4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28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0287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E028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028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0287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E02877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028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E028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0287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0287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E02877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5A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5AB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8E69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694E"/>
  </w:style>
  <w:style w:type="paragraph" w:styleId="Stopka">
    <w:name w:val="footer"/>
    <w:basedOn w:val="Normalny"/>
    <w:link w:val="StopkaZnak"/>
    <w:uiPriority w:val="99"/>
    <w:unhideWhenUsed/>
    <w:rsid w:val="008E69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E694E"/>
  </w:style>
  <w:style w:type="paragraph" w:styleId="Akapitzlist">
    <w:name w:val="List Paragraph"/>
    <w:basedOn w:val="Normalny"/>
    <w:link w:val="AkapitzlistZnak"/>
    <w:uiPriority w:val="34"/>
    <w:qFormat/>
    <w:rsid w:val="008E694E"/>
    <w:pPr>
      <w:spacing w:after="160" w:line="259" w:lineRule="auto"/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E02877"/>
  </w:style>
  <w:style w:type="paragraph" w:customStyle="1" w:styleId="Standard">
    <w:name w:val="Standard"/>
    <w:rsid w:val="00E028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E02877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E02877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E02877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E028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E028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028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E02877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E02877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E02877"/>
  </w:style>
  <w:style w:type="paragraph" w:customStyle="1" w:styleId="WW-Tekstpodstawowy2">
    <w:name w:val="WW-Tekst podstawowy 2"/>
    <w:basedOn w:val="Normalny"/>
    <w:rsid w:val="00E02877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E02877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semiHidden/>
    <w:rsid w:val="00E02877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E02877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028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E0287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E02877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E02877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E02877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E02877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E02877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0287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E02877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E02877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text">
    <w:name w:val="text"/>
    <w:rsid w:val="00E02877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E02877"/>
    <w:rPr>
      <w:b/>
      <w:bCs/>
    </w:rPr>
  </w:style>
  <w:style w:type="character" w:styleId="Uwydatnienie">
    <w:name w:val="Emphasis"/>
    <w:basedOn w:val="Domylnaczcionkaakapitu"/>
    <w:uiPriority w:val="20"/>
    <w:qFormat/>
    <w:rsid w:val="00E02877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1F599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8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616931-B6BF-4727-9074-4F29A3D3A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</dc:creator>
  <cp:lastModifiedBy>JO</cp:lastModifiedBy>
  <cp:revision>3</cp:revision>
  <cp:lastPrinted>2020-02-18T11:28:00Z</cp:lastPrinted>
  <dcterms:created xsi:type="dcterms:W3CDTF">2020-09-08T08:44:00Z</dcterms:created>
  <dcterms:modified xsi:type="dcterms:W3CDTF">2020-09-08T08:45:00Z</dcterms:modified>
</cp:coreProperties>
</file>