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77" w:rsidRDefault="00E02877" w:rsidP="00A134E3">
      <w:pPr>
        <w:rPr>
          <w:b/>
          <w:i/>
          <w:sz w:val="24"/>
          <w:szCs w:val="24"/>
        </w:rPr>
      </w:pPr>
    </w:p>
    <w:p w:rsidR="00E02877" w:rsidRDefault="00E02877" w:rsidP="00E02877">
      <w:pPr>
        <w:jc w:val="right"/>
        <w:rPr>
          <w:b/>
          <w:i/>
          <w:sz w:val="24"/>
          <w:szCs w:val="24"/>
        </w:rPr>
      </w:pPr>
      <w:r>
        <w:rPr>
          <w:b/>
          <w:i/>
          <w:sz w:val="24"/>
          <w:szCs w:val="24"/>
        </w:rPr>
        <w:t>Załącznik nr 7 do SIWZ</w:t>
      </w:r>
    </w:p>
    <w:p w:rsidR="00E02877" w:rsidRDefault="00E02877" w:rsidP="00E02877">
      <w:pPr>
        <w:jc w:val="right"/>
        <w:rPr>
          <w:b/>
          <w:i/>
          <w:sz w:val="24"/>
          <w:szCs w:val="24"/>
        </w:rPr>
      </w:pPr>
      <w:r w:rsidRPr="00656A1C">
        <w:rPr>
          <w:b/>
          <w:i/>
          <w:sz w:val="24"/>
          <w:szCs w:val="24"/>
        </w:rPr>
        <w:t>Wzór umowy</w:t>
      </w:r>
    </w:p>
    <w:p w:rsidR="00E02877" w:rsidRDefault="00E02877" w:rsidP="00E02877">
      <w:pPr>
        <w:spacing w:before="240" w:line="276" w:lineRule="auto"/>
        <w:jc w:val="center"/>
        <w:rPr>
          <w:b/>
          <w:sz w:val="28"/>
          <w:szCs w:val="28"/>
        </w:rPr>
      </w:pPr>
    </w:p>
    <w:p w:rsidR="00E02877" w:rsidRPr="00CC5EA9" w:rsidRDefault="00E02877" w:rsidP="00E02877">
      <w:pPr>
        <w:spacing w:before="240" w:line="276" w:lineRule="auto"/>
        <w:jc w:val="center"/>
        <w:rPr>
          <w:b/>
          <w:sz w:val="28"/>
          <w:szCs w:val="28"/>
        </w:rPr>
      </w:pPr>
      <w:r>
        <w:rPr>
          <w:b/>
          <w:sz w:val="28"/>
          <w:szCs w:val="28"/>
        </w:rPr>
        <w:t>Umowa Nr ………..</w:t>
      </w:r>
    </w:p>
    <w:p w:rsidR="00E02877" w:rsidRDefault="00E02877" w:rsidP="00E02877">
      <w:pPr>
        <w:spacing w:before="240" w:line="276" w:lineRule="auto"/>
        <w:jc w:val="center"/>
        <w:rPr>
          <w:b/>
          <w:sz w:val="28"/>
          <w:szCs w:val="28"/>
        </w:rPr>
      </w:pPr>
      <w:r w:rsidRPr="00CC5EA9">
        <w:rPr>
          <w:b/>
          <w:sz w:val="28"/>
          <w:szCs w:val="28"/>
        </w:rPr>
        <w:t>na wykonanie robót budowlanych</w:t>
      </w:r>
    </w:p>
    <w:p w:rsidR="00E02877" w:rsidRPr="00CC5EA9" w:rsidRDefault="00E02877" w:rsidP="00E02877">
      <w:pPr>
        <w:spacing w:before="240" w:line="276" w:lineRule="auto"/>
        <w:jc w:val="center"/>
        <w:rPr>
          <w:i/>
          <w:sz w:val="28"/>
          <w:szCs w:val="28"/>
        </w:rPr>
      </w:pPr>
    </w:p>
    <w:p w:rsidR="00E02877" w:rsidRDefault="00E02877" w:rsidP="00E02877">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E02877" w:rsidRDefault="00E02877" w:rsidP="00E02877">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E02877" w:rsidRPr="00CC5EA9" w:rsidRDefault="00E02877" w:rsidP="00E02877">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E02877" w:rsidRPr="00CC5EA9" w:rsidRDefault="00E02877" w:rsidP="00E02877">
      <w:pPr>
        <w:jc w:val="both"/>
        <w:rPr>
          <w:sz w:val="24"/>
          <w:szCs w:val="24"/>
        </w:rPr>
      </w:pPr>
      <w:r w:rsidRPr="00CC5EA9">
        <w:rPr>
          <w:sz w:val="24"/>
          <w:szCs w:val="24"/>
        </w:rPr>
        <w:t>reprezentowaną przez :</w:t>
      </w:r>
    </w:p>
    <w:p w:rsidR="00E02877" w:rsidRPr="00CC5EA9" w:rsidRDefault="00E02877" w:rsidP="00E02877">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 xml:space="preserve">Leszka </w:t>
      </w:r>
      <w:proofErr w:type="spellStart"/>
      <w:r w:rsidRPr="00CC5EA9">
        <w:rPr>
          <w:b/>
          <w:sz w:val="24"/>
          <w:szCs w:val="24"/>
        </w:rPr>
        <w:t>Kucę</w:t>
      </w:r>
      <w:proofErr w:type="spellEnd"/>
    </w:p>
    <w:p w:rsidR="00E02877" w:rsidRDefault="00E02877" w:rsidP="00E02877">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E02877" w:rsidRPr="00CC5EA9" w:rsidRDefault="00E02877" w:rsidP="00E02877">
      <w:pPr>
        <w:jc w:val="both"/>
        <w:rPr>
          <w:sz w:val="24"/>
          <w:szCs w:val="24"/>
        </w:rPr>
      </w:pPr>
    </w:p>
    <w:p w:rsidR="00E02877" w:rsidRPr="00CC5EA9" w:rsidRDefault="00E02877" w:rsidP="00E02877">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E02877" w:rsidRPr="00CC5EA9" w:rsidRDefault="00E02877" w:rsidP="00E02877">
      <w:pPr>
        <w:jc w:val="both"/>
        <w:rPr>
          <w:sz w:val="24"/>
          <w:szCs w:val="24"/>
        </w:rPr>
      </w:pPr>
    </w:p>
    <w:p w:rsidR="00E02877" w:rsidRDefault="00E02877" w:rsidP="00E02877">
      <w:pPr>
        <w:jc w:val="both"/>
        <w:rPr>
          <w:sz w:val="24"/>
          <w:szCs w:val="24"/>
        </w:rPr>
      </w:pPr>
      <w:r w:rsidRPr="00CC5EA9">
        <w:rPr>
          <w:sz w:val="24"/>
          <w:szCs w:val="24"/>
        </w:rPr>
        <w:t xml:space="preserve">a </w:t>
      </w:r>
    </w:p>
    <w:p w:rsidR="00E02877" w:rsidRDefault="00E02877" w:rsidP="00E02877">
      <w:pPr>
        <w:jc w:val="both"/>
        <w:rPr>
          <w:sz w:val="24"/>
          <w:szCs w:val="24"/>
        </w:rPr>
      </w:pPr>
    </w:p>
    <w:p w:rsidR="00E02877" w:rsidRPr="00390435" w:rsidRDefault="00E02877" w:rsidP="00E02877">
      <w:pPr>
        <w:jc w:val="both"/>
        <w:rPr>
          <w:b/>
          <w:sz w:val="24"/>
          <w:szCs w:val="24"/>
        </w:rPr>
      </w:pPr>
      <w:r>
        <w:rPr>
          <w:b/>
          <w:sz w:val="24"/>
          <w:szCs w:val="24"/>
        </w:rPr>
        <w:t>…………………………………………………………………………………………………..</w:t>
      </w:r>
    </w:p>
    <w:p w:rsidR="00E02877" w:rsidRDefault="00E02877" w:rsidP="00E02877">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E02877" w:rsidRPr="00CD19E4" w:rsidRDefault="00E02877" w:rsidP="00E02877">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E02877" w:rsidRDefault="00E02877" w:rsidP="00E02877">
      <w:pPr>
        <w:jc w:val="both"/>
        <w:rPr>
          <w:sz w:val="24"/>
          <w:szCs w:val="24"/>
        </w:rPr>
      </w:pPr>
      <w:r w:rsidRPr="00CD19E4">
        <w:rPr>
          <w:sz w:val="24"/>
          <w:szCs w:val="24"/>
        </w:rPr>
        <w:t>reprezentowanym przez:</w:t>
      </w:r>
    </w:p>
    <w:p w:rsidR="00E02877" w:rsidRDefault="00E02877" w:rsidP="00E02877">
      <w:pPr>
        <w:jc w:val="both"/>
        <w:rPr>
          <w:sz w:val="24"/>
          <w:szCs w:val="24"/>
        </w:rPr>
      </w:pPr>
      <w:r>
        <w:rPr>
          <w:sz w:val="24"/>
          <w:szCs w:val="24"/>
        </w:rPr>
        <w:t>1. ……………………………………</w:t>
      </w:r>
    </w:p>
    <w:p w:rsidR="00E02877" w:rsidRDefault="00E02877" w:rsidP="00E02877">
      <w:pPr>
        <w:jc w:val="both"/>
        <w:rPr>
          <w:b/>
          <w:sz w:val="24"/>
          <w:szCs w:val="24"/>
        </w:rPr>
      </w:pPr>
      <w:r>
        <w:rPr>
          <w:sz w:val="24"/>
          <w:szCs w:val="24"/>
        </w:rPr>
        <w:t>2. ……………………………………</w:t>
      </w:r>
      <w:r w:rsidRPr="00B55C6B">
        <w:rPr>
          <w:b/>
          <w:sz w:val="24"/>
          <w:szCs w:val="24"/>
        </w:rPr>
        <w:t xml:space="preserve"> </w:t>
      </w:r>
    </w:p>
    <w:p w:rsidR="008F2266" w:rsidRPr="00B55C6B" w:rsidRDefault="008F2266" w:rsidP="00E02877">
      <w:pPr>
        <w:jc w:val="both"/>
        <w:rPr>
          <w:b/>
          <w:sz w:val="24"/>
          <w:szCs w:val="24"/>
        </w:rPr>
      </w:pPr>
    </w:p>
    <w:p w:rsidR="00E02877" w:rsidRPr="00CC5EA9" w:rsidRDefault="00E02877" w:rsidP="00E02877">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E02877" w:rsidRDefault="00E02877" w:rsidP="00E02877">
      <w:pPr>
        <w:jc w:val="both"/>
        <w:rPr>
          <w:color w:val="000000"/>
          <w:sz w:val="24"/>
          <w:szCs w:val="24"/>
        </w:rPr>
      </w:pPr>
    </w:p>
    <w:p w:rsidR="00E02877" w:rsidRDefault="00E02877" w:rsidP="00E02877">
      <w:pPr>
        <w:jc w:val="both"/>
        <w:rPr>
          <w:color w:val="000000"/>
          <w:sz w:val="24"/>
          <w:szCs w:val="24"/>
        </w:rPr>
      </w:pPr>
    </w:p>
    <w:p w:rsidR="00E02877" w:rsidRDefault="00E02877" w:rsidP="00E02877">
      <w:pPr>
        <w:jc w:val="both"/>
        <w:rPr>
          <w:color w:val="000000"/>
          <w:sz w:val="24"/>
          <w:szCs w:val="24"/>
        </w:rPr>
      </w:pPr>
    </w:p>
    <w:p w:rsidR="00E02877" w:rsidRDefault="00E02877" w:rsidP="00E02877">
      <w:pPr>
        <w:jc w:val="both"/>
        <w:rPr>
          <w:color w:val="000000"/>
          <w:sz w:val="24"/>
          <w:szCs w:val="24"/>
        </w:rPr>
      </w:pPr>
    </w:p>
    <w:p w:rsidR="00E02877" w:rsidRDefault="00E02877" w:rsidP="00E02877">
      <w:pPr>
        <w:jc w:val="both"/>
        <w:rPr>
          <w:color w:val="000000"/>
          <w:sz w:val="24"/>
          <w:szCs w:val="24"/>
        </w:rPr>
      </w:pPr>
    </w:p>
    <w:p w:rsidR="00E02877" w:rsidRPr="00CC5EA9" w:rsidRDefault="00E02877" w:rsidP="00E02877">
      <w:pPr>
        <w:jc w:val="both"/>
        <w:rPr>
          <w:color w:val="000000"/>
          <w:sz w:val="24"/>
          <w:szCs w:val="24"/>
        </w:rPr>
      </w:pPr>
    </w:p>
    <w:p w:rsidR="00E02877" w:rsidRPr="00D216A0" w:rsidRDefault="00E02877" w:rsidP="00E02877">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E02877" w:rsidRPr="00D216A0" w:rsidRDefault="00E02877" w:rsidP="00E02877">
      <w:pPr>
        <w:tabs>
          <w:tab w:val="right" w:leader="dot" w:pos="9637"/>
        </w:tabs>
        <w:spacing w:before="120"/>
        <w:jc w:val="both"/>
        <w:rPr>
          <w:i/>
          <w:sz w:val="24"/>
          <w:szCs w:val="24"/>
        </w:rPr>
      </w:pPr>
    </w:p>
    <w:p w:rsidR="00E02877" w:rsidRDefault="00E02877" w:rsidP="00E02877">
      <w:pPr>
        <w:tabs>
          <w:tab w:val="right" w:leader="dot" w:pos="9637"/>
        </w:tabs>
        <w:spacing w:before="120"/>
        <w:jc w:val="both"/>
        <w:rPr>
          <w:sz w:val="24"/>
          <w:szCs w:val="24"/>
        </w:rPr>
      </w:pPr>
    </w:p>
    <w:p w:rsidR="00E02877" w:rsidRDefault="00E02877" w:rsidP="00E02877">
      <w:pPr>
        <w:tabs>
          <w:tab w:val="right" w:leader="dot" w:pos="9637"/>
        </w:tabs>
        <w:spacing w:before="120"/>
        <w:jc w:val="both"/>
        <w:rPr>
          <w:sz w:val="24"/>
          <w:szCs w:val="24"/>
        </w:rPr>
      </w:pPr>
    </w:p>
    <w:p w:rsidR="00E02877" w:rsidRDefault="00E02877" w:rsidP="00E02877">
      <w:pPr>
        <w:tabs>
          <w:tab w:val="right" w:leader="dot" w:pos="9637"/>
        </w:tabs>
        <w:jc w:val="both"/>
        <w:rPr>
          <w:sz w:val="24"/>
          <w:szCs w:val="24"/>
        </w:rPr>
      </w:pPr>
    </w:p>
    <w:p w:rsidR="00E02877" w:rsidRPr="00CC5EA9" w:rsidRDefault="00E02877" w:rsidP="00E02877">
      <w:pPr>
        <w:jc w:val="both"/>
        <w:rPr>
          <w:i/>
          <w:sz w:val="24"/>
          <w:szCs w:val="24"/>
        </w:rPr>
      </w:pPr>
    </w:p>
    <w:p w:rsidR="00725287" w:rsidRDefault="00725287" w:rsidP="00E02877">
      <w:pPr>
        <w:spacing w:after="120"/>
        <w:jc w:val="center"/>
        <w:rPr>
          <w:b/>
          <w:sz w:val="24"/>
          <w:szCs w:val="24"/>
        </w:rPr>
      </w:pPr>
    </w:p>
    <w:p w:rsidR="00E02877" w:rsidRPr="009C5905" w:rsidRDefault="00E02877" w:rsidP="00E02877">
      <w:pPr>
        <w:spacing w:after="120"/>
        <w:jc w:val="center"/>
        <w:rPr>
          <w:b/>
          <w:sz w:val="24"/>
          <w:szCs w:val="24"/>
        </w:rPr>
      </w:pPr>
      <w:r w:rsidRPr="003B3D80">
        <w:rPr>
          <w:b/>
          <w:sz w:val="24"/>
          <w:szCs w:val="24"/>
        </w:rPr>
        <w:t>ROZDZIAŁ I. PRZEDMIOT UMOWY</w:t>
      </w:r>
    </w:p>
    <w:p w:rsidR="00E02877" w:rsidRPr="00DA61E6" w:rsidRDefault="00E02877" w:rsidP="00E02877">
      <w:pPr>
        <w:spacing w:after="120"/>
        <w:ind w:left="360"/>
        <w:jc w:val="center"/>
        <w:rPr>
          <w:b/>
          <w:sz w:val="24"/>
          <w:szCs w:val="24"/>
        </w:rPr>
      </w:pPr>
      <w:r w:rsidRPr="00DA61E6">
        <w:rPr>
          <w:b/>
          <w:sz w:val="24"/>
          <w:szCs w:val="24"/>
        </w:rPr>
        <w:t>§ 1</w:t>
      </w:r>
    </w:p>
    <w:p w:rsidR="00E02877" w:rsidRPr="003B3D80" w:rsidRDefault="00E02877" w:rsidP="00E02877">
      <w:pPr>
        <w:spacing w:after="240"/>
        <w:jc w:val="center"/>
        <w:rPr>
          <w:sz w:val="24"/>
          <w:szCs w:val="24"/>
        </w:rPr>
      </w:pPr>
      <w:r w:rsidRPr="003B3D80">
        <w:rPr>
          <w:sz w:val="24"/>
          <w:szCs w:val="24"/>
        </w:rPr>
        <w:t>PRZEDMIOT UMOWY</w:t>
      </w:r>
    </w:p>
    <w:p w:rsidR="00725287" w:rsidRDefault="00E02877" w:rsidP="00725287">
      <w:pPr>
        <w:spacing w:after="120"/>
        <w:jc w:val="both"/>
        <w:rPr>
          <w:b/>
          <w:sz w:val="24"/>
          <w:szCs w:val="24"/>
        </w:rPr>
      </w:pPr>
      <w:r>
        <w:rPr>
          <w:sz w:val="24"/>
          <w:szCs w:val="24"/>
        </w:rPr>
        <w:t xml:space="preserve">1.1. </w:t>
      </w:r>
      <w:r w:rsidRPr="003B3D80">
        <w:rPr>
          <w:sz w:val="24"/>
          <w:szCs w:val="24"/>
        </w:rPr>
        <w:t>Na podstawie niniejszej umowy Wykonawca zob</w:t>
      </w:r>
      <w:r>
        <w:rPr>
          <w:sz w:val="24"/>
          <w:szCs w:val="24"/>
        </w:rPr>
        <w:t>owiązuje się do wykonania na rzecz Zamawiającego robót budowlanych w ramach zamówienia</w:t>
      </w:r>
      <w:r w:rsidRPr="00B959BF">
        <w:rPr>
          <w:sz w:val="24"/>
          <w:szCs w:val="24"/>
        </w:rPr>
        <w:t xml:space="preserve">: </w:t>
      </w:r>
      <w:r w:rsidR="00725287" w:rsidRPr="00D71C67">
        <w:rPr>
          <w:b/>
          <w:sz w:val="24"/>
          <w:szCs w:val="24"/>
        </w:rPr>
        <w:t>Rozbudowa, przebudowa budynku byłej szkoły podstawowej w Koliszowach oraz zmiana sposobu użytkowania na placówkę</w:t>
      </w:r>
      <w:r w:rsidR="00725287">
        <w:rPr>
          <w:b/>
          <w:sz w:val="24"/>
          <w:szCs w:val="24"/>
        </w:rPr>
        <w:t xml:space="preserve"> kulturalną – świetl</w:t>
      </w:r>
      <w:r w:rsidR="002233A4">
        <w:rPr>
          <w:b/>
          <w:sz w:val="24"/>
          <w:szCs w:val="24"/>
        </w:rPr>
        <w:t>icę wiejską</w:t>
      </w:r>
      <w:r w:rsidR="00725287" w:rsidRPr="00D71C67">
        <w:rPr>
          <w:b/>
          <w:sz w:val="24"/>
          <w:szCs w:val="24"/>
        </w:rPr>
        <w:t xml:space="preserve"> </w:t>
      </w:r>
      <w:r w:rsidR="00725287">
        <w:rPr>
          <w:sz w:val="24"/>
          <w:szCs w:val="24"/>
        </w:rPr>
        <w:t xml:space="preserve">w ramach </w:t>
      </w:r>
      <w:r w:rsidR="00725287" w:rsidRPr="00D71C67">
        <w:rPr>
          <w:sz w:val="24"/>
          <w:szCs w:val="24"/>
        </w:rPr>
        <w:t xml:space="preserve">projektu pn. </w:t>
      </w:r>
      <w:r w:rsidR="00725287" w:rsidRPr="00D71C67">
        <w:rPr>
          <w:rStyle w:val="Uwydatnienie"/>
          <w:rFonts w:eastAsiaTheme="majorEastAsia"/>
          <w:b/>
          <w:bCs/>
          <w:sz w:val="24"/>
          <w:szCs w:val="24"/>
        </w:rPr>
        <w:t>„Przebudowa i zakup wyposażenia do budynku pełniącego funkcje kulturalne w miejscowości Koliszowy”</w:t>
      </w:r>
      <w:r w:rsidR="00725287">
        <w:rPr>
          <w:rStyle w:val="Uwydatnienie"/>
          <w:rFonts w:eastAsiaTheme="majorEastAsia"/>
          <w:b/>
          <w:bCs/>
          <w:sz w:val="24"/>
          <w:szCs w:val="24"/>
        </w:rPr>
        <w:t>,</w:t>
      </w:r>
      <w:r w:rsidR="00725287">
        <w:rPr>
          <w:b/>
          <w:sz w:val="24"/>
          <w:szCs w:val="24"/>
        </w:rPr>
        <w:t xml:space="preserve"> </w:t>
      </w:r>
      <w:r w:rsidR="00725287" w:rsidRPr="00D71C67">
        <w:rPr>
          <w:sz w:val="24"/>
          <w:szCs w:val="24"/>
        </w:rPr>
        <w:t xml:space="preserve">dofinansowanego w ramach operacji typu </w:t>
      </w:r>
      <w:r w:rsidR="00725287" w:rsidRPr="00D71C67">
        <w:rPr>
          <w:rStyle w:val="Uwydatnienie"/>
          <w:rFonts w:eastAsiaTheme="majorEastAsia"/>
          <w:sz w:val="24"/>
          <w:szCs w:val="24"/>
        </w:rPr>
        <w:t xml:space="preserve">„Inwestycje w obiekty pełniące funkcje kulturalne” </w:t>
      </w:r>
      <w:r w:rsidR="00725287" w:rsidRPr="00D71C67">
        <w:rPr>
          <w:sz w:val="24"/>
          <w:szCs w:val="24"/>
        </w:rPr>
        <w:t xml:space="preserve">w ramach działania </w:t>
      </w:r>
      <w:r w:rsidR="00725287" w:rsidRPr="00D71C67">
        <w:rPr>
          <w:rStyle w:val="Uwydatnienie"/>
          <w:rFonts w:eastAsiaTheme="majorEastAsia"/>
          <w:sz w:val="24"/>
          <w:szCs w:val="24"/>
        </w:rPr>
        <w:t xml:space="preserve">„Podstawowe usługi i odnowa wsi na obszarach wiejskich” </w:t>
      </w:r>
      <w:r w:rsidR="00725287" w:rsidRPr="00D71C67">
        <w:rPr>
          <w:sz w:val="24"/>
          <w:szCs w:val="24"/>
        </w:rPr>
        <w:t>objętego Programem Rozwoju Obszarów Wiejskich na lata 2014-2020.</w:t>
      </w:r>
    </w:p>
    <w:p w:rsidR="00E02877" w:rsidRPr="0004666C" w:rsidRDefault="00E02877" w:rsidP="00E02877">
      <w:pPr>
        <w:spacing w:after="120"/>
        <w:jc w:val="both"/>
        <w:rPr>
          <w:sz w:val="24"/>
          <w:szCs w:val="24"/>
        </w:rPr>
      </w:pPr>
      <w:r w:rsidRPr="0004666C">
        <w:rPr>
          <w:sz w:val="24"/>
          <w:szCs w:val="24"/>
        </w:rPr>
        <w:t xml:space="preserve">1.2. Zamawiający zleca, a Wykonawca przyjmuje do wykonania odpłatnie roboty budowlane stanowiące przedmiot niniejszej Umowy określony w </w:t>
      </w:r>
      <w:proofErr w:type="spellStart"/>
      <w:r w:rsidRPr="0004666C">
        <w:rPr>
          <w:sz w:val="24"/>
          <w:szCs w:val="24"/>
        </w:rPr>
        <w:t>pkt</w:t>
      </w:r>
      <w:proofErr w:type="spellEnd"/>
      <w:r w:rsidRPr="0004666C">
        <w:rPr>
          <w:sz w:val="24"/>
          <w:szCs w:val="24"/>
        </w:rPr>
        <w:t xml:space="preserve"> 1.1.</w:t>
      </w:r>
    </w:p>
    <w:p w:rsidR="00E02877" w:rsidRPr="0004666C" w:rsidRDefault="00E02877" w:rsidP="00E02877">
      <w:pPr>
        <w:spacing w:after="120"/>
        <w:jc w:val="both"/>
        <w:rPr>
          <w:sz w:val="24"/>
          <w:szCs w:val="24"/>
        </w:rPr>
      </w:pPr>
      <w:r w:rsidRPr="0004666C">
        <w:rPr>
          <w:sz w:val="24"/>
          <w:szCs w:val="24"/>
        </w:rPr>
        <w:t>1.3 Podstawowym dokumentem wiążącym Strony jest niniejsza Umowa podpisana przez Zamawiającego i Wykonawcę.</w:t>
      </w:r>
    </w:p>
    <w:p w:rsidR="00E02877" w:rsidRPr="0004666C" w:rsidRDefault="00E02877" w:rsidP="00E02877">
      <w:pPr>
        <w:spacing w:after="120"/>
        <w:jc w:val="both"/>
        <w:rPr>
          <w:sz w:val="24"/>
          <w:szCs w:val="24"/>
        </w:rPr>
      </w:pPr>
      <w:r w:rsidRPr="0004666C">
        <w:rPr>
          <w:sz w:val="24"/>
          <w:szCs w:val="24"/>
        </w:rPr>
        <w:t>1.4. Szczegółowy opis i zakres przedmiotu zamówienia znajduje się w przedmiarach robót</w:t>
      </w:r>
      <w:r>
        <w:rPr>
          <w:sz w:val="24"/>
          <w:szCs w:val="24"/>
        </w:rPr>
        <w:t xml:space="preserve">,        </w:t>
      </w:r>
      <w:r w:rsidR="00202CDE">
        <w:rPr>
          <w:sz w:val="24"/>
          <w:szCs w:val="24"/>
        </w:rPr>
        <w:t xml:space="preserve">        dokumentacji projektowo-wykonawczej</w:t>
      </w:r>
      <w:r>
        <w:rPr>
          <w:sz w:val="24"/>
          <w:szCs w:val="24"/>
        </w:rPr>
        <w:t xml:space="preserve"> oraz dokumentacji technicznej wykonania i odbioru robót budowlanych, dot. zadania wymienionego w </w:t>
      </w:r>
      <w:proofErr w:type="spellStart"/>
      <w:r>
        <w:rPr>
          <w:sz w:val="24"/>
          <w:szCs w:val="24"/>
        </w:rPr>
        <w:t>pkt</w:t>
      </w:r>
      <w:proofErr w:type="spellEnd"/>
      <w:r>
        <w:rPr>
          <w:sz w:val="24"/>
          <w:szCs w:val="24"/>
        </w:rPr>
        <w:t xml:space="preserve"> 1.1.</w:t>
      </w:r>
    </w:p>
    <w:p w:rsidR="00E02877" w:rsidRPr="000D432D" w:rsidRDefault="00E02877" w:rsidP="00E02877">
      <w:pPr>
        <w:jc w:val="both"/>
        <w:rPr>
          <w:sz w:val="24"/>
          <w:szCs w:val="24"/>
        </w:rPr>
      </w:pPr>
      <w:r w:rsidRPr="000D432D">
        <w:rPr>
          <w:sz w:val="24"/>
          <w:szCs w:val="24"/>
        </w:rPr>
        <w:t>1.5. Przedmiot umowy zostanie wykonany na warunkach określonych w:</w:t>
      </w:r>
    </w:p>
    <w:p w:rsidR="00E02877" w:rsidRPr="000D432D" w:rsidRDefault="00E02877" w:rsidP="00E02877">
      <w:pPr>
        <w:jc w:val="both"/>
        <w:rPr>
          <w:sz w:val="24"/>
          <w:szCs w:val="24"/>
        </w:rPr>
      </w:pPr>
      <w:r w:rsidRPr="000D432D">
        <w:rPr>
          <w:sz w:val="24"/>
          <w:szCs w:val="24"/>
        </w:rPr>
        <w:t xml:space="preserve">- dokumentach wymienionych w </w:t>
      </w:r>
      <w:proofErr w:type="spellStart"/>
      <w:r w:rsidRPr="000D432D">
        <w:rPr>
          <w:sz w:val="24"/>
          <w:szCs w:val="24"/>
        </w:rPr>
        <w:t>pkt</w:t>
      </w:r>
      <w:proofErr w:type="spellEnd"/>
      <w:r w:rsidRPr="000D432D">
        <w:rPr>
          <w:sz w:val="24"/>
          <w:szCs w:val="24"/>
        </w:rPr>
        <w:t xml:space="preserve"> 1.4.,</w:t>
      </w:r>
    </w:p>
    <w:p w:rsidR="00E02877" w:rsidRPr="000D432D" w:rsidRDefault="00E02877" w:rsidP="00E02877">
      <w:pPr>
        <w:jc w:val="both"/>
        <w:rPr>
          <w:sz w:val="24"/>
          <w:szCs w:val="24"/>
        </w:rPr>
      </w:pPr>
      <w:r w:rsidRPr="000D432D">
        <w:rPr>
          <w:sz w:val="24"/>
          <w:szCs w:val="24"/>
        </w:rPr>
        <w:t>- niniejszej Umowie wraz z Harmonogramem rzeczowo-finansowym stanowiącym załącznik nr 1 do niniejszej Umowy,</w:t>
      </w:r>
    </w:p>
    <w:p w:rsidR="00E02877" w:rsidRPr="000D432D" w:rsidRDefault="00E02877" w:rsidP="00E02877">
      <w:pPr>
        <w:jc w:val="both"/>
        <w:rPr>
          <w:sz w:val="24"/>
          <w:szCs w:val="24"/>
        </w:rPr>
      </w:pPr>
      <w:r w:rsidRPr="000D432D">
        <w:rPr>
          <w:sz w:val="24"/>
          <w:szCs w:val="24"/>
        </w:rPr>
        <w:t>- Specyfikacji Istotnych Warunków Zamówienia stanowiącej załącznik nr 2 do niniejszej Umowy,</w:t>
      </w:r>
    </w:p>
    <w:p w:rsidR="00E02877" w:rsidRPr="000D432D" w:rsidRDefault="00E02877" w:rsidP="00E02877">
      <w:pPr>
        <w:spacing w:after="120"/>
        <w:jc w:val="both"/>
        <w:rPr>
          <w:sz w:val="24"/>
          <w:szCs w:val="24"/>
        </w:rPr>
      </w:pPr>
      <w:r w:rsidRPr="000D432D">
        <w:rPr>
          <w:sz w:val="24"/>
          <w:szCs w:val="24"/>
        </w:rPr>
        <w:t>- ofercie złożonej przez Wykonawcę na wykonanie robót budowlanych stanowiącej załącznik nr 3 do niniejszej Umowy.</w:t>
      </w:r>
    </w:p>
    <w:p w:rsidR="00E02877" w:rsidRPr="000D432D" w:rsidRDefault="00E02877" w:rsidP="00E02877">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E02877" w:rsidRPr="000D432D" w:rsidRDefault="00E02877" w:rsidP="00E02877">
      <w:pPr>
        <w:tabs>
          <w:tab w:val="left" w:pos="851"/>
        </w:tabs>
        <w:spacing w:after="120"/>
        <w:jc w:val="both"/>
        <w:rPr>
          <w:sz w:val="24"/>
          <w:szCs w:val="24"/>
        </w:rPr>
      </w:pPr>
      <w:r w:rsidRPr="000D432D">
        <w:rPr>
          <w:sz w:val="24"/>
          <w:szCs w:val="24"/>
        </w:rPr>
        <w:t xml:space="preserve">1.7. Wykonawca zobowiązuje się wykonać przedmiot Umowy zgodnie z </w:t>
      </w:r>
      <w:r>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Pr>
          <w:sz w:val="24"/>
          <w:szCs w:val="24"/>
        </w:rPr>
        <w:t>z należytą starannością, bezpieczeństwem, dobrą jakością i właściwą  organizacją, w wyznaczonym przez Zamawiającego terminie.</w:t>
      </w:r>
    </w:p>
    <w:p w:rsidR="00E02877" w:rsidRPr="000D432D" w:rsidRDefault="00E02877" w:rsidP="00E02877">
      <w:pPr>
        <w:tabs>
          <w:tab w:val="left" w:pos="851"/>
        </w:tabs>
        <w:spacing w:after="120"/>
        <w:jc w:val="both"/>
        <w:rPr>
          <w:sz w:val="24"/>
          <w:szCs w:val="24"/>
        </w:rPr>
      </w:pPr>
      <w:r w:rsidRPr="000D432D">
        <w:rPr>
          <w:sz w:val="24"/>
          <w:szCs w:val="24"/>
        </w:rPr>
        <w:t>1.8. Wykonawca zobowiązuje się wykonać przedmiot Umowy z materiałów własnych.</w:t>
      </w:r>
    </w:p>
    <w:p w:rsidR="00E02877" w:rsidRPr="000D432D" w:rsidRDefault="00E02877" w:rsidP="00E02877">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sidR="008631EC">
        <w:rPr>
          <w:sz w:val="24"/>
          <w:szCs w:val="24"/>
        </w:rPr>
        <w:t>bach budowlanych ( Dz. U. z 2020r. poz. 215</w:t>
      </w:r>
      <w:r w:rsidRPr="000D432D">
        <w:rPr>
          <w:sz w:val="24"/>
          <w:szCs w:val="24"/>
        </w:rPr>
        <w:t xml:space="preserve">) oraz wymaganiom określonym w ustawie z dnia 7 lipca 1994r. -  Prawo Budowlane (Dz. U. </w:t>
      </w:r>
      <w:r w:rsidR="008631EC">
        <w:rPr>
          <w:sz w:val="24"/>
          <w:szCs w:val="24"/>
        </w:rPr>
        <w:t>z 2020</w:t>
      </w:r>
      <w:r w:rsidRPr="000D432D">
        <w:rPr>
          <w:sz w:val="24"/>
          <w:szCs w:val="24"/>
        </w:rPr>
        <w:t xml:space="preserve">r., </w:t>
      </w:r>
      <w:r w:rsidR="008631EC">
        <w:rPr>
          <w:sz w:val="24"/>
          <w:szCs w:val="24"/>
        </w:rPr>
        <w:t>poz. 1333</w:t>
      </w:r>
      <w:r w:rsidRPr="000D432D">
        <w:rPr>
          <w:sz w:val="24"/>
          <w:szCs w:val="24"/>
        </w:rPr>
        <w:t>).</w:t>
      </w:r>
    </w:p>
    <w:p w:rsidR="00E02877" w:rsidRDefault="00E02877" w:rsidP="00E02877">
      <w:pPr>
        <w:tabs>
          <w:tab w:val="left" w:pos="851"/>
        </w:tabs>
        <w:spacing w:after="120"/>
        <w:jc w:val="both"/>
        <w:rPr>
          <w:sz w:val="24"/>
          <w:szCs w:val="24"/>
        </w:rPr>
      </w:pPr>
      <w:r>
        <w:rPr>
          <w:sz w:val="24"/>
          <w:szCs w:val="24"/>
        </w:rPr>
        <w:t>1.10</w:t>
      </w:r>
      <w:r w:rsidRPr="000D432D">
        <w:rPr>
          <w:sz w:val="24"/>
          <w:szCs w:val="24"/>
        </w:rPr>
        <w:t>. Zamawiający zastrzega sobie, bez wynagrodzenia i odszkodowania dla Wykonawcy, p</w:t>
      </w:r>
      <w:r>
        <w:rPr>
          <w:sz w:val="24"/>
          <w:szCs w:val="24"/>
        </w:rPr>
        <w:t>rawo zmniejszenia zakresu robót - w przypadku zaistnienia sytuacji, której wcześniej nie dało się przewidzieć.</w:t>
      </w:r>
    </w:p>
    <w:p w:rsidR="00E02877" w:rsidRDefault="00E02877" w:rsidP="00E02877">
      <w:pPr>
        <w:tabs>
          <w:tab w:val="left" w:pos="851"/>
        </w:tabs>
        <w:spacing w:after="120"/>
        <w:jc w:val="both"/>
        <w:rPr>
          <w:sz w:val="24"/>
          <w:szCs w:val="24"/>
        </w:rPr>
      </w:pPr>
    </w:p>
    <w:p w:rsidR="002233A4" w:rsidRPr="00B9043B" w:rsidRDefault="002233A4" w:rsidP="00E02877">
      <w:pPr>
        <w:tabs>
          <w:tab w:val="left" w:pos="851"/>
        </w:tabs>
        <w:spacing w:after="120"/>
        <w:jc w:val="both"/>
        <w:rPr>
          <w:sz w:val="24"/>
          <w:szCs w:val="24"/>
        </w:rPr>
      </w:pPr>
    </w:p>
    <w:p w:rsidR="00E02877" w:rsidRPr="000D432D" w:rsidRDefault="00E02877" w:rsidP="00E02877">
      <w:pPr>
        <w:spacing w:after="120"/>
        <w:ind w:left="-5"/>
        <w:jc w:val="center"/>
        <w:rPr>
          <w:b/>
          <w:sz w:val="24"/>
          <w:szCs w:val="24"/>
        </w:rPr>
      </w:pPr>
      <w:r w:rsidRPr="000D432D">
        <w:rPr>
          <w:b/>
          <w:sz w:val="24"/>
          <w:szCs w:val="24"/>
        </w:rPr>
        <w:t>ROZDZIAŁ II. WARUNKI OGÓLNE</w:t>
      </w:r>
    </w:p>
    <w:p w:rsidR="00E02877" w:rsidRPr="000D432D" w:rsidRDefault="00E02877" w:rsidP="00E02877">
      <w:pPr>
        <w:spacing w:after="120"/>
        <w:jc w:val="center"/>
        <w:rPr>
          <w:b/>
          <w:sz w:val="24"/>
          <w:szCs w:val="24"/>
        </w:rPr>
      </w:pPr>
      <w:r w:rsidRPr="000D432D">
        <w:rPr>
          <w:b/>
          <w:sz w:val="24"/>
          <w:szCs w:val="24"/>
        </w:rPr>
        <w:t>§ 2</w:t>
      </w:r>
    </w:p>
    <w:p w:rsidR="00E02877" w:rsidRPr="000D432D" w:rsidRDefault="00E02877" w:rsidP="00E02877">
      <w:pPr>
        <w:spacing w:after="120"/>
        <w:jc w:val="center"/>
        <w:rPr>
          <w:sz w:val="24"/>
          <w:szCs w:val="24"/>
        </w:rPr>
      </w:pPr>
      <w:r w:rsidRPr="000D432D">
        <w:rPr>
          <w:sz w:val="24"/>
          <w:szCs w:val="24"/>
        </w:rPr>
        <w:t>UPRAWNIENIA AKCESORYJNE</w:t>
      </w:r>
    </w:p>
    <w:p w:rsidR="00E02877" w:rsidRPr="000D432D" w:rsidRDefault="00E02877" w:rsidP="00E02877">
      <w:pPr>
        <w:spacing w:after="120"/>
        <w:jc w:val="both"/>
        <w:rPr>
          <w:b/>
          <w:sz w:val="24"/>
          <w:szCs w:val="24"/>
        </w:rPr>
      </w:pPr>
      <w:r w:rsidRPr="000D432D">
        <w:rPr>
          <w:b/>
          <w:sz w:val="24"/>
          <w:szCs w:val="24"/>
        </w:rPr>
        <w:t xml:space="preserve">2.1.   Instrukcje </w:t>
      </w:r>
    </w:p>
    <w:p w:rsidR="00E02877" w:rsidRPr="000D432D" w:rsidRDefault="00E02877" w:rsidP="00E02877">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E02877" w:rsidRPr="000D432D" w:rsidRDefault="00E02877" w:rsidP="00E02877">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E02877" w:rsidRPr="000D432D" w:rsidRDefault="00E02877" w:rsidP="00E02877">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E02877" w:rsidRPr="000D432D" w:rsidRDefault="00E02877" w:rsidP="00E02877">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sidR="008631EC">
        <w:rPr>
          <w:sz w:val="24"/>
          <w:szCs w:val="24"/>
        </w:rPr>
        <w:t xml:space="preserve">2012r. o odpadach (Dz. U. z 2020r., poz. 797 ze </w:t>
      </w:r>
      <w:proofErr w:type="spellStart"/>
      <w:r w:rsidR="008631EC">
        <w:rPr>
          <w:sz w:val="24"/>
          <w:szCs w:val="24"/>
        </w:rPr>
        <w:t>zm</w:t>
      </w:r>
      <w:proofErr w:type="spellEnd"/>
      <w:r>
        <w:rPr>
          <w:sz w:val="24"/>
          <w:szCs w:val="24"/>
        </w:rPr>
        <w:t>).</w:t>
      </w:r>
    </w:p>
    <w:p w:rsidR="00E02877" w:rsidRPr="000D432D" w:rsidRDefault="00E02877" w:rsidP="00E02877">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E02877" w:rsidRPr="000D432D" w:rsidRDefault="00E02877" w:rsidP="00E02877">
      <w:pPr>
        <w:spacing w:after="120"/>
        <w:jc w:val="both"/>
        <w:rPr>
          <w:sz w:val="24"/>
          <w:szCs w:val="24"/>
        </w:rPr>
      </w:pPr>
    </w:p>
    <w:p w:rsidR="00E02877" w:rsidRPr="00E56E27" w:rsidRDefault="00E02877" w:rsidP="00E02877">
      <w:pPr>
        <w:spacing w:after="120"/>
        <w:jc w:val="center"/>
        <w:rPr>
          <w:b/>
          <w:sz w:val="24"/>
          <w:szCs w:val="24"/>
        </w:rPr>
      </w:pPr>
      <w:r w:rsidRPr="00E56E27">
        <w:rPr>
          <w:b/>
          <w:sz w:val="24"/>
          <w:szCs w:val="24"/>
        </w:rPr>
        <w:t>§  3</w:t>
      </w:r>
    </w:p>
    <w:p w:rsidR="00E02877" w:rsidRPr="00E56E27" w:rsidRDefault="00E02877" w:rsidP="00E02877">
      <w:pPr>
        <w:spacing w:after="240"/>
        <w:jc w:val="center"/>
        <w:rPr>
          <w:sz w:val="24"/>
          <w:szCs w:val="24"/>
        </w:rPr>
      </w:pPr>
      <w:r w:rsidRPr="00E56E27">
        <w:rPr>
          <w:sz w:val="24"/>
          <w:szCs w:val="24"/>
        </w:rPr>
        <w:t>SPOSÓB WYKONANIA UMOWY</w:t>
      </w:r>
    </w:p>
    <w:p w:rsidR="00E02877" w:rsidRPr="00E56E27" w:rsidRDefault="00E02877" w:rsidP="00E02877">
      <w:pPr>
        <w:tabs>
          <w:tab w:val="num" w:pos="1501"/>
        </w:tabs>
        <w:spacing w:after="120"/>
        <w:jc w:val="both"/>
        <w:rPr>
          <w:b/>
          <w:sz w:val="24"/>
          <w:szCs w:val="24"/>
        </w:rPr>
      </w:pPr>
      <w:r w:rsidRPr="00E56E27">
        <w:rPr>
          <w:sz w:val="24"/>
          <w:szCs w:val="24"/>
        </w:rPr>
        <w:t xml:space="preserve">3.1. </w:t>
      </w:r>
      <w:r w:rsidRPr="00E56E27">
        <w:rPr>
          <w:b/>
          <w:sz w:val="24"/>
          <w:szCs w:val="24"/>
        </w:rPr>
        <w:t>Wykonanie umowy i wyznaczenie kierownika budowy oraz nadzoru inwestorskiego</w:t>
      </w:r>
    </w:p>
    <w:p w:rsidR="00E02877" w:rsidRPr="00E56E27" w:rsidRDefault="00E02877" w:rsidP="00E02877">
      <w:pPr>
        <w:tabs>
          <w:tab w:val="num" w:pos="1501"/>
        </w:tabs>
        <w:spacing w:after="120"/>
        <w:jc w:val="both"/>
        <w:rPr>
          <w:sz w:val="24"/>
          <w:szCs w:val="24"/>
        </w:rPr>
      </w:pPr>
      <w:r w:rsidRPr="00E56E27">
        <w:rPr>
          <w:sz w:val="24"/>
          <w:szCs w:val="24"/>
        </w:rPr>
        <w:t>3.1.1. Nadzór z ramienia Zamawiającego nad wykonaniem przedmiotu zamówienia prowadzić będzie ……………………………………………………………………………..</w:t>
      </w:r>
    </w:p>
    <w:p w:rsidR="00E02877" w:rsidRPr="00E56E27" w:rsidRDefault="00E02877" w:rsidP="00E02877">
      <w:pPr>
        <w:tabs>
          <w:tab w:val="num" w:pos="2149"/>
          <w:tab w:val="right" w:leader="dot" w:pos="9637"/>
        </w:tabs>
        <w:spacing w:after="120"/>
        <w:jc w:val="both"/>
        <w:rPr>
          <w:sz w:val="24"/>
          <w:szCs w:val="24"/>
        </w:rPr>
      </w:pPr>
      <w:r w:rsidRPr="00E56E27">
        <w:rPr>
          <w:sz w:val="24"/>
          <w:szCs w:val="24"/>
        </w:rPr>
        <w:t>3.1.2. Kierownikiem budowy z ramienia Wykonawcy będzie ……………………………                     …………………………………………………………………………………....</w:t>
      </w:r>
    </w:p>
    <w:p w:rsidR="00E02877" w:rsidRPr="00E56E27" w:rsidRDefault="00E02877" w:rsidP="00E02877">
      <w:pPr>
        <w:tabs>
          <w:tab w:val="num" w:pos="2149"/>
        </w:tabs>
        <w:spacing w:after="120"/>
        <w:jc w:val="both"/>
        <w:rPr>
          <w:sz w:val="24"/>
          <w:szCs w:val="24"/>
        </w:rPr>
      </w:pPr>
      <w:r w:rsidRPr="00E56E27">
        <w:rPr>
          <w:sz w:val="24"/>
          <w:szCs w:val="24"/>
        </w:rPr>
        <w:t>3.1.3. Zakres nadzoru inwestorskiego oraz obowiązki kierownika budowy określa ustawa              z dnia 7 lipca 1994 Prawo budowlane (tekst jednolity Dz.</w:t>
      </w:r>
      <w:r w:rsidR="008631EC">
        <w:rPr>
          <w:sz w:val="24"/>
          <w:szCs w:val="24"/>
        </w:rPr>
        <w:t xml:space="preserve"> U. z 2020</w:t>
      </w:r>
      <w:r w:rsidRPr="00E56E27">
        <w:rPr>
          <w:sz w:val="24"/>
          <w:szCs w:val="24"/>
        </w:rPr>
        <w:t xml:space="preserve">r., poz. </w:t>
      </w:r>
      <w:r w:rsidR="008631EC">
        <w:rPr>
          <w:sz w:val="24"/>
          <w:szCs w:val="24"/>
        </w:rPr>
        <w:t>1333</w:t>
      </w:r>
      <w:r>
        <w:rPr>
          <w:sz w:val="24"/>
          <w:szCs w:val="24"/>
        </w:rPr>
        <w:t>).</w:t>
      </w:r>
    </w:p>
    <w:p w:rsidR="00E02877" w:rsidRPr="00E56E27" w:rsidRDefault="00E02877" w:rsidP="00E02877">
      <w:pPr>
        <w:tabs>
          <w:tab w:val="num" w:pos="2149"/>
        </w:tabs>
        <w:spacing w:after="120"/>
        <w:jc w:val="both"/>
        <w:rPr>
          <w:sz w:val="24"/>
          <w:szCs w:val="24"/>
        </w:rPr>
      </w:pPr>
      <w:r w:rsidRPr="00E56E27">
        <w:rPr>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E02877" w:rsidRPr="00E56E27" w:rsidRDefault="00E02877" w:rsidP="00E02877">
      <w:pPr>
        <w:tabs>
          <w:tab w:val="num" w:pos="2149"/>
        </w:tabs>
        <w:spacing w:after="120"/>
        <w:jc w:val="both"/>
        <w:rPr>
          <w:sz w:val="24"/>
          <w:szCs w:val="24"/>
        </w:rPr>
      </w:pPr>
      <w:r w:rsidRPr="00E56E27">
        <w:rPr>
          <w:sz w:val="24"/>
          <w:szCs w:val="24"/>
        </w:rPr>
        <w:t xml:space="preserve">3.1.5. Zmiana osób wymienionych w punkcie 3.1.1. i 3.1.2. może nastąpić </w:t>
      </w:r>
      <w:r w:rsidR="008631EC">
        <w:rPr>
          <w:sz w:val="24"/>
          <w:szCs w:val="24"/>
        </w:rPr>
        <w:t xml:space="preserve">m.in.                             w następujących przypadkach: </w:t>
      </w:r>
      <w:r w:rsidRPr="00E56E27">
        <w:rPr>
          <w:sz w:val="24"/>
          <w:szCs w:val="24"/>
        </w:rPr>
        <w:t>śmierci, choroby lub innych zdarzeń losowych, niewywiąz</w:t>
      </w:r>
      <w:r w:rsidR="008631EC">
        <w:rPr>
          <w:sz w:val="24"/>
          <w:szCs w:val="24"/>
        </w:rPr>
        <w:t>ywania się</w:t>
      </w:r>
      <w:r w:rsidRPr="00E56E27">
        <w:rPr>
          <w:sz w:val="24"/>
          <w:szCs w:val="24"/>
        </w:rPr>
        <w:t xml:space="preserve">  z obowiązków wynikających z umowy lub jeżeli zmiana takiej osoby stanie </w:t>
      </w:r>
      <w:r w:rsidR="008631EC">
        <w:rPr>
          <w:sz w:val="24"/>
          <w:szCs w:val="24"/>
        </w:rPr>
        <w:t xml:space="preserve">się konieczna </w:t>
      </w:r>
      <w:r w:rsidRPr="00E56E27">
        <w:rPr>
          <w:sz w:val="24"/>
          <w:szCs w:val="24"/>
        </w:rPr>
        <w:t>z jakichkolwiek innych przyczyn niezależnych od Wykonawcy lub Zamawiającego.</w:t>
      </w:r>
    </w:p>
    <w:p w:rsidR="00E02877" w:rsidRPr="000D432D" w:rsidRDefault="00E02877" w:rsidP="00E02877">
      <w:pPr>
        <w:tabs>
          <w:tab w:val="num" w:pos="2149"/>
        </w:tabs>
        <w:spacing w:after="120"/>
        <w:jc w:val="both"/>
        <w:rPr>
          <w:sz w:val="24"/>
          <w:szCs w:val="24"/>
        </w:rPr>
      </w:pPr>
      <w:r w:rsidRPr="00E56E27">
        <w:rPr>
          <w:sz w:val="24"/>
          <w:szCs w:val="24"/>
        </w:rPr>
        <w:t xml:space="preserve">3.1.6. Zamawiający może zażądać od Wykonawcy zmiany osoby wymienionej w </w:t>
      </w:r>
      <w:proofErr w:type="spellStart"/>
      <w:r w:rsidRPr="00E56E27">
        <w:rPr>
          <w:sz w:val="24"/>
          <w:szCs w:val="24"/>
        </w:rPr>
        <w:t>pkt</w:t>
      </w:r>
      <w:proofErr w:type="spellEnd"/>
      <w:r w:rsidRPr="00E56E27">
        <w:rPr>
          <w:sz w:val="24"/>
          <w:szCs w:val="24"/>
        </w:rPr>
        <w:t xml:space="preserve"> 3.1.2. , jeżeli uzna, że nie wykonuje ona należycie swoich obowiązków wynikających z umowy.</w:t>
      </w:r>
      <w:r w:rsidRPr="000D432D">
        <w:rPr>
          <w:sz w:val="24"/>
          <w:szCs w:val="24"/>
        </w:rPr>
        <w:t xml:space="preserve"> Wykonawca obowiązany jest dokonać zmiany tej osoby w terminie wskazanym we wniosku Z</w:t>
      </w:r>
      <w:r>
        <w:rPr>
          <w:sz w:val="24"/>
          <w:szCs w:val="24"/>
        </w:rPr>
        <w:t xml:space="preserve">amawiającego z uwzględnieniem warunków przewidzianych dla kierownika budowy opisanych w SIWZ przez Zamawiającego (wykształcenie, uprawnienia, kwalifikacje, doświadczenie, zatrudnienie na umowę o pracę). </w:t>
      </w:r>
    </w:p>
    <w:p w:rsidR="00E02877" w:rsidRPr="000D432D" w:rsidRDefault="00E02877" w:rsidP="00E02877">
      <w:pPr>
        <w:tabs>
          <w:tab w:val="num" w:pos="1501"/>
        </w:tabs>
        <w:spacing w:after="120"/>
        <w:jc w:val="both"/>
        <w:rPr>
          <w:b/>
          <w:sz w:val="24"/>
          <w:szCs w:val="24"/>
        </w:rPr>
      </w:pPr>
      <w:r>
        <w:rPr>
          <w:sz w:val="24"/>
          <w:szCs w:val="24"/>
        </w:rPr>
        <w:lastRenderedPageBreak/>
        <w:t xml:space="preserve">3.2.  </w:t>
      </w:r>
      <w:r w:rsidRPr="000D432D">
        <w:rPr>
          <w:sz w:val="24"/>
          <w:szCs w:val="24"/>
        </w:rPr>
        <w:t xml:space="preserve"> </w:t>
      </w:r>
      <w:r w:rsidRPr="000D432D">
        <w:rPr>
          <w:b/>
          <w:sz w:val="24"/>
          <w:szCs w:val="24"/>
        </w:rPr>
        <w:t>Do obowiązków Zamawiającego należy:</w:t>
      </w:r>
    </w:p>
    <w:p w:rsidR="00E02877" w:rsidRPr="000D432D" w:rsidRDefault="00E02877" w:rsidP="00E02877">
      <w:pPr>
        <w:tabs>
          <w:tab w:val="num" w:pos="2149"/>
          <w:tab w:val="right" w:leader="dot" w:pos="9637"/>
        </w:tabs>
        <w:spacing w:after="120"/>
        <w:jc w:val="both"/>
        <w:rPr>
          <w:sz w:val="24"/>
          <w:szCs w:val="24"/>
        </w:rPr>
      </w:pPr>
      <w:r w:rsidRPr="000D432D">
        <w:rPr>
          <w:sz w:val="24"/>
          <w:szCs w:val="24"/>
        </w:rPr>
        <w:t xml:space="preserve">3.2.1. Przekazanie Wykonawcy odpowiednich dokumentów opisujących przedmiot zamówienia, jakie znajdują się w posiadaniu Zamawiającego. </w:t>
      </w:r>
    </w:p>
    <w:p w:rsidR="00E02877" w:rsidRPr="000D432D" w:rsidRDefault="00E02877" w:rsidP="00E02877">
      <w:pPr>
        <w:tabs>
          <w:tab w:val="num" w:pos="2149"/>
          <w:tab w:val="right" w:leader="dot" w:pos="9637"/>
        </w:tabs>
        <w:spacing w:after="120"/>
        <w:jc w:val="both"/>
        <w:rPr>
          <w:sz w:val="24"/>
          <w:szCs w:val="24"/>
        </w:rPr>
      </w:pPr>
      <w:r w:rsidRPr="000D432D">
        <w:rPr>
          <w:sz w:val="24"/>
          <w:szCs w:val="24"/>
        </w:rPr>
        <w:t xml:space="preserve">3.2.2.  Protokolarne przekazanie </w:t>
      </w:r>
      <w:r>
        <w:rPr>
          <w:sz w:val="24"/>
          <w:szCs w:val="24"/>
        </w:rPr>
        <w:t xml:space="preserve">Wykonawcy </w:t>
      </w:r>
      <w:r w:rsidRPr="000D432D">
        <w:rPr>
          <w:sz w:val="24"/>
          <w:szCs w:val="24"/>
        </w:rPr>
        <w:t>terenu bud</w:t>
      </w:r>
      <w:r>
        <w:rPr>
          <w:sz w:val="24"/>
          <w:szCs w:val="24"/>
        </w:rPr>
        <w:t>owy  w terminie do dnia ……………</w:t>
      </w:r>
    </w:p>
    <w:p w:rsidR="00E02877" w:rsidRPr="000D432D" w:rsidRDefault="00E02877" w:rsidP="00E02877">
      <w:pPr>
        <w:tabs>
          <w:tab w:val="num" w:pos="2149"/>
          <w:tab w:val="right" w:leader="dot" w:pos="9637"/>
        </w:tabs>
        <w:spacing w:after="120"/>
        <w:jc w:val="both"/>
        <w:rPr>
          <w:sz w:val="24"/>
          <w:szCs w:val="24"/>
        </w:rPr>
      </w:pPr>
      <w:r w:rsidRPr="000D432D">
        <w:rPr>
          <w:sz w:val="24"/>
          <w:szCs w:val="24"/>
        </w:rPr>
        <w:t>3.2.3. Zapewnienie na sw</w:t>
      </w:r>
      <w:r>
        <w:rPr>
          <w:sz w:val="24"/>
          <w:szCs w:val="24"/>
        </w:rPr>
        <w:t>ój koszt nadzoru inwestorskiego nad realizowanymi robotami budowlanymi.</w:t>
      </w:r>
    </w:p>
    <w:p w:rsidR="00E02877" w:rsidRPr="000D432D" w:rsidRDefault="00E02877" w:rsidP="00E02877">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E02877" w:rsidRPr="000D432D" w:rsidRDefault="00E02877" w:rsidP="00E02877">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E02877" w:rsidRPr="000D432D" w:rsidRDefault="00E02877" w:rsidP="00E02877">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E02877" w:rsidRPr="000D432D" w:rsidRDefault="00E02877" w:rsidP="00E02877">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E02877" w:rsidRPr="000D432D" w:rsidRDefault="00E02877" w:rsidP="00E02877">
      <w:pPr>
        <w:tabs>
          <w:tab w:val="num" w:pos="2149"/>
          <w:tab w:val="right" w:leader="dot" w:pos="9637"/>
        </w:tabs>
        <w:spacing w:after="120"/>
        <w:jc w:val="both"/>
        <w:rPr>
          <w:sz w:val="24"/>
          <w:szCs w:val="24"/>
        </w:rPr>
      </w:pPr>
      <w:r w:rsidRPr="000D432D">
        <w:rPr>
          <w:sz w:val="24"/>
          <w:szCs w:val="24"/>
        </w:rPr>
        <w:t xml:space="preserve">3.3.2. Wykonawca zobowiązuje się wykonać przedmiot umowy zgodnie z dokumentami wymienionymi w </w:t>
      </w:r>
      <w:proofErr w:type="spellStart"/>
      <w:r w:rsidRPr="000D432D">
        <w:rPr>
          <w:sz w:val="24"/>
          <w:szCs w:val="24"/>
        </w:rPr>
        <w:t>pkt</w:t>
      </w:r>
      <w:proofErr w:type="spellEnd"/>
      <w:r w:rsidRPr="000D432D">
        <w:rPr>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E02877" w:rsidRPr="000D432D" w:rsidRDefault="00E02877" w:rsidP="00E02877">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E02877" w:rsidRPr="000D432D" w:rsidRDefault="00E02877" w:rsidP="001D01EB">
      <w:pPr>
        <w:numPr>
          <w:ilvl w:val="0"/>
          <w:numId w:val="29"/>
        </w:numPr>
        <w:ind w:left="851" w:hanging="284"/>
        <w:jc w:val="both"/>
        <w:rPr>
          <w:sz w:val="24"/>
          <w:szCs w:val="24"/>
        </w:rPr>
      </w:pPr>
      <w:r w:rsidRPr="000D432D">
        <w:rPr>
          <w:sz w:val="24"/>
          <w:szCs w:val="24"/>
        </w:rPr>
        <w:t>Polskim i Unijnym Normom,</w:t>
      </w:r>
    </w:p>
    <w:p w:rsidR="00E02877" w:rsidRPr="000D432D" w:rsidRDefault="00E02877" w:rsidP="001D01EB">
      <w:pPr>
        <w:numPr>
          <w:ilvl w:val="0"/>
          <w:numId w:val="29"/>
        </w:numPr>
        <w:ind w:left="851" w:hanging="284"/>
        <w:jc w:val="both"/>
        <w:rPr>
          <w:sz w:val="24"/>
          <w:szCs w:val="24"/>
        </w:rPr>
      </w:pPr>
      <w:r w:rsidRPr="000D432D">
        <w:rPr>
          <w:sz w:val="24"/>
          <w:szCs w:val="24"/>
        </w:rPr>
        <w:t>wymaganiom  specyfikacji,</w:t>
      </w:r>
    </w:p>
    <w:p w:rsidR="00E02877" w:rsidRPr="000D432D" w:rsidRDefault="00E02877" w:rsidP="001D01EB">
      <w:pPr>
        <w:numPr>
          <w:ilvl w:val="0"/>
          <w:numId w:val="29"/>
        </w:numPr>
        <w:spacing w:after="120"/>
        <w:ind w:left="851" w:hanging="284"/>
        <w:jc w:val="both"/>
        <w:rPr>
          <w:sz w:val="24"/>
          <w:szCs w:val="24"/>
        </w:rPr>
      </w:pPr>
      <w:r w:rsidRPr="000D432D">
        <w:rPr>
          <w:sz w:val="24"/>
          <w:szCs w:val="24"/>
        </w:rPr>
        <w:t>wymogom wyrobów dopuszczonych do obrotu i stosowania w budownictwie.</w:t>
      </w:r>
    </w:p>
    <w:p w:rsidR="00E02877" w:rsidRPr="000D432D" w:rsidRDefault="00E02877" w:rsidP="00E02877">
      <w:pPr>
        <w:spacing w:after="120"/>
        <w:jc w:val="both"/>
        <w:rPr>
          <w:sz w:val="24"/>
          <w:szCs w:val="24"/>
        </w:rPr>
      </w:pPr>
      <w:r w:rsidRPr="000D432D">
        <w:rPr>
          <w:sz w:val="24"/>
          <w:szCs w:val="24"/>
        </w:rPr>
        <w:t>Na każde żądanie Zamawiającego Wykonawca zobowiązany jest okazać właściwe dokumenty zgodnie z prawem budowlanym.</w:t>
      </w:r>
    </w:p>
    <w:p w:rsidR="00E02877" w:rsidRPr="000D432D" w:rsidRDefault="00E02877" w:rsidP="00E02877">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E02877" w:rsidRPr="000D432D" w:rsidRDefault="00E02877" w:rsidP="00E02877">
      <w:pPr>
        <w:tabs>
          <w:tab w:val="num" w:pos="2149"/>
        </w:tabs>
        <w:spacing w:after="120"/>
        <w:jc w:val="both"/>
        <w:rPr>
          <w:sz w:val="24"/>
          <w:szCs w:val="24"/>
        </w:rPr>
      </w:pPr>
      <w:r w:rsidRPr="000D432D">
        <w:rPr>
          <w:sz w:val="24"/>
          <w:szCs w:val="24"/>
        </w:rPr>
        <w:t>3.3.5. Wykonawca zobowiązuje się do:</w:t>
      </w:r>
    </w:p>
    <w:p w:rsidR="00E02877" w:rsidRPr="000D432D" w:rsidRDefault="00E02877" w:rsidP="00E02877">
      <w:pPr>
        <w:spacing w:after="120"/>
        <w:ind w:left="851"/>
        <w:jc w:val="both"/>
        <w:rPr>
          <w:sz w:val="24"/>
          <w:szCs w:val="24"/>
        </w:rPr>
      </w:pPr>
      <w:r w:rsidRPr="000D432D">
        <w:rPr>
          <w:sz w:val="24"/>
          <w:szCs w:val="24"/>
        </w:rPr>
        <w:t>a) informowania pisemnie Zamawiającego –</w:t>
      </w:r>
      <w:r>
        <w:rPr>
          <w:sz w:val="24"/>
          <w:szCs w:val="24"/>
        </w:rPr>
        <w:t xml:space="preserve"> </w:t>
      </w:r>
      <w:r w:rsidRPr="000D432D">
        <w:rPr>
          <w:sz w:val="24"/>
          <w:szCs w:val="24"/>
        </w:rPr>
        <w:t>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E02877" w:rsidRPr="000D432D" w:rsidRDefault="00E02877" w:rsidP="00E02877">
      <w:pPr>
        <w:spacing w:after="120"/>
        <w:ind w:left="851"/>
        <w:jc w:val="both"/>
        <w:rPr>
          <w:sz w:val="24"/>
          <w:szCs w:val="24"/>
        </w:rPr>
      </w:pPr>
      <w:r w:rsidRPr="000D432D">
        <w:rPr>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E02877" w:rsidRPr="000D432D" w:rsidRDefault="00E02877" w:rsidP="00E02877">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E02877" w:rsidRPr="000D432D" w:rsidRDefault="00E02877" w:rsidP="00E02877">
      <w:pPr>
        <w:tabs>
          <w:tab w:val="num" w:pos="2149"/>
        </w:tabs>
        <w:spacing w:after="120"/>
        <w:jc w:val="both"/>
        <w:rPr>
          <w:sz w:val="24"/>
          <w:szCs w:val="24"/>
        </w:rPr>
      </w:pPr>
      <w:r w:rsidRPr="000D432D">
        <w:rPr>
          <w:sz w:val="24"/>
          <w:szCs w:val="24"/>
        </w:rPr>
        <w:lastRenderedPageBreak/>
        <w:t>3.3.6. W przypadku wystąpienia konieczności wykonania prac nie objętych kosztorysem ofertowym, Wykonawcy nie wolno ich realizować bez zmiany niniejszej umowy lub uzyskania dodatkowego zamówienia na podstawie odrębnej umowy.</w:t>
      </w:r>
    </w:p>
    <w:p w:rsidR="00E02877" w:rsidRPr="000D432D" w:rsidRDefault="00E02877" w:rsidP="00E02877">
      <w:pPr>
        <w:tabs>
          <w:tab w:val="num" w:pos="2149"/>
        </w:tabs>
        <w:spacing w:after="120"/>
        <w:jc w:val="both"/>
        <w:rPr>
          <w:sz w:val="24"/>
          <w:szCs w:val="24"/>
        </w:rPr>
      </w:pPr>
      <w:r w:rsidRPr="000D432D">
        <w:rPr>
          <w:sz w:val="24"/>
          <w:szCs w:val="24"/>
        </w:rPr>
        <w:t xml:space="preserve">3.3.7. Wykonawca bez dodatkowego wynagrodzenia zobowiązuje się </w:t>
      </w:r>
      <w:r w:rsidR="005A092E">
        <w:rPr>
          <w:sz w:val="24"/>
          <w:szCs w:val="24"/>
        </w:rPr>
        <w:t xml:space="preserve">w szczególności </w:t>
      </w:r>
      <w:r w:rsidRPr="000D432D">
        <w:rPr>
          <w:sz w:val="24"/>
          <w:szCs w:val="24"/>
        </w:rPr>
        <w:t>do:</w:t>
      </w:r>
    </w:p>
    <w:p w:rsidR="00E02877" w:rsidRPr="000D432D" w:rsidRDefault="00E02877" w:rsidP="001D01EB">
      <w:pPr>
        <w:numPr>
          <w:ilvl w:val="0"/>
          <w:numId w:val="30"/>
        </w:numPr>
        <w:tabs>
          <w:tab w:val="clear" w:pos="1070"/>
          <w:tab w:val="num" w:pos="720"/>
        </w:tabs>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E02877" w:rsidRPr="000D432D" w:rsidRDefault="00E02877" w:rsidP="001D01EB">
      <w:pPr>
        <w:numPr>
          <w:ilvl w:val="0"/>
          <w:numId w:val="30"/>
        </w:numPr>
        <w:tabs>
          <w:tab w:val="clear" w:pos="1070"/>
          <w:tab w:val="num" w:pos="720"/>
        </w:tabs>
        <w:ind w:left="851" w:hanging="284"/>
        <w:jc w:val="both"/>
        <w:rPr>
          <w:sz w:val="24"/>
          <w:szCs w:val="24"/>
        </w:rPr>
      </w:pPr>
      <w:r w:rsidRPr="000D432D">
        <w:rPr>
          <w:sz w:val="24"/>
          <w:szCs w:val="24"/>
        </w:rPr>
        <w:t>poniesienia ewentualnych kosztów wyłączeń i włączeń energii elektrycznej,</w:t>
      </w:r>
    </w:p>
    <w:p w:rsidR="00E02877" w:rsidRDefault="00E02877" w:rsidP="001D01EB">
      <w:pPr>
        <w:numPr>
          <w:ilvl w:val="0"/>
          <w:numId w:val="30"/>
        </w:numPr>
        <w:tabs>
          <w:tab w:val="clear" w:pos="1070"/>
          <w:tab w:val="num" w:pos="720"/>
        </w:tabs>
        <w:ind w:left="851" w:hanging="284"/>
        <w:jc w:val="both"/>
        <w:rPr>
          <w:sz w:val="24"/>
          <w:szCs w:val="24"/>
        </w:rPr>
      </w:pPr>
      <w:r w:rsidRPr="000D432D">
        <w:rPr>
          <w:sz w:val="24"/>
          <w:szCs w:val="24"/>
        </w:rPr>
        <w:t xml:space="preserve"> oznakowania i zabezpieczenia terenu budowy,</w:t>
      </w:r>
    </w:p>
    <w:p w:rsidR="00E02877" w:rsidRDefault="00E02877" w:rsidP="001D01EB">
      <w:pPr>
        <w:numPr>
          <w:ilvl w:val="0"/>
          <w:numId w:val="30"/>
        </w:numPr>
        <w:tabs>
          <w:tab w:val="clear" w:pos="1070"/>
          <w:tab w:val="num" w:pos="720"/>
        </w:tabs>
        <w:ind w:left="851" w:hanging="284"/>
        <w:jc w:val="both"/>
        <w:rPr>
          <w:sz w:val="24"/>
          <w:szCs w:val="24"/>
        </w:rPr>
      </w:pPr>
      <w:r>
        <w:rPr>
          <w:sz w:val="24"/>
          <w:szCs w:val="24"/>
        </w:rPr>
        <w:t>organizacji i utrzymania zaplecza socjalno-magazynowego,</w:t>
      </w:r>
    </w:p>
    <w:p w:rsidR="00E02877" w:rsidRPr="000D432D" w:rsidRDefault="00E02877" w:rsidP="001D01EB">
      <w:pPr>
        <w:numPr>
          <w:ilvl w:val="0"/>
          <w:numId w:val="30"/>
        </w:numPr>
        <w:tabs>
          <w:tab w:val="clear" w:pos="1070"/>
          <w:tab w:val="num" w:pos="720"/>
        </w:tabs>
        <w:ind w:left="851" w:hanging="284"/>
        <w:jc w:val="both"/>
        <w:rPr>
          <w:sz w:val="24"/>
          <w:szCs w:val="24"/>
        </w:rPr>
      </w:pPr>
      <w:r>
        <w:rPr>
          <w:sz w:val="24"/>
          <w:szCs w:val="24"/>
        </w:rPr>
        <w:t xml:space="preserve">zapewnienia bezpiecznego miejsca i właściwych warunków składowania materiałów, </w:t>
      </w:r>
    </w:p>
    <w:p w:rsidR="00E02877" w:rsidRPr="000D432D" w:rsidRDefault="00E02877" w:rsidP="001D01EB">
      <w:pPr>
        <w:numPr>
          <w:ilvl w:val="0"/>
          <w:numId w:val="30"/>
        </w:numPr>
        <w:tabs>
          <w:tab w:val="clear" w:pos="1070"/>
          <w:tab w:val="num" w:pos="720"/>
        </w:tabs>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E02877" w:rsidRPr="000D432D" w:rsidRDefault="005A092E" w:rsidP="001D01EB">
      <w:pPr>
        <w:numPr>
          <w:ilvl w:val="0"/>
          <w:numId w:val="30"/>
        </w:numPr>
        <w:tabs>
          <w:tab w:val="clear" w:pos="1070"/>
          <w:tab w:val="num" w:pos="720"/>
        </w:tabs>
        <w:ind w:left="851" w:hanging="284"/>
        <w:jc w:val="both"/>
        <w:rPr>
          <w:sz w:val="24"/>
          <w:szCs w:val="24"/>
        </w:rPr>
      </w:pPr>
      <w:r>
        <w:rPr>
          <w:sz w:val="24"/>
          <w:szCs w:val="24"/>
        </w:rPr>
        <w:t xml:space="preserve">ewentualnego </w:t>
      </w:r>
      <w:r w:rsidR="00E02877" w:rsidRPr="000D432D">
        <w:rPr>
          <w:sz w:val="24"/>
          <w:szCs w:val="24"/>
        </w:rPr>
        <w:t>demontażu, napraw, montażu ogrodzeń posesji oraz innych uszkodzeń obiektów istniejących i elementów zagospodarowania terenu,</w:t>
      </w:r>
    </w:p>
    <w:p w:rsidR="00E02877" w:rsidRPr="004E039B" w:rsidRDefault="00E02877" w:rsidP="001D01EB">
      <w:pPr>
        <w:numPr>
          <w:ilvl w:val="0"/>
          <w:numId w:val="30"/>
        </w:numPr>
        <w:tabs>
          <w:tab w:val="clear" w:pos="1070"/>
          <w:tab w:val="num" w:pos="720"/>
        </w:tabs>
        <w:ind w:left="851" w:hanging="284"/>
        <w:jc w:val="both"/>
        <w:rPr>
          <w:sz w:val="24"/>
          <w:szCs w:val="24"/>
        </w:rPr>
      </w:pPr>
      <w:r w:rsidRPr="004E039B">
        <w:rPr>
          <w:sz w:val="24"/>
          <w:szCs w:val="24"/>
        </w:rPr>
        <w:t>wykonania badań, prób, jak również do dokonania odkrywek w przypadku nie zgłoszenia robót do odbioru ulegających zakryciu lub zanikających,</w:t>
      </w:r>
    </w:p>
    <w:p w:rsidR="00E02877" w:rsidRPr="004E039B" w:rsidRDefault="00E02877" w:rsidP="001D01EB">
      <w:pPr>
        <w:numPr>
          <w:ilvl w:val="0"/>
          <w:numId w:val="30"/>
        </w:numPr>
        <w:tabs>
          <w:tab w:val="clear" w:pos="1070"/>
          <w:tab w:val="num" w:pos="720"/>
        </w:tabs>
        <w:ind w:left="851" w:hanging="284"/>
        <w:jc w:val="both"/>
        <w:rPr>
          <w:sz w:val="24"/>
          <w:szCs w:val="24"/>
        </w:rPr>
      </w:pPr>
      <w:r w:rsidRPr="004E039B">
        <w:rPr>
          <w:sz w:val="24"/>
          <w:szCs w:val="24"/>
        </w:rPr>
        <w:t>dokonania ewentualnych uzgodnień, uzyskania wszelkich opinii niezbędnych do wykonania przedmiotu umowy,</w:t>
      </w:r>
    </w:p>
    <w:p w:rsidR="00E02877" w:rsidRPr="004E039B" w:rsidRDefault="00E02877" w:rsidP="001D01EB">
      <w:pPr>
        <w:numPr>
          <w:ilvl w:val="0"/>
          <w:numId w:val="30"/>
        </w:numPr>
        <w:tabs>
          <w:tab w:val="clear" w:pos="1070"/>
          <w:tab w:val="num" w:pos="720"/>
        </w:tabs>
        <w:ind w:left="851" w:hanging="284"/>
        <w:jc w:val="both"/>
        <w:rPr>
          <w:sz w:val="24"/>
          <w:szCs w:val="24"/>
        </w:rPr>
      </w:pPr>
      <w:r w:rsidRPr="004E039B">
        <w:rPr>
          <w:sz w:val="24"/>
          <w:szCs w:val="24"/>
        </w:rPr>
        <w:t xml:space="preserve">  zapewnienia dozoru, a także właściwych warunków bezpieczeństwa i higieny pracy,</w:t>
      </w:r>
    </w:p>
    <w:p w:rsidR="00E02877" w:rsidRPr="000D432D" w:rsidRDefault="00E02877" w:rsidP="001D01EB">
      <w:pPr>
        <w:numPr>
          <w:ilvl w:val="0"/>
          <w:numId w:val="30"/>
        </w:numPr>
        <w:tabs>
          <w:tab w:val="clear" w:pos="1070"/>
          <w:tab w:val="num" w:pos="720"/>
        </w:tabs>
        <w:ind w:left="851" w:hanging="284"/>
        <w:jc w:val="both"/>
        <w:rPr>
          <w:sz w:val="24"/>
          <w:szCs w:val="24"/>
        </w:rPr>
      </w:pPr>
      <w:r w:rsidRPr="004E039B">
        <w:rPr>
          <w:sz w:val="24"/>
          <w:szCs w:val="24"/>
        </w:rPr>
        <w:t xml:space="preserve"> utrzymania terenu budowy w stanie wolnym od przeszkód komunikacyjnych oraz usuwania na bieżąco</w:t>
      </w:r>
      <w:r w:rsidRPr="000D432D">
        <w:rPr>
          <w:sz w:val="24"/>
          <w:szCs w:val="24"/>
        </w:rPr>
        <w:t xml:space="preserve"> zbędnych materiałów, odpadów i śmieci,</w:t>
      </w:r>
    </w:p>
    <w:p w:rsidR="00E02877" w:rsidRPr="000D432D" w:rsidRDefault="00E02877" w:rsidP="001D01EB">
      <w:pPr>
        <w:numPr>
          <w:ilvl w:val="0"/>
          <w:numId w:val="30"/>
        </w:numPr>
        <w:tabs>
          <w:tab w:val="clear" w:pos="1070"/>
          <w:tab w:val="num" w:pos="720"/>
        </w:tabs>
        <w:ind w:left="851" w:hanging="284"/>
        <w:jc w:val="both"/>
        <w:rPr>
          <w:sz w:val="24"/>
          <w:szCs w:val="24"/>
        </w:rPr>
      </w:pPr>
      <w:r w:rsidRPr="000D432D">
        <w:rPr>
          <w:sz w:val="24"/>
          <w:szCs w:val="24"/>
        </w:rPr>
        <w:t xml:space="preserve">umożliwienia wstępu na teren budowy pracownikom organu nadzoru budowlanego i pracownikom jednostek sprawujących funkcje kontrolne oraz uprawnionym przedstawicielom Zamawiającego,  </w:t>
      </w:r>
    </w:p>
    <w:p w:rsidR="00E02877" w:rsidRPr="00F96682" w:rsidRDefault="00E02877" w:rsidP="001D01EB">
      <w:pPr>
        <w:numPr>
          <w:ilvl w:val="0"/>
          <w:numId w:val="30"/>
        </w:numPr>
        <w:tabs>
          <w:tab w:val="clear" w:pos="1070"/>
          <w:tab w:val="num" w:pos="720"/>
        </w:tabs>
        <w:ind w:left="851" w:hanging="284"/>
        <w:jc w:val="both"/>
        <w:rPr>
          <w:sz w:val="24"/>
          <w:szCs w:val="24"/>
        </w:rPr>
      </w:pPr>
      <w:r>
        <w:rPr>
          <w:sz w:val="24"/>
          <w:szCs w:val="24"/>
        </w:rPr>
        <w:t xml:space="preserve">  uporządkowania</w:t>
      </w:r>
      <w:r w:rsidRPr="000D432D">
        <w:rPr>
          <w:sz w:val="24"/>
          <w:szCs w:val="24"/>
        </w:rPr>
        <w:t xml:space="preserve"> terenu budowy po zakończeniu robót i przekazanie go Zamawiającemu najpóźniej do dnia odbioru końcowego,</w:t>
      </w:r>
    </w:p>
    <w:p w:rsidR="00E02877" w:rsidRDefault="00E02877" w:rsidP="002D0EE4">
      <w:pPr>
        <w:numPr>
          <w:ilvl w:val="0"/>
          <w:numId w:val="30"/>
        </w:numPr>
        <w:tabs>
          <w:tab w:val="clear" w:pos="1070"/>
          <w:tab w:val="num" w:pos="720"/>
        </w:tabs>
        <w:ind w:left="851" w:hanging="284"/>
        <w:jc w:val="both"/>
        <w:rPr>
          <w:sz w:val="24"/>
          <w:szCs w:val="24"/>
        </w:rPr>
      </w:pPr>
      <w:r w:rsidRPr="000D432D">
        <w:rPr>
          <w:sz w:val="24"/>
          <w:szCs w:val="24"/>
        </w:rPr>
        <w:t>dostarczenia wymaganych oryginałów lub potwierdzonych przez producenta kopii certyfikatów, aprobat technicznych i atestów na materiały</w:t>
      </w:r>
      <w:r>
        <w:rPr>
          <w:sz w:val="24"/>
          <w:szCs w:val="24"/>
        </w:rPr>
        <w:t xml:space="preserve"> użyte do wykonania zamówienia,</w:t>
      </w:r>
    </w:p>
    <w:p w:rsidR="002D0EE4" w:rsidRDefault="002D0EE4" w:rsidP="002D0EE4">
      <w:pPr>
        <w:numPr>
          <w:ilvl w:val="0"/>
          <w:numId w:val="30"/>
        </w:numPr>
        <w:tabs>
          <w:tab w:val="clear" w:pos="1070"/>
          <w:tab w:val="num" w:pos="720"/>
        </w:tabs>
        <w:ind w:left="851" w:hanging="284"/>
        <w:jc w:val="both"/>
        <w:rPr>
          <w:sz w:val="24"/>
          <w:szCs w:val="24"/>
        </w:rPr>
      </w:pPr>
      <w:r w:rsidRPr="002D0EE4">
        <w:rPr>
          <w:sz w:val="24"/>
          <w:szCs w:val="24"/>
        </w:rPr>
        <w:t>przygotowa</w:t>
      </w:r>
      <w:r>
        <w:rPr>
          <w:sz w:val="24"/>
          <w:szCs w:val="24"/>
        </w:rPr>
        <w:t>nia</w:t>
      </w:r>
      <w:r w:rsidRPr="002D0EE4">
        <w:rPr>
          <w:sz w:val="24"/>
          <w:szCs w:val="24"/>
        </w:rPr>
        <w:t xml:space="preserve"> dokumentacji powykonawczej (wraz z inwentaryzacją geodezyjną powykonawczą</w:t>
      </w:r>
      <w:r>
        <w:rPr>
          <w:sz w:val="24"/>
          <w:szCs w:val="24"/>
        </w:rPr>
        <w:t>),</w:t>
      </w:r>
    </w:p>
    <w:p w:rsidR="002D0EE4" w:rsidRDefault="002D0EE4" w:rsidP="002D0EE4">
      <w:pPr>
        <w:numPr>
          <w:ilvl w:val="0"/>
          <w:numId w:val="30"/>
        </w:numPr>
        <w:tabs>
          <w:tab w:val="clear" w:pos="1070"/>
          <w:tab w:val="num" w:pos="720"/>
        </w:tabs>
        <w:ind w:left="851" w:hanging="284"/>
        <w:jc w:val="both"/>
        <w:rPr>
          <w:sz w:val="24"/>
          <w:szCs w:val="24"/>
        </w:rPr>
      </w:pPr>
      <w:r>
        <w:rPr>
          <w:sz w:val="24"/>
          <w:szCs w:val="24"/>
        </w:rPr>
        <w:t>uzyskania</w:t>
      </w:r>
      <w:r w:rsidRPr="002D0EE4">
        <w:rPr>
          <w:sz w:val="24"/>
          <w:szCs w:val="24"/>
        </w:rPr>
        <w:t xml:space="preserve"> w imieniu Zamawiającego pozwolenia na użytkowanie obiektu lub zawiadomienie właściwego organu o zakończeniu budowy.</w:t>
      </w:r>
    </w:p>
    <w:p w:rsidR="002D0EE4" w:rsidRPr="002D0EE4" w:rsidRDefault="002D0EE4" w:rsidP="002D0EE4">
      <w:pPr>
        <w:ind w:left="851"/>
        <w:jc w:val="both"/>
        <w:rPr>
          <w:sz w:val="24"/>
          <w:szCs w:val="24"/>
        </w:rPr>
      </w:pPr>
    </w:p>
    <w:p w:rsidR="00E02877" w:rsidRPr="000D432D" w:rsidRDefault="00E02877" w:rsidP="00E02877">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E02877" w:rsidRPr="000D432D" w:rsidRDefault="00E02877" w:rsidP="00E02877">
      <w:pPr>
        <w:tabs>
          <w:tab w:val="num" w:pos="2149"/>
        </w:tabs>
        <w:spacing w:after="120"/>
        <w:jc w:val="both"/>
        <w:rPr>
          <w:sz w:val="24"/>
          <w:szCs w:val="24"/>
        </w:rPr>
      </w:pPr>
      <w:r w:rsidRPr="000D432D">
        <w:rPr>
          <w:sz w:val="24"/>
          <w:szCs w:val="24"/>
        </w:rPr>
        <w:t>3.4.1. Wykonawca jest odpowiedzialny za bezpieczeństwo wszelkich działań na terenie budowy.</w:t>
      </w:r>
    </w:p>
    <w:p w:rsidR="00E02877" w:rsidRPr="000D432D" w:rsidRDefault="00E02877" w:rsidP="00E02877">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E02877" w:rsidRDefault="00E02877" w:rsidP="00E02877">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E02877" w:rsidRPr="000D432D" w:rsidRDefault="00E02877" w:rsidP="00E02877">
      <w:pPr>
        <w:tabs>
          <w:tab w:val="num" w:pos="2149"/>
        </w:tabs>
        <w:spacing w:after="120"/>
        <w:jc w:val="both"/>
        <w:rPr>
          <w:sz w:val="24"/>
          <w:szCs w:val="24"/>
        </w:rPr>
      </w:pPr>
      <w:r>
        <w:rPr>
          <w:sz w:val="24"/>
          <w:szCs w:val="24"/>
        </w:rPr>
        <w:t>3.4.4. Wykonawca ponosi odpowiedzialność za szkody i straty spowodowane przez niego lub podwykonawców przy usuwaniu wad w okresie rękojmi.</w:t>
      </w:r>
    </w:p>
    <w:p w:rsidR="00E02877" w:rsidRPr="000D432D" w:rsidRDefault="00E02877" w:rsidP="00E02877">
      <w:pPr>
        <w:tabs>
          <w:tab w:val="num" w:pos="2149"/>
        </w:tabs>
        <w:spacing w:after="120"/>
        <w:jc w:val="both"/>
        <w:rPr>
          <w:b/>
          <w:sz w:val="24"/>
          <w:szCs w:val="24"/>
        </w:rPr>
      </w:pPr>
      <w:r w:rsidRPr="000D432D">
        <w:rPr>
          <w:b/>
          <w:sz w:val="24"/>
          <w:szCs w:val="24"/>
        </w:rPr>
        <w:t>3.5. Zastrzeżenia Zamawiającego</w:t>
      </w:r>
    </w:p>
    <w:p w:rsidR="00E02877" w:rsidRPr="000D432D" w:rsidRDefault="00E02877" w:rsidP="00E02877">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lastRenderedPageBreak/>
        <w:t xml:space="preserve">3.5.1.  </w:t>
      </w:r>
      <w:r w:rsidRPr="000D432D">
        <w:rPr>
          <w:rFonts w:ascii="Times New Roman" w:hAnsi="Times New Roman"/>
          <w:szCs w:val="24"/>
        </w:rPr>
        <w:t>Wykonawca nie może, bez zgody Zamawiającego, zlecić wykonania przedmiotu niniejszej umowy osobom trzecim.</w:t>
      </w:r>
    </w:p>
    <w:p w:rsidR="00E02877" w:rsidRPr="000D432D" w:rsidRDefault="00E02877" w:rsidP="00E02877">
      <w:pPr>
        <w:spacing w:after="120"/>
        <w:jc w:val="both"/>
        <w:rPr>
          <w:sz w:val="24"/>
          <w:szCs w:val="24"/>
        </w:rPr>
      </w:pPr>
      <w:r w:rsidRPr="000D432D">
        <w:rPr>
          <w:sz w:val="24"/>
          <w:szCs w:val="24"/>
        </w:rPr>
        <w:t>3.5.2.</w:t>
      </w:r>
      <w:r w:rsidRPr="000D432D">
        <w:rPr>
          <w:szCs w:val="24"/>
        </w:rPr>
        <w:t xml:space="preserve">  </w:t>
      </w:r>
      <w:r w:rsidRPr="000D432D">
        <w:rPr>
          <w:sz w:val="24"/>
          <w:szCs w:val="24"/>
        </w:rPr>
        <w:t>Zamawiający (w wyjątkowych sytuacjach, których nie dało się</w:t>
      </w:r>
      <w:r>
        <w:rPr>
          <w:sz w:val="24"/>
          <w:szCs w:val="24"/>
        </w:rPr>
        <w:t xml:space="preserve"> wcześniej</w:t>
      </w:r>
      <w:r w:rsidRPr="000D432D">
        <w:rPr>
          <w:sz w:val="24"/>
          <w:szCs w:val="24"/>
        </w:rPr>
        <w:t xml:space="preserve"> przewidzieć) zastrzega sobie prawo do zmniejszenia </w:t>
      </w:r>
      <w:r>
        <w:rPr>
          <w:sz w:val="24"/>
          <w:szCs w:val="24"/>
        </w:rPr>
        <w:t xml:space="preserve">lub zwiększenia </w:t>
      </w:r>
      <w:r w:rsidRPr="000D432D">
        <w:rPr>
          <w:sz w:val="24"/>
          <w:szCs w:val="24"/>
        </w:rPr>
        <w:t xml:space="preserve">ilości i zakresu robót przewidzianych do wykonania, wymienionych w rozdziale III SIWZ oraz określonych szczegółowo </w:t>
      </w:r>
      <w:r>
        <w:rPr>
          <w:sz w:val="24"/>
          <w:szCs w:val="24"/>
        </w:rPr>
        <w:t xml:space="preserve">                      </w:t>
      </w:r>
      <w:r w:rsidRPr="000D432D">
        <w:rPr>
          <w:sz w:val="24"/>
          <w:szCs w:val="24"/>
        </w:rPr>
        <w:t>w dokumentac</w:t>
      </w:r>
      <w:r>
        <w:rPr>
          <w:sz w:val="24"/>
          <w:szCs w:val="24"/>
        </w:rPr>
        <w:t xml:space="preserve">h </w:t>
      </w:r>
      <w:r w:rsidRPr="000D432D">
        <w:rPr>
          <w:sz w:val="24"/>
          <w:szCs w:val="24"/>
        </w:rPr>
        <w:t xml:space="preserve">o których mowa w </w:t>
      </w:r>
      <w:proofErr w:type="spellStart"/>
      <w:r w:rsidRPr="000D432D">
        <w:rPr>
          <w:sz w:val="24"/>
          <w:szCs w:val="24"/>
        </w:rPr>
        <w:t>pkt</w:t>
      </w:r>
      <w:proofErr w:type="spellEnd"/>
      <w:r w:rsidRPr="000D432D">
        <w:rPr>
          <w:sz w:val="24"/>
          <w:szCs w:val="24"/>
        </w:rPr>
        <w:t xml:space="preserve"> 1.4. i 1.5. umowy, stanowiących integralną</w:t>
      </w:r>
      <w:r>
        <w:rPr>
          <w:sz w:val="24"/>
          <w:szCs w:val="24"/>
        </w:rPr>
        <w:t xml:space="preserve"> część umowy. </w:t>
      </w:r>
    </w:p>
    <w:p w:rsidR="00E02877" w:rsidRDefault="00E02877" w:rsidP="00E02877">
      <w:pPr>
        <w:spacing w:after="120"/>
        <w:rPr>
          <w:b/>
          <w:sz w:val="24"/>
          <w:szCs w:val="24"/>
        </w:rPr>
      </w:pPr>
      <w:r w:rsidRPr="000D432D">
        <w:rPr>
          <w:sz w:val="24"/>
          <w:szCs w:val="24"/>
        </w:rPr>
        <w:t>3.5.3. Zamawiający zastrzega sobie możliwość wprowadzenia zmian do  niniejszej umowy,</w:t>
      </w:r>
      <w:r>
        <w:rPr>
          <w:sz w:val="24"/>
          <w:szCs w:val="24"/>
        </w:rPr>
        <w:t xml:space="preserve"> które przewidziano w § 11  umowy.</w:t>
      </w:r>
      <w:r w:rsidRPr="00BB24A7">
        <w:rPr>
          <w:b/>
          <w:sz w:val="24"/>
          <w:szCs w:val="24"/>
        </w:rPr>
        <w:t xml:space="preserve"> </w:t>
      </w:r>
    </w:p>
    <w:p w:rsidR="00E02877" w:rsidRPr="00B40A76" w:rsidRDefault="00E02877" w:rsidP="00E02877">
      <w:pPr>
        <w:spacing w:after="240"/>
        <w:rPr>
          <w:sz w:val="24"/>
          <w:szCs w:val="24"/>
        </w:rPr>
      </w:pPr>
      <w:r w:rsidRPr="00CD58F9">
        <w:rPr>
          <w:sz w:val="24"/>
          <w:szCs w:val="24"/>
        </w:rPr>
        <w:t>3.5.4.</w:t>
      </w:r>
      <w:r>
        <w:rPr>
          <w:sz w:val="24"/>
          <w:szCs w:val="24"/>
        </w:rPr>
        <w:t xml:space="preserve"> Zamawiający zastrzega sobie prawo do dokonania odbioru końcowego nie wcześniej niż po terminie wyznaczonym na </w:t>
      </w:r>
      <w:r w:rsidR="004D7CED">
        <w:rPr>
          <w:sz w:val="24"/>
          <w:szCs w:val="24"/>
        </w:rPr>
        <w:t>realizację zamówienia, tj. po 15.09.2021</w:t>
      </w:r>
      <w:r w:rsidRPr="00990CEB">
        <w:rPr>
          <w:sz w:val="24"/>
          <w:szCs w:val="24"/>
        </w:rPr>
        <w:t>r.</w:t>
      </w:r>
    </w:p>
    <w:p w:rsidR="00E02877" w:rsidRPr="002F2970" w:rsidRDefault="00E02877" w:rsidP="00E02877">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E02877" w:rsidRPr="002F2970" w:rsidRDefault="00E02877" w:rsidP="00E02877">
      <w:pPr>
        <w:spacing w:after="240"/>
        <w:jc w:val="center"/>
        <w:rPr>
          <w:sz w:val="24"/>
          <w:szCs w:val="24"/>
        </w:rPr>
      </w:pPr>
      <w:r w:rsidRPr="002F2970">
        <w:rPr>
          <w:sz w:val="24"/>
          <w:szCs w:val="24"/>
        </w:rPr>
        <w:t>TERMINY</w:t>
      </w:r>
    </w:p>
    <w:p w:rsidR="00E02877" w:rsidRPr="002F2970" w:rsidRDefault="00E02877" w:rsidP="00E02877">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E02877" w:rsidRPr="00CC5D05" w:rsidRDefault="00E02877" w:rsidP="00E02877">
      <w:pPr>
        <w:tabs>
          <w:tab w:val="num" w:pos="1501"/>
          <w:tab w:val="left" w:leader="dot" w:pos="7513"/>
          <w:tab w:val="right" w:pos="9637"/>
        </w:tabs>
        <w:spacing w:after="120"/>
        <w:jc w:val="both"/>
        <w:rPr>
          <w:b/>
          <w:sz w:val="24"/>
          <w:szCs w:val="24"/>
        </w:rPr>
      </w:pPr>
      <w:r w:rsidRPr="002F2970">
        <w:rPr>
          <w:sz w:val="24"/>
          <w:szCs w:val="24"/>
        </w:rPr>
        <w:t xml:space="preserve">4.2. Termin zakończenia prac budowlanych i wykonania przedmiotu umowy nastąpi               </w:t>
      </w:r>
      <w:r w:rsidRPr="00CC5D05">
        <w:rPr>
          <w:sz w:val="24"/>
          <w:szCs w:val="24"/>
        </w:rPr>
        <w:t xml:space="preserve">do dnia </w:t>
      </w:r>
      <w:r w:rsidR="004D7CED">
        <w:rPr>
          <w:b/>
          <w:sz w:val="24"/>
          <w:szCs w:val="24"/>
        </w:rPr>
        <w:t>15.09.2021</w:t>
      </w:r>
      <w:r w:rsidRPr="00CC5D05">
        <w:rPr>
          <w:b/>
          <w:sz w:val="24"/>
          <w:szCs w:val="24"/>
        </w:rPr>
        <w:t>r.</w:t>
      </w:r>
    </w:p>
    <w:p w:rsidR="00E02877" w:rsidRPr="002F2970" w:rsidRDefault="00E02877" w:rsidP="00E02877">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E02877" w:rsidRPr="002F2970" w:rsidRDefault="00E02877" w:rsidP="00E02877">
      <w:pPr>
        <w:tabs>
          <w:tab w:val="num" w:pos="1501"/>
        </w:tabs>
        <w:spacing w:after="120"/>
        <w:jc w:val="both"/>
        <w:rPr>
          <w:sz w:val="24"/>
          <w:szCs w:val="24"/>
        </w:rPr>
      </w:pPr>
      <w:r w:rsidRPr="002F2970">
        <w:rPr>
          <w:sz w:val="24"/>
          <w:szCs w:val="24"/>
        </w:rPr>
        <w:t>4.4.Wykonawca przekaże po zakończeniu robót budowlanych Zamawiającemu teren budowy.</w:t>
      </w:r>
    </w:p>
    <w:p w:rsidR="00E02877" w:rsidRPr="002F2970" w:rsidRDefault="00E02877" w:rsidP="00E02877">
      <w:pPr>
        <w:spacing w:after="120"/>
        <w:jc w:val="both"/>
        <w:rPr>
          <w:sz w:val="24"/>
          <w:szCs w:val="24"/>
        </w:rPr>
      </w:pPr>
      <w:r w:rsidRPr="002F2970">
        <w:rPr>
          <w:sz w:val="24"/>
          <w:szCs w:val="24"/>
        </w:rPr>
        <w:t>4.5. Wszelkie terminy określone w niniejszej umowie są liczone od dnia roboczego następującego po dniu doręczenia pisma.</w:t>
      </w:r>
    </w:p>
    <w:p w:rsidR="00E02877" w:rsidRDefault="00E02877" w:rsidP="00E02877">
      <w:pPr>
        <w:spacing w:after="120"/>
        <w:jc w:val="both"/>
        <w:rPr>
          <w:sz w:val="24"/>
          <w:szCs w:val="24"/>
        </w:rPr>
      </w:pPr>
      <w:r>
        <w:rPr>
          <w:sz w:val="24"/>
          <w:szCs w:val="24"/>
        </w:rPr>
        <w:t xml:space="preserve">4.6. </w:t>
      </w:r>
      <w:r w:rsidR="00376780">
        <w:rPr>
          <w:sz w:val="24"/>
          <w:szCs w:val="24"/>
        </w:rPr>
        <w:t>O t</w:t>
      </w:r>
      <w:r>
        <w:rPr>
          <w:sz w:val="24"/>
          <w:szCs w:val="24"/>
        </w:rPr>
        <w:t>ermin</w:t>
      </w:r>
      <w:r w:rsidR="00376780">
        <w:rPr>
          <w:sz w:val="24"/>
          <w:szCs w:val="24"/>
        </w:rPr>
        <w:t>ie</w:t>
      </w:r>
      <w:r>
        <w:rPr>
          <w:sz w:val="24"/>
          <w:szCs w:val="24"/>
        </w:rPr>
        <w:t xml:space="preserve"> zakończe</w:t>
      </w:r>
      <w:r w:rsidR="00376780">
        <w:rPr>
          <w:sz w:val="24"/>
          <w:szCs w:val="24"/>
        </w:rPr>
        <w:t>nia prac budowlanych i wykonaniu</w:t>
      </w:r>
      <w:r>
        <w:rPr>
          <w:sz w:val="24"/>
          <w:szCs w:val="24"/>
        </w:rPr>
        <w:t xml:space="preserve"> przedmiotu umowy </w:t>
      </w:r>
      <w:r w:rsidR="00376780">
        <w:rPr>
          <w:sz w:val="24"/>
          <w:szCs w:val="24"/>
        </w:rPr>
        <w:t>Wykonawca zawiadamia</w:t>
      </w:r>
      <w:r>
        <w:rPr>
          <w:sz w:val="24"/>
          <w:szCs w:val="24"/>
        </w:rPr>
        <w:t xml:space="preserve"> Z</w:t>
      </w:r>
      <w:r w:rsidR="00376780">
        <w:rPr>
          <w:sz w:val="24"/>
          <w:szCs w:val="24"/>
        </w:rPr>
        <w:t>amawiającego na pismie.</w:t>
      </w:r>
    </w:p>
    <w:p w:rsidR="00E02877" w:rsidRPr="000F5FDC" w:rsidRDefault="00E02877" w:rsidP="00E02877">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E02877" w:rsidRPr="005A0C63" w:rsidRDefault="00E02877" w:rsidP="001D01EB">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E02877" w:rsidRPr="005A0C63" w:rsidRDefault="00E02877" w:rsidP="001D01EB">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E02877" w:rsidRPr="000F5FDC" w:rsidRDefault="00E02877" w:rsidP="00E02877">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E02877" w:rsidRPr="000F5FDC" w:rsidRDefault="00E02877" w:rsidP="001D01EB">
      <w:pPr>
        <w:pStyle w:val="Tekstpodstawowy"/>
        <w:numPr>
          <w:ilvl w:val="0"/>
          <w:numId w:val="40"/>
        </w:numPr>
        <w:tabs>
          <w:tab w:val="left" w:pos="1080"/>
        </w:tabs>
        <w:suppressAutoHyphens/>
        <w:spacing w:after="0"/>
        <w:jc w:val="both"/>
        <w:rPr>
          <w:sz w:val="24"/>
          <w:szCs w:val="24"/>
        </w:rPr>
      </w:pPr>
      <w:r w:rsidRPr="000F5FDC">
        <w:rPr>
          <w:sz w:val="24"/>
          <w:szCs w:val="24"/>
        </w:rPr>
        <w:t xml:space="preserve">klęskę żywiołową, </w:t>
      </w:r>
    </w:p>
    <w:p w:rsidR="00E02877" w:rsidRPr="000F5FDC" w:rsidRDefault="00E02877" w:rsidP="001D01EB">
      <w:pPr>
        <w:pStyle w:val="Tekstpodstawowy"/>
        <w:numPr>
          <w:ilvl w:val="0"/>
          <w:numId w:val="40"/>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E02877" w:rsidRPr="000F5FDC" w:rsidRDefault="00E02877" w:rsidP="001D01EB">
      <w:pPr>
        <w:pStyle w:val="Tekstpodstawowy"/>
        <w:numPr>
          <w:ilvl w:val="0"/>
          <w:numId w:val="40"/>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E02877" w:rsidRPr="000F5FDC" w:rsidRDefault="00E02877" w:rsidP="001D01EB">
      <w:pPr>
        <w:pStyle w:val="Tekstpodstawowy"/>
        <w:numPr>
          <w:ilvl w:val="0"/>
          <w:numId w:val="40"/>
        </w:numPr>
        <w:tabs>
          <w:tab w:val="left" w:pos="1080"/>
        </w:tabs>
        <w:suppressAutoHyphens/>
        <w:spacing w:after="0"/>
        <w:jc w:val="both"/>
        <w:rPr>
          <w:sz w:val="24"/>
          <w:szCs w:val="24"/>
        </w:rPr>
      </w:pPr>
      <w:r w:rsidRPr="000F5FDC">
        <w:rPr>
          <w:sz w:val="24"/>
          <w:szCs w:val="24"/>
        </w:rPr>
        <w:t xml:space="preserve">powódź, pożar, który nie powstał z winy Wykonawcy, </w:t>
      </w:r>
    </w:p>
    <w:p w:rsidR="00E02877" w:rsidRPr="000F5FDC" w:rsidRDefault="00E02877" w:rsidP="001D01EB">
      <w:pPr>
        <w:pStyle w:val="Tekstpodstawowy"/>
        <w:numPr>
          <w:ilvl w:val="0"/>
          <w:numId w:val="40"/>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E02877" w:rsidRPr="000F5FDC" w:rsidRDefault="00E02877" w:rsidP="001D01EB">
      <w:pPr>
        <w:pStyle w:val="Tekstpodstawowy"/>
        <w:numPr>
          <w:ilvl w:val="0"/>
          <w:numId w:val="40"/>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E02877" w:rsidRPr="000F5FDC" w:rsidRDefault="00E02877" w:rsidP="001D01EB">
      <w:pPr>
        <w:pStyle w:val="Tekstpodstawowy"/>
        <w:numPr>
          <w:ilvl w:val="0"/>
          <w:numId w:val="40"/>
        </w:numPr>
        <w:tabs>
          <w:tab w:val="left" w:pos="1080"/>
        </w:tabs>
        <w:suppressAutoHyphens/>
        <w:spacing w:after="0"/>
        <w:jc w:val="both"/>
        <w:rPr>
          <w:sz w:val="24"/>
          <w:szCs w:val="24"/>
        </w:rPr>
      </w:pPr>
      <w:r w:rsidRPr="000F5FDC">
        <w:rPr>
          <w:sz w:val="24"/>
          <w:szCs w:val="24"/>
        </w:rPr>
        <w:lastRenderedPageBreak/>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E02877" w:rsidRPr="005A0C63" w:rsidRDefault="00E02877" w:rsidP="001D01EB">
      <w:pPr>
        <w:pStyle w:val="Tekstpodstawowy"/>
        <w:numPr>
          <w:ilvl w:val="0"/>
          <w:numId w:val="40"/>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E02877" w:rsidRPr="000F5FDC" w:rsidRDefault="00E02877" w:rsidP="00E02877">
      <w:pPr>
        <w:pStyle w:val="Tekstpodstawowy"/>
        <w:tabs>
          <w:tab w:val="left" w:pos="1080"/>
          <w:tab w:val="left" w:pos="1440"/>
        </w:tabs>
        <w:spacing w:after="0"/>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E02877" w:rsidRPr="00714F1B" w:rsidRDefault="00E02877" w:rsidP="001D01EB">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E02877" w:rsidRPr="00501FCB" w:rsidRDefault="00E02877" w:rsidP="00E02877">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E02877" w:rsidRPr="00C01750" w:rsidRDefault="00E02877" w:rsidP="00E02877">
      <w:pPr>
        <w:tabs>
          <w:tab w:val="num" w:pos="1501"/>
        </w:tabs>
        <w:jc w:val="both"/>
        <w:rPr>
          <w:sz w:val="24"/>
          <w:szCs w:val="24"/>
          <w:u w:val="double"/>
        </w:rPr>
      </w:pPr>
    </w:p>
    <w:p w:rsidR="00E02877" w:rsidRPr="00E36059" w:rsidRDefault="00E02877" w:rsidP="00E02877">
      <w:pPr>
        <w:spacing w:after="120"/>
        <w:jc w:val="center"/>
        <w:rPr>
          <w:b/>
          <w:sz w:val="24"/>
          <w:szCs w:val="24"/>
        </w:rPr>
      </w:pPr>
      <w:r w:rsidRPr="00E36059">
        <w:rPr>
          <w:b/>
          <w:sz w:val="24"/>
          <w:szCs w:val="24"/>
        </w:rPr>
        <w:t>§ 5</w:t>
      </w:r>
    </w:p>
    <w:p w:rsidR="00E02877" w:rsidRDefault="00E02877" w:rsidP="00E02877">
      <w:pPr>
        <w:spacing w:after="240"/>
        <w:jc w:val="center"/>
        <w:rPr>
          <w:sz w:val="24"/>
          <w:szCs w:val="24"/>
        </w:rPr>
      </w:pPr>
      <w:r w:rsidRPr="003B3D80">
        <w:rPr>
          <w:sz w:val="24"/>
          <w:szCs w:val="24"/>
        </w:rPr>
        <w:t>ODBIORY I PROCEDURA</w:t>
      </w:r>
    </w:p>
    <w:p w:rsidR="00E02877" w:rsidRDefault="00E02877" w:rsidP="00E02877">
      <w:pPr>
        <w:spacing w:after="120"/>
        <w:jc w:val="both"/>
        <w:rPr>
          <w:sz w:val="24"/>
          <w:szCs w:val="24"/>
        </w:rPr>
      </w:pPr>
      <w:r>
        <w:rPr>
          <w:sz w:val="24"/>
          <w:szCs w:val="24"/>
        </w:rPr>
        <w:t>5.1. Strony zgodnie postanawiają, że będą stosowane następujące rodzaje odbiorów robót:</w:t>
      </w:r>
    </w:p>
    <w:p w:rsidR="00E02877" w:rsidRDefault="00E02877" w:rsidP="00E02877">
      <w:pPr>
        <w:spacing w:after="120"/>
        <w:jc w:val="both"/>
        <w:rPr>
          <w:sz w:val="24"/>
          <w:szCs w:val="24"/>
        </w:rPr>
      </w:pPr>
      <w:r>
        <w:rPr>
          <w:sz w:val="24"/>
          <w:szCs w:val="24"/>
        </w:rPr>
        <w:t>a)  odbiory robót zanikających oraz robót ulegających zakryciu – na bieżąco przez przedstawiciela Zamawiającego  (potwierdzony protokołem odbioru robót zanikających bądź ulegających zakryciu);</w:t>
      </w:r>
    </w:p>
    <w:p w:rsidR="00E02877" w:rsidRDefault="00E02877" w:rsidP="00E02877">
      <w:pPr>
        <w:spacing w:after="120"/>
        <w:jc w:val="both"/>
        <w:rPr>
          <w:b/>
          <w:sz w:val="24"/>
          <w:szCs w:val="24"/>
        </w:rPr>
      </w:pPr>
      <w:r>
        <w:rPr>
          <w:sz w:val="24"/>
          <w:szCs w:val="24"/>
        </w:rPr>
        <w:t xml:space="preserve">b) odbiór końcowy – stanowiący podstawę do rozliczenia niniejszej umowy. </w:t>
      </w:r>
    </w:p>
    <w:p w:rsidR="00E02877" w:rsidRPr="003B3D80" w:rsidRDefault="00E02877" w:rsidP="00E02877">
      <w:pPr>
        <w:spacing w:after="120"/>
        <w:jc w:val="both"/>
        <w:rPr>
          <w:sz w:val="24"/>
          <w:szCs w:val="24"/>
        </w:rPr>
      </w:pPr>
      <w:r>
        <w:rPr>
          <w:sz w:val="24"/>
          <w:szCs w:val="24"/>
        </w:rPr>
        <w:t>c)  odbiór pogwarancyjny.</w:t>
      </w:r>
    </w:p>
    <w:p w:rsidR="00E02877" w:rsidRPr="003B3D80" w:rsidRDefault="00E02877" w:rsidP="00E02877">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E02877" w:rsidRPr="003B3D80" w:rsidRDefault="00E02877" w:rsidP="00E02877">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E02877" w:rsidRPr="003B3D80" w:rsidRDefault="00E02877" w:rsidP="001D01EB">
      <w:pPr>
        <w:numPr>
          <w:ilvl w:val="0"/>
          <w:numId w:val="31"/>
        </w:numPr>
        <w:spacing w:after="120"/>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E02877" w:rsidRPr="003B3D80" w:rsidRDefault="00E02877" w:rsidP="001D01EB">
      <w:pPr>
        <w:numPr>
          <w:ilvl w:val="0"/>
          <w:numId w:val="31"/>
        </w:numPr>
        <w:spacing w:after="120"/>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E02877" w:rsidRDefault="00E02877" w:rsidP="001D01EB">
      <w:pPr>
        <w:numPr>
          <w:ilvl w:val="0"/>
          <w:numId w:val="31"/>
        </w:numPr>
        <w:spacing w:after="120"/>
        <w:ind w:left="851" w:hanging="284"/>
        <w:jc w:val="both"/>
        <w:rPr>
          <w:sz w:val="24"/>
          <w:szCs w:val="24"/>
        </w:rPr>
      </w:pPr>
      <w:r>
        <w:rPr>
          <w:sz w:val="24"/>
          <w:szCs w:val="24"/>
        </w:rPr>
        <w:t>protoko</w:t>
      </w:r>
      <w:r w:rsidRPr="003B3D80">
        <w:rPr>
          <w:sz w:val="24"/>
          <w:szCs w:val="24"/>
        </w:rPr>
        <w:t xml:space="preserve">ły badań i sprawdzeń, </w:t>
      </w:r>
    </w:p>
    <w:p w:rsidR="00E02877" w:rsidRDefault="00E02877" w:rsidP="001D01EB">
      <w:pPr>
        <w:numPr>
          <w:ilvl w:val="0"/>
          <w:numId w:val="31"/>
        </w:numPr>
        <w:spacing w:after="120"/>
        <w:ind w:left="851" w:hanging="284"/>
        <w:jc w:val="both"/>
        <w:rPr>
          <w:sz w:val="24"/>
          <w:szCs w:val="24"/>
        </w:rPr>
      </w:pPr>
      <w:r>
        <w:rPr>
          <w:sz w:val="24"/>
          <w:szCs w:val="24"/>
        </w:rPr>
        <w:t>dokumentację powykonawczą,</w:t>
      </w:r>
    </w:p>
    <w:p w:rsidR="00E02877" w:rsidRDefault="00E02877" w:rsidP="001D01EB">
      <w:pPr>
        <w:numPr>
          <w:ilvl w:val="0"/>
          <w:numId w:val="31"/>
        </w:numPr>
        <w:spacing w:after="120"/>
        <w:ind w:left="851" w:hanging="284"/>
        <w:jc w:val="both"/>
        <w:rPr>
          <w:sz w:val="24"/>
          <w:szCs w:val="24"/>
        </w:rPr>
      </w:pPr>
      <w:r>
        <w:rPr>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E02877" w:rsidRDefault="00E02877" w:rsidP="00E02877">
      <w:pPr>
        <w:spacing w:after="120"/>
        <w:jc w:val="both"/>
        <w:rPr>
          <w:sz w:val="24"/>
          <w:szCs w:val="24"/>
        </w:rPr>
      </w:pPr>
      <w:r>
        <w:rPr>
          <w:sz w:val="24"/>
          <w:szCs w:val="24"/>
        </w:rPr>
        <w:lastRenderedPageBreak/>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E02877" w:rsidRPr="003B3D80" w:rsidRDefault="00E02877" w:rsidP="00E02877">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w:t>
      </w:r>
      <w:r>
        <w:rPr>
          <w:sz w:val="24"/>
          <w:szCs w:val="24"/>
        </w:rPr>
        <w:t>ia i odbioru robót,</w:t>
      </w:r>
      <w:r w:rsidRPr="009010EE">
        <w:rPr>
          <w:sz w:val="24"/>
          <w:szCs w:val="24"/>
        </w:rPr>
        <w:t xml:space="preserve"> obowiązującymi przepisami, w tym przepisami BHP, przeciwpożarowymi i sanitarnymi.</w:t>
      </w:r>
    </w:p>
    <w:p w:rsidR="00E02877" w:rsidRDefault="00E02877" w:rsidP="00E02877">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E02877" w:rsidRDefault="00E02877" w:rsidP="00E02877">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E02877" w:rsidRDefault="00E02877" w:rsidP="00E02877">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E02877" w:rsidRPr="003B3D80" w:rsidRDefault="00E02877" w:rsidP="00E02877">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E02877" w:rsidRDefault="00E02877" w:rsidP="00E02877">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E02877" w:rsidRPr="003B3D80" w:rsidRDefault="00E02877" w:rsidP="00E02877">
      <w:pPr>
        <w:jc w:val="both"/>
        <w:rPr>
          <w:sz w:val="24"/>
          <w:szCs w:val="24"/>
        </w:rPr>
      </w:pPr>
    </w:p>
    <w:p w:rsidR="00E02877" w:rsidRPr="00BC4EDB" w:rsidRDefault="00E02877" w:rsidP="00E02877">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E02877" w:rsidRPr="003B3D80" w:rsidRDefault="00E02877" w:rsidP="00E02877">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E02877" w:rsidRPr="003B3D80" w:rsidRDefault="00E02877" w:rsidP="001D01EB">
      <w:pPr>
        <w:numPr>
          <w:ilvl w:val="0"/>
          <w:numId w:val="32"/>
        </w:numPr>
        <w:spacing w:after="120"/>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E02877" w:rsidRPr="003B3D80" w:rsidRDefault="00E02877" w:rsidP="001D01EB">
      <w:pPr>
        <w:numPr>
          <w:ilvl w:val="0"/>
          <w:numId w:val="32"/>
        </w:numPr>
        <w:ind w:left="993" w:hanging="426"/>
        <w:jc w:val="both"/>
        <w:rPr>
          <w:sz w:val="24"/>
          <w:szCs w:val="24"/>
        </w:rPr>
      </w:pPr>
      <w:r w:rsidRPr="003B3D80">
        <w:rPr>
          <w:sz w:val="24"/>
          <w:szCs w:val="24"/>
        </w:rPr>
        <w:t>jeżeli wady nie nadają się do usunięcia to:</w:t>
      </w:r>
    </w:p>
    <w:p w:rsidR="00E02877" w:rsidRPr="003B3D80" w:rsidRDefault="00E02877" w:rsidP="001D01EB">
      <w:pPr>
        <w:numPr>
          <w:ilvl w:val="1"/>
          <w:numId w:val="32"/>
        </w:numPr>
        <w:tabs>
          <w:tab w:val="num" w:pos="1276"/>
        </w:tabs>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E02877" w:rsidRPr="003B3D80" w:rsidRDefault="00E02877" w:rsidP="001D01EB">
      <w:pPr>
        <w:numPr>
          <w:ilvl w:val="1"/>
          <w:numId w:val="32"/>
        </w:numPr>
        <w:tabs>
          <w:tab w:val="num" w:pos="1276"/>
        </w:tabs>
        <w:ind w:left="1276" w:hanging="283"/>
        <w:jc w:val="both"/>
        <w:rPr>
          <w:sz w:val="24"/>
          <w:szCs w:val="24"/>
        </w:rPr>
      </w:pPr>
      <w:r>
        <w:rPr>
          <w:sz w:val="24"/>
          <w:szCs w:val="24"/>
        </w:rPr>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E02877" w:rsidRPr="003B3D80" w:rsidRDefault="00E02877" w:rsidP="00E02877">
      <w:pPr>
        <w:spacing w:after="120"/>
        <w:jc w:val="both"/>
        <w:rPr>
          <w:sz w:val="24"/>
          <w:szCs w:val="24"/>
        </w:rPr>
      </w:pPr>
      <w:r>
        <w:rPr>
          <w:sz w:val="24"/>
          <w:szCs w:val="24"/>
        </w:rPr>
        <w:lastRenderedPageBreak/>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E02877" w:rsidRPr="0045071D" w:rsidRDefault="00E02877" w:rsidP="00E02877">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E02877" w:rsidRDefault="00E02877" w:rsidP="00E02877">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E02877" w:rsidRPr="00F41B8F" w:rsidRDefault="00E02877" w:rsidP="00E02877">
      <w:pPr>
        <w:pStyle w:val="Tekstpodstawowy"/>
        <w:tabs>
          <w:tab w:val="left" w:pos="426"/>
          <w:tab w:val="left" w:pos="851"/>
        </w:tabs>
        <w:suppressAutoHyphens/>
        <w:jc w:val="both"/>
        <w:rPr>
          <w:b/>
          <w:sz w:val="24"/>
          <w:szCs w:val="24"/>
        </w:rPr>
      </w:pPr>
      <w:r w:rsidRPr="00F41B8F">
        <w:rPr>
          <w:b/>
          <w:sz w:val="24"/>
          <w:szCs w:val="24"/>
        </w:rPr>
        <w:t>5.4. Odbiór pogwarancyjny</w:t>
      </w:r>
    </w:p>
    <w:p w:rsidR="00E02877" w:rsidRPr="00EC00DB" w:rsidRDefault="00E02877" w:rsidP="00E02877">
      <w:pPr>
        <w:pStyle w:val="Tekstpodstawowy"/>
        <w:tabs>
          <w:tab w:val="left" w:pos="426"/>
          <w:tab w:val="left" w:pos="851"/>
        </w:tabs>
        <w:suppressAutoHyphens/>
        <w:spacing w:after="360"/>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E02877" w:rsidRPr="00E36059" w:rsidRDefault="00E02877" w:rsidP="00E02877">
      <w:pPr>
        <w:pStyle w:val="Nagwek2"/>
        <w:spacing w:before="0" w:after="120"/>
        <w:jc w:val="center"/>
        <w:rPr>
          <w:b w:val="0"/>
          <w:i/>
          <w:color w:val="auto"/>
          <w:sz w:val="24"/>
          <w:szCs w:val="24"/>
        </w:rPr>
      </w:pPr>
      <w:r w:rsidRPr="00E36059">
        <w:rPr>
          <w:color w:val="auto"/>
          <w:sz w:val="24"/>
          <w:szCs w:val="24"/>
        </w:rPr>
        <w:t>§ 6</w:t>
      </w:r>
    </w:p>
    <w:p w:rsidR="00E02877" w:rsidRDefault="00E02877" w:rsidP="00E02877">
      <w:pPr>
        <w:spacing w:after="240"/>
        <w:jc w:val="center"/>
        <w:rPr>
          <w:sz w:val="24"/>
          <w:szCs w:val="24"/>
        </w:rPr>
      </w:pPr>
      <w:r w:rsidRPr="00E36059">
        <w:rPr>
          <w:sz w:val="24"/>
          <w:szCs w:val="24"/>
        </w:rPr>
        <w:t>ZASADY WSPÓŁDZIAŁANIA STRON</w:t>
      </w:r>
    </w:p>
    <w:p w:rsidR="00E02877" w:rsidRPr="0045071D" w:rsidRDefault="00E02877" w:rsidP="00E02877">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E02877" w:rsidRPr="0045071D" w:rsidRDefault="00E02877" w:rsidP="00E02877">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E02877" w:rsidRPr="00E36059" w:rsidRDefault="00E02877" w:rsidP="00E02877">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E02877" w:rsidRPr="00E36059" w:rsidRDefault="00E02877" w:rsidP="00E02877">
      <w:pPr>
        <w:spacing w:after="120"/>
        <w:jc w:val="both"/>
        <w:rPr>
          <w:sz w:val="24"/>
          <w:szCs w:val="24"/>
        </w:rPr>
      </w:pPr>
      <w:r>
        <w:rPr>
          <w:sz w:val="24"/>
          <w:szCs w:val="24"/>
        </w:rPr>
        <w:t>6.4</w:t>
      </w:r>
      <w:r w:rsidRPr="00E36059">
        <w:rPr>
          <w:sz w:val="24"/>
          <w:szCs w:val="24"/>
        </w:rPr>
        <w:t>.</w:t>
      </w:r>
      <w:r w:rsidRPr="00524942">
        <w:rPr>
          <w:b/>
          <w:sz w:val="24"/>
          <w:szCs w:val="24"/>
        </w:rPr>
        <w:t>Wykonanie wskazówek i poleceń Zamawiającego</w:t>
      </w:r>
    </w:p>
    <w:p w:rsidR="00E02877" w:rsidRDefault="00E02877" w:rsidP="00E02877">
      <w:pPr>
        <w:spacing w:after="120"/>
        <w:ind w:left="567"/>
        <w:jc w:val="both"/>
        <w:rPr>
          <w:sz w:val="24"/>
          <w:szCs w:val="24"/>
        </w:rPr>
      </w:pPr>
      <w:r w:rsidRPr="00E36059">
        <w:rPr>
          <w:sz w:val="24"/>
          <w:szCs w:val="24"/>
        </w:rPr>
        <w:t>Wykonawca zobowiązuje się do:</w:t>
      </w:r>
    </w:p>
    <w:p w:rsidR="00E02877" w:rsidRPr="00E36059" w:rsidRDefault="00E02877" w:rsidP="00E02877">
      <w:pPr>
        <w:spacing w:after="120"/>
        <w:ind w:left="567"/>
        <w:jc w:val="both"/>
        <w:rPr>
          <w:sz w:val="24"/>
          <w:szCs w:val="24"/>
        </w:rPr>
      </w:pPr>
      <w:r>
        <w:rPr>
          <w:sz w:val="24"/>
          <w:szCs w:val="24"/>
        </w:rPr>
        <w:t>- konsultowania wszelkich wątpliwości dotyczących przedmiotu zamówienia                         z Zamawiającym,</w:t>
      </w:r>
    </w:p>
    <w:p w:rsidR="00E02877" w:rsidRPr="00E36059" w:rsidRDefault="00E02877" w:rsidP="001D01EB">
      <w:pPr>
        <w:numPr>
          <w:ilvl w:val="0"/>
          <w:numId w:val="33"/>
        </w:numPr>
        <w:spacing w:after="120"/>
        <w:ind w:left="851" w:hanging="284"/>
        <w:jc w:val="both"/>
        <w:rPr>
          <w:sz w:val="24"/>
          <w:szCs w:val="24"/>
        </w:rPr>
      </w:pPr>
      <w:r w:rsidRPr="00E36059">
        <w:rPr>
          <w:sz w:val="24"/>
          <w:szCs w:val="24"/>
        </w:rPr>
        <w:t>stosowania się do pisemny</w:t>
      </w:r>
      <w:r>
        <w:rPr>
          <w:sz w:val="24"/>
          <w:szCs w:val="24"/>
        </w:rPr>
        <w:t>ch poleceń i wskazówek Zamawiającego</w:t>
      </w:r>
      <w:r w:rsidRPr="00E36059">
        <w:rPr>
          <w:sz w:val="24"/>
          <w:szCs w:val="24"/>
        </w:rPr>
        <w:t xml:space="preserve"> w trakcie wykonywania przedmiotu umowy;</w:t>
      </w:r>
    </w:p>
    <w:p w:rsidR="00E02877" w:rsidRPr="006301D8" w:rsidRDefault="00E02877" w:rsidP="001D01EB">
      <w:pPr>
        <w:numPr>
          <w:ilvl w:val="0"/>
          <w:numId w:val="33"/>
        </w:numPr>
        <w:spacing w:after="120"/>
        <w:ind w:left="851" w:hanging="284"/>
        <w:jc w:val="both"/>
        <w:rPr>
          <w:sz w:val="24"/>
          <w:szCs w:val="24"/>
        </w:rPr>
      </w:pPr>
      <w:r>
        <w:rPr>
          <w:sz w:val="24"/>
          <w:szCs w:val="24"/>
        </w:rPr>
        <w:t>przedłożenia Zamawiającemu</w:t>
      </w:r>
      <w:r w:rsidRPr="00E36059">
        <w:rPr>
          <w:sz w:val="24"/>
          <w:szCs w:val="24"/>
        </w:rPr>
        <w:t xml:space="preserve"> na jego pisemne żądanie zgłoszone w każdym czasie trwania Umowy, wszelkich dokumentów, materiałów i info</w:t>
      </w:r>
      <w:r>
        <w:rPr>
          <w:sz w:val="24"/>
          <w:szCs w:val="24"/>
        </w:rPr>
        <w:t xml:space="preserve">rmacji potrzebnych  mu  </w:t>
      </w:r>
      <w:r w:rsidRPr="00E36059">
        <w:rPr>
          <w:sz w:val="24"/>
          <w:szCs w:val="24"/>
        </w:rPr>
        <w:t>do oceny prawidłowości wykonania Umowy.</w:t>
      </w:r>
    </w:p>
    <w:p w:rsidR="00E02877" w:rsidRDefault="00E02877" w:rsidP="00E02877">
      <w:pPr>
        <w:spacing w:after="120"/>
        <w:jc w:val="both"/>
        <w:rPr>
          <w:b/>
          <w:sz w:val="24"/>
          <w:szCs w:val="24"/>
        </w:rPr>
      </w:pPr>
      <w:r>
        <w:rPr>
          <w:sz w:val="24"/>
          <w:szCs w:val="24"/>
        </w:rPr>
        <w:t>6.5</w:t>
      </w:r>
      <w:r w:rsidRPr="00E36059">
        <w:rPr>
          <w:sz w:val="24"/>
          <w:szCs w:val="24"/>
        </w:rPr>
        <w:t xml:space="preserve">. </w:t>
      </w:r>
      <w:r w:rsidRPr="00524942">
        <w:rPr>
          <w:b/>
          <w:sz w:val="24"/>
          <w:szCs w:val="24"/>
        </w:rPr>
        <w:t>Podwykonawstwo</w:t>
      </w:r>
    </w:p>
    <w:p w:rsidR="00E02877" w:rsidRDefault="00E02877" w:rsidP="00E02877">
      <w:pPr>
        <w:spacing w:after="120"/>
        <w:jc w:val="both"/>
        <w:rPr>
          <w:sz w:val="24"/>
          <w:szCs w:val="24"/>
        </w:rPr>
      </w:pPr>
      <w:r w:rsidRPr="00CC48DC">
        <w:rPr>
          <w:sz w:val="24"/>
          <w:szCs w:val="24"/>
        </w:rPr>
        <w:t xml:space="preserve">6.5.1. </w:t>
      </w:r>
      <w:r>
        <w:rPr>
          <w:sz w:val="24"/>
          <w:szCs w:val="24"/>
        </w:rPr>
        <w:t xml:space="preserve">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w:t>
      </w:r>
      <w:r>
        <w:rPr>
          <w:sz w:val="24"/>
          <w:szCs w:val="24"/>
        </w:rPr>
        <w:lastRenderedPageBreak/>
        <w:t>już znane w dniu przystąpienia do realizacji zamówienia. Zamawiający nie zastrzega obowiązku osobistego wykonania przez Wykonawcę kluczowych części zamówienia.</w:t>
      </w:r>
    </w:p>
    <w:p w:rsidR="00E02877" w:rsidRDefault="00E02877" w:rsidP="00E02877">
      <w:pPr>
        <w:spacing w:after="120"/>
        <w:jc w:val="both"/>
        <w:rPr>
          <w:sz w:val="24"/>
          <w:szCs w:val="24"/>
        </w:rPr>
      </w:pPr>
      <w:r>
        <w:rPr>
          <w:sz w:val="24"/>
          <w:szCs w:val="24"/>
        </w:rP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E02877" w:rsidRDefault="00E02877" w:rsidP="00E02877">
      <w:pPr>
        <w:spacing w:after="120"/>
        <w:jc w:val="both"/>
        <w:rPr>
          <w:sz w:val="24"/>
          <w:szCs w:val="24"/>
        </w:rPr>
      </w:pPr>
      <w:r>
        <w:rPr>
          <w:sz w:val="24"/>
          <w:szCs w:val="24"/>
        </w:rPr>
        <w:t>a) Podwykonawca lub dalszy Podwykonawca każdorazowo w ciągu 7 dni od daty wystawienia faktury przedłoży do Zamawiającego kopię faktury wystawionej na podstawie zawartej umowy o podwykonawstwo;</w:t>
      </w:r>
    </w:p>
    <w:p w:rsidR="00E02877" w:rsidRDefault="00E02877" w:rsidP="00E02877">
      <w:pPr>
        <w:spacing w:after="120"/>
        <w:jc w:val="both"/>
        <w:rPr>
          <w:sz w:val="24"/>
          <w:szCs w:val="24"/>
        </w:rPr>
      </w:pPr>
      <w:r>
        <w:rPr>
          <w:sz w:val="24"/>
          <w:szCs w:val="24"/>
        </w:rPr>
        <w:t>b) Przedmiot zamówienia umowy o podwykonawstwo musi być tożsamy z zakresem prac wynikającym z zamówienia podstawowego;</w:t>
      </w:r>
    </w:p>
    <w:p w:rsidR="00E02877" w:rsidRDefault="00E02877" w:rsidP="00E02877">
      <w:pPr>
        <w:spacing w:after="120"/>
        <w:jc w:val="both"/>
        <w:rPr>
          <w:sz w:val="24"/>
          <w:szCs w:val="24"/>
        </w:rPr>
      </w:pPr>
      <w:r>
        <w:rPr>
          <w:sz w:val="24"/>
          <w:szCs w:val="24"/>
        </w:rPr>
        <w:t>c) Termin zapłaty wynagrodzenia nie może być dłuższy niż 30 dni od dnia doręczenia Wykonawcy, Podwykonawcy lub dalszemu Podwykonawcy prawidłowo wystawionej faktury lub rachunku, potwierdzających wykonanie zleconej roboty;</w:t>
      </w:r>
    </w:p>
    <w:p w:rsidR="00E02877" w:rsidRDefault="00E02877" w:rsidP="00E02877">
      <w:pPr>
        <w:spacing w:after="120"/>
        <w:jc w:val="both"/>
        <w:rPr>
          <w:sz w:val="24"/>
          <w:szCs w:val="24"/>
        </w:rPr>
      </w:pPr>
      <w:r>
        <w:rPr>
          <w:sz w:val="24"/>
          <w:szCs w:val="24"/>
        </w:rPr>
        <w:t>d) Wartość umowy o podwykonawstwo lub dalsze podwykonawstwo nie może być wyższa niż to wynika z oferty Wykonawcy;</w:t>
      </w:r>
    </w:p>
    <w:p w:rsidR="00E02877" w:rsidRDefault="00E02877" w:rsidP="00E02877">
      <w:pPr>
        <w:spacing w:after="120"/>
        <w:jc w:val="both"/>
        <w:rPr>
          <w:sz w:val="24"/>
          <w:szCs w:val="24"/>
        </w:rPr>
      </w:pPr>
      <w:r>
        <w:rPr>
          <w:sz w:val="24"/>
          <w:szCs w:val="24"/>
        </w:rPr>
        <w:t>e) Umowa o podwykonawstwo nie może zawierać postanowień uzależniających uzyskanie przez Podwykonawcę płatności od Wykonawcy wynagrodzenia obejmującego zakres robót wykonanych przez Podwykonawcę;</w:t>
      </w:r>
    </w:p>
    <w:p w:rsidR="00E02877" w:rsidRDefault="00E02877" w:rsidP="00E02877">
      <w:pPr>
        <w:spacing w:after="120"/>
        <w:jc w:val="both"/>
        <w:rPr>
          <w:sz w:val="24"/>
          <w:szCs w:val="24"/>
        </w:rPr>
      </w:pPr>
      <w:r>
        <w:rPr>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E02877" w:rsidRDefault="00E02877" w:rsidP="00E02877">
      <w:pPr>
        <w:spacing w:after="120"/>
        <w:jc w:val="both"/>
        <w:rPr>
          <w:sz w:val="24"/>
          <w:szCs w:val="24"/>
        </w:rPr>
      </w:pPr>
      <w:r>
        <w:rPr>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E02877" w:rsidRDefault="00E02877" w:rsidP="00E02877">
      <w:pPr>
        <w:spacing w:after="120"/>
        <w:jc w:val="both"/>
        <w:rPr>
          <w:sz w:val="24"/>
          <w:szCs w:val="24"/>
        </w:rPr>
      </w:pPr>
      <w:r>
        <w:rPr>
          <w:sz w:val="24"/>
          <w:szCs w:val="24"/>
        </w:rPr>
        <w:t xml:space="preserve">6.5.4. Zamawiający w terminie 7 dni od daty otrzymania zgody, o której mowa w </w:t>
      </w:r>
      <w:proofErr w:type="spellStart"/>
      <w:r>
        <w:rPr>
          <w:sz w:val="24"/>
          <w:szCs w:val="24"/>
        </w:rPr>
        <w:t>pkt</w:t>
      </w:r>
      <w:proofErr w:type="spellEnd"/>
      <w:r>
        <w:rPr>
          <w:sz w:val="24"/>
          <w:szCs w:val="24"/>
        </w:rPr>
        <w:t xml:space="preserve"> 6.5.3., zgłasza w formie pisemnej zastrzeżenia do projektu umowy o podwykonawstwo,                   w przypadku  niespełniania wymagań określonych w </w:t>
      </w:r>
      <w:proofErr w:type="spellStart"/>
      <w:r>
        <w:rPr>
          <w:sz w:val="24"/>
          <w:szCs w:val="24"/>
        </w:rPr>
        <w:t>pkt</w:t>
      </w:r>
      <w:proofErr w:type="spellEnd"/>
      <w:r>
        <w:rPr>
          <w:sz w:val="24"/>
          <w:szCs w:val="24"/>
        </w:rPr>
        <w:t xml:space="preserve"> 6.5.2.</w:t>
      </w:r>
    </w:p>
    <w:p w:rsidR="00E02877" w:rsidRDefault="00E02877" w:rsidP="00E02877">
      <w:pPr>
        <w:spacing w:after="120"/>
        <w:jc w:val="both"/>
        <w:rPr>
          <w:sz w:val="24"/>
          <w:szCs w:val="24"/>
        </w:rPr>
      </w:pPr>
      <w:r>
        <w:rPr>
          <w:sz w:val="24"/>
          <w:szCs w:val="24"/>
        </w:rPr>
        <w:t xml:space="preserve">6.5.5. Niezgłoszenie w formie pisemnej zastrzeżeń do przedłożonego projektu umowy                   o podwykonawstwo, której przedmiotem są roboty budowlane, w terminie określonym w </w:t>
      </w:r>
      <w:proofErr w:type="spellStart"/>
      <w:r>
        <w:rPr>
          <w:sz w:val="24"/>
          <w:szCs w:val="24"/>
        </w:rPr>
        <w:t>pkt</w:t>
      </w:r>
      <w:proofErr w:type="spellEnd"/>
      <w:r>
        <w:rPr>
          <w:sz w:val="24"/>
          <w:szCs w:val="24"/>
        </w:rPr>
        <w:t xml:space="preserve"> 4.2, uważa się za akceptację projektu umowy przez Zamawiającego.</w:t>
      </w:r>
    </w:p>
    <w:p w:rsidR="00E02877" w:rsidRDefault="00E02877" w:rsidP="00E02877">
      <w:pPr>
        <w:spacing w:after="120"/>
        <w:jc w:val="both"/>
        <w:rPr>
          <w:sz w:val="24"/>
          <w:szCs w:val="24"/>
        </w:rPr>
      </w:pPr>
      <w:r>
        <w:rPr>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E02877" w:rsidRPr="00D96B66" w:rsidRDefault="00E02877" w:rsidP="00E02877">
      <w:pPr>
        <w:spacing w:after="120"/>
        <w:jc w:val="both"/>
        <w:rPr>
          <w:sz w:val="24"/>
          <w:szCs w:val="24"/>
        </w:rPr>
      </w:pPr>
      <w:r w:rsidRPr="00D96B66">
        <w:rPr>
          <w:sz w:val="24"/>
          <w:szCs w:val="24"/>
        </w:rPr>
        <w:t xml:space="preserve">6.5.7. Zamawiający w terminie 7 dni liczonych od daty otrzymania poświadczonej za zgodność z oryginałem kopii zawartej umowy o podwykonawstwo, zgłasza w formie </w:t>
      </w:r>
      <w:r w:rsidRPr="00D96B66">
        <w:rPr>
          <w:sz w:val="24"/>
          <w:szCs w:val="24"/>
        </w:rPr>
        <w:lastRenderedPageBreak/>
        <w:t xml:space="preserve">pisemnej sprzeciw do umowy o podwykonawstwo, której przedmiotem są roboty budowlane, w przypadku niespełniania wymagań określonych w </w:t>
      </w:r>
      <w:proofErr w:type="spellStart"/>
      <w:r w:rsidRPr="00D96B66">
        <w:rPr>
          <w:sz w:val="24"/>
          <w:szCs w:val="24"/>
        </w:rPr>
        <w:t>pkt</w:t>
      </w:r>
      <w:proofErr w:type="spellEnd"/>
      <w:r w:rsidRPr="00D96B66">
        <w:rPr>
          <w:sz w:val="24"/>
          <w:szCs w:val="24"/>
        </w:rPr>
        <w:t xml:space="preserve"> 6.5.2.</w:t>
      </w:r>
    </w:p>
    <w:p w:rsidR="00E02877" w:rsidRDefault="00E02877" w:rsidP="00E02877">
      <w:pPr>
        <w:spacing w:after="120"/>
        <w:jc w:val="both"/>
        <w:rPr>
          <w:sz w:val="24"/>
          <w:szCs w:val="24"/>
        </w:rPr>
      </w:pPr>
      <w:r>
        <w:rPr>
          <w:sz w:val="24"/>
          <w:szCs w:val="24"/>
        </w:rPr>
        <w:t xml:space="preserve">6.5.8. Niezgłoszenie w formie pisemnej sprzeciwu do przedłożonej umowy                                     o podwykonawstwo, której przedmiotem są roboty budowlane, w terminie o którym mowa               w </w:t>
      </w:r>
      <w:proofErr w:type="spellStart"/>
      <w:r>
        <w:rPr>
          <w:sz w:val="24"/>
          <w:szCs w:val="24"/>
        </w:rPr>
        <w:t>pkt</w:t>
      </w:r>
      <w:proofErr w:type="spellEnd"/>
      <w:r>
        <w:rPr>
          <w:sz w:val="24"/>
          <w:szCs w:val="24"/>
        </w:rPr>
        <w:t xml:space="preserve"> 6.5.7., uważa się za akceptację umowy przez Zamawiającego.</w:t>
      </w:r>
    </w:p>
    <w:p w:rsidR="00E02877" w:rsidRDefault="00E02877" w:rsidP="00E02877">
      <w:pPr>
        <w:spacing w:after="120"/>
        <w:jc w:val="both"/>
        <w:rPr>
          <w:sz w:val="24"/>
          <w:szCs w:val="24"/>
        </w:rPr>
      </w:pPr>
      <w:r>
        <w:rPr>
          <w:sz w:val="24"/>
          <w:szCs w:val="24"/>
        </w:rP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Pr>
          <w:sz w:val="24"/>
          <w:szCs w:val="24"/>
        </w:rPr>
        <w:t>pkt</w:t>
      </w:r>
      <w:proofErr w:type="spellEnd"/>
      <w:r>
        <w:rPr>
          <w:sz w:val="24"/>
          <w:szCs w:val="24"/>
        </w:rPr>
        <w:t xml:space="preserve"> 6.5.5. stosuje się odpowiednio.</w:t>
      </w:r>
    </w:p>
    <w:p w:rsidR="00E02877" w:rsidRDefault="00E02877" w:rsidP="00E02877">
      <w:pPr>
        <w:spacing w:after="120"/>
        <w:jc w:val="both"/>
        <w:rPr>
          <w:sz w:val="24"/>
          <w:szCs w:val="24"/>
        </w:rPr>
      </w:pPr>
      <w:r>
        <w:rPr>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E02877" w:rsidRDefault="00E02877" w:rsidP="00E02877">
      <w:pPr>
        <w:spacing w:after="120"/>
        <w:jc w:val="both"/>
        <w:rPr>
          <w:sz w:val="24"/>
          <w:szCs w:val="24"/>
        </w:rPr>
      </w:pPr>
      <w:r>
        <w:rPr>
          <w:sz w:val="24"/>
          <w:szCs w:val="24"/>
        </w:rPr>
        <w:t>6.5.11. Umowy z Podwykonawcą lub dalszym Podwykonawcą, której przedmiotem są usługi lub dostawy:</w:t>
      </w:r>
    </w:p>
    <w:p w:rsidR="00E02877" w:rsidRDefault="00E02877" w:rsidP="00E02877">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E02877" w:rsidRPr="0041404D" w:rsidRDefault="00E02877" w:rsidP="00E02877">
      <w:pPr>
        <w:spacing w:after="120"/>
        <w:jc w:val="both"/>
        <w:rPr>
          <w:sz w:val="24"/>
          <w:szCs w:val="24"/>
        </w:rPr>
      </w:pPr>
      <w:r>
        <w:rPr>
          <w:sz w:val="24"/>
          <w:szCs w:val="24"/>
        </w:rPr>
        <w:t xml:space="preserve">- W przypadku o którym mowa w </w:t>
      </w:r>
      <w:proofErr w:type="spellStart"/>
      <w:r>
        <w:rPr>
          <w:sz w:val="24"/>
          <w:szCs w:val="24"/>
        </w:rPr>
        <w:t>pkt</w:t>
      </w:r>
      <w:proofErr w:type="spellEnd"/>
      <w:r>
        <w:rPr>
          <w:sz w:val="24"/>
          <w:szCs w:val="24"/>
        </w:rPr>
        <w:t xml:space="preserve"> 6.5.3., jeżeli termin zapłaty wynagrodzenia jest dłuższy niż określony w </w:t>
      </w:r>
      <w:proofErr w:type="spellStart"/>
      <w:r>
        <w:rPr>
          <w:sz w:val="24"/>
          <w:szCs w:val="24"/>
        </w:rPr>
        <w:t>pkt</w:t>
      </w:r>
      <w:proofErr w:type="spellEnd"/>
      <w:r>
        <w:rPr>
          <w:sz w:val="24"/>
          <w:szCs w:val="24"/>
        </w:rPr>
        <w:t xml:space="preserve"> 6.5.2.c), Zamawiający informuje o tym Wykonawcę i wzywa go do doprowadzenia do zmiany tej umowy pod rygorem wystąpienia o zapłatę kary umownej </w:t>
      </w:r>
      <w:r w:rsidRPr="0041404D">
        <w:rPr>
          <w:sz w:val="24"/>
          <w:szCs w:val="24"/>
        </w:rPr>
        <w:t>określonej w §</w:t>
      </w:r>
      <w:r>
        <w:rPr>
          <w:sz w:val="24"/>
          <w:szCs w:val="24"/>
        </w:rPr>
        <w:t xml:space="preserve"> 8 niniejszej Umowy.</w:t>
      </w:r>
    </w:p>
    <w:p w:rsidR="00E02877" w:rsidRDefault="00E02877" w:rsidP="00E02877">
      <w:pPr>
        <w:spacing w:after="120"/>
        <w:jc w:val="both"/>
        <w:rPr>
          <w:sz w:val="24"/>
          <w:szCs w:val="24"/>
        </w:rPr>
      </w:pPr>
      <w:r>
        <w:rPr>
          <w:sz w:val="24"/>
          <w:szCs w:val="24"/>
        </w:rPr>
        <w:t>6.5.12. Bezpośrednia zapłata wymagalnego wynagrodzenia przysługuje Podwykonawcy lub dalszemu Podwykonawcy:</w:t>
      </w:r>
    </w:p>
    <w:p w:rsidR="00E02877" w:rsidRDefault="00E02877" w:rsidP="00E02877">
      <w:pPr>
        <w:spacing w:after="120"/>
        <w:jc w:val="both"/>
        <w:rPr>
          <w:sz w:val="24"/>
          <w:szCs w:val="24"/>
        </w:rPr>
      </w:pPr>
      <w:r>
        <w:rPr>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E02877" w:rsidRDefault="00E02877" w:rsidP="00E02877">
      <w:pPr>
        <w:spacing w:after="120"/>
        <w:jc w:val="both"/>
        <w:rPr>
          <w:sz w:val="24"/>
          <w:szCs w:val="24"/>
        </w:rPr>
      </w:pPr>
      <w:r>
        <w:rPr>
          <w:sz w:val="24"/>
          <w:szCs w:val="24"/>
        </w:rPr>
        <w:t xml:space="preserve">b) Wynagrodzenie, o którym mowa w </w:t>
      </w:r>
      <w:proofErr w:type="spellStart"/>
      <w:r>
        <w:rPr>
          <w:sz w:val="24"/>
          <w:szCs w:val="24"/>
        </w:rPr>
        <w:t>ppkt</w:t>
      </w:r>
      <w:proofErr w:type="spellEnd"/>
      <w:r>
        <w:rPr>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E02877" w:rsidRDefault="00E02877" w:rsidP="00E02877">
      <w:pPr>
        <w:spacing w:after="120"/>
        <w:jc w:val="both"/>
        <w:rPr>
          <w:sz w:val="24"/>
          <w:szCs w:val="24"/>
        </w:rPr>
      </w:pPr>
      <w:r>
        <w:rPr>
          <w:sz w:val="24"/>
          <w:szCs w:val="24"/>
        </w:rPr>
        <w:t>c) Bezpośrednia zapłata obejmuje wyłącznie należne wynagrodzenie, bez odsetek należnych Podwykonawcy lub dalszemu Podwykonawcy.</w:t>
      </w:r>
    </w:p>
    <w:p w:rsidR="00E02877" w:rsidRDefault="00E02877" w:rsidP="00E02877">
      <w:pPr>
        <w:spacing w:after="120"/>
        <w:jc w:val="both"/>
        <w:rPr>
          <w:sz w:val="24"/>
          <w:szCs w:val="24"/>
        </w:rPr>
      </w:pPr>
      <w:r>
        <w:rPr>
          <w:sz w:val="24"/>
          <w:szCs w:val="24"/>
        </w:rPr>
        <w:lastRenderedPageBreak/>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Pr>
          <w:sz w:val="24"/>
          <w:szCs w:val="24"/>
        </w:rPr>
        <w:t>ppkt</w:t>
      </w:r>
      <w:proofErr w:type="spellEnd"/>
      <w:r>
        <w:rPr>
          <w:sz w:val="24"/>
          <w:szCs w:val="24"/>
        </w:rPr>
        <w:t xml:space="preserve"> a), w terminie 7 dni od dnia doręczenia tej informacji. Informacje przekazane drogą elektroniczna oraz za pośrednictwem faksu uważa się za skutecznie doręczone.</w:t>
      </w:r>
    </w:p>
    <w:p w:rsidR="00E02877" w:rsidRDefault="00E02877" w:rsidP="00E02877">
      <w:pPr>
        <w:spacing w:after="120"/>
        <w:jc w:val="both"/>
        <w:rPr>
          <w:sz w:val="24"/>
          <w:szCs w:val="24"/>
        </w:rPr>
      </w:pPr>
      <w:r>
        <w:rPr>
          <w:sz w:val="24"/>
          <w:szCs w:val="24"/>
        </w:rPr>
        <w:t xml:space="preserve">e) W przypadku zgłoszenia uwag o których mowa w </w:t>
      </w:r>
      <w:proofErr w:type="spellStart"/>
      <w:r>
        <w:rPr>
          <w:sz w:val="24"/>
          <w:szCs w:val="24"/>
        </w:rPr>
        <w:t>ppkt</w:t>
      </w:r>
      <w:proofErr w:type="spellEnd"/>
      <w:r>
        <w:rPr>
          <w:sz w:val="24"/>
          <w:szCs w:val="24"/>
        </w:rPr>
        <w:t xml:space="preserve"> d) w terminie wskazanym przez Zamawiającego, Zamawiający może:</w:t>
      </w:r>
    </w:p>
    <w:p w:rsidR="00E02877" w:rsidRDefault="00E02877" w:rsidP="00E02877">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E02877" w:rsidRDefault="00E02877" w:rsidP="00E02877">
      <w:pPr>
        <w:spacing w:after="120"/>
        <w:jc w:val="both"/>
        <w:rPr>
          <w:sz w:val="24"/>
          <w:szCs w:val="24"/>
        </w:rPr>
      </w:pPr>
      <w:r>
        <w:rPr>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E02877" w:rsidRDefault="00E02877" w:rsidP="00E02877">
      <w:pPr>
        <w:spacing w:after="120"/>
        <w:jc w:val="both"/>
        <w:rPr>
          <w:sz w:val="24"/>
          <w:szCs w:val="24"/>
        </w:rPr>
      </w:pPr>
      <w:r>
        <w:rPr>
          <w:sz w:val="24"/>
          <w:szCs w:val="24"/>
        </w:rPr>
        <w:t>- dokonać bezpośredniej zapłaty wynagrodzenia Podwykonawcy lub dalszemu Podwykonawcy, jeżeli Podwykonawca lub dalszy Podwykonawca wykaże zasadność takiej zapłaty.</w:t>
      </w:r>
    </w:p>
    <w:p w:rsidR="00E02877" w:rsidRPr="00CC48DC" w:rsidRDefault="00E02877" w:rsidP="00E02877">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E02877" w:rsidRPr="0041404D" w:rsidRDefault="00E02877" w:rsidP="00E02877">
      <w:pPr>
        <w:autoSpaceDE w:val="0"/>
        <w:spacing w:after="120"/>
        <w:jc w:val="both"/>
        <w:rPr>
          <w:sz w:val="24"/>
          <w:szCs w:val="24"/>
        </w:rPr>
      </w:pPr>
      <w:r w:rsidRPr="0041404D">
        <w:rPr>
          <w:sz w:val="24"/>
          <w:szCs w:val="24"/>
        </w:rPr>
        <w:t>6.5.13. Wykonawca odpowi</w:t>
      </w:r>
      <w:r>
        <w:rPr>
          <w:sz w:val="24"/>
          <w:szCs w:val="24"/>
        </w:rPr>
        <w:t>ada za działania i zaniechania P</w:t>
      </w:r>
      <w:r w:rsidRPr="0041404D">
        <w:rPr>
          <w:sz w:val="24"/>
          <w:szCs w:val="24"/>
        </w:rPr>
        <w:t>odwykonawców jak za swoje własne.</w:t>
      </w:r>
    </w:p>
    <w:p w:rsidR="00E02877" w:rsidRDefault="00E02877" w:rsidP="00E02877">
      <w:pPr>
        <w:autoSpaceDE w:val="0"/>
        <w:jc w:val="both"/>
        <w:rPr>
          <w:sz w:val="24"/>
          <w:szCs w:val="24"/>
        </w:rPr>
      </w:pPr>
      <w:r w:rsidRPr="0041404D">
        <w:rPr>
          <w:sz w:val="24"/>
          <w:szCs w:val="24"/>
        </w:rPr>
        <w:t>6.5.14. Wykonawca jest odpowiedzialny za bezpieczeństwo wszelkich działań na</w:t>
      </w:r>
      <w:r>
        <w:rPr>
          <w:sz w:val="24"/>
          <w:szCs w:val="24"/>
        </w:rPr>
        <w:t xml:space="preserve"> terenie budowy, w tym również Podwykonawców i dalszych P</w:t>
      </w:r>
      <w:r w:rsidRPr="0041404D">
        <w:rPr>
          <w:sz w:val="24"/>
          <w:szCs w:val="24"/>
        </w:rPr>
        <w:t>odwykonawców.</w:t>
      </w:r>
    </w:p>
    <w:p w:rsidR="00E02877" w:rsidRPr="0041404D" w:rsidRDefault="00E02877" w:rsidP="00E02877">
      <w:pPr>
        <w:autoSpaceDE w:val="0"/>
        <w:spacing w:after="120"/>
        <w:jc w:val="both"/>
        <w:rPr>
          <w:sz w:val="24"/>
          <w:szCs w:val="24"/>
        </w:rPr>
      </w:pPr>
    </w:p>
    <w:p w:rsidR="00E02877" w:rsidRPr="0041404D" w:rsidRDefault="00E02877" w:rsidP="00E02877">
      <w:pPr>
        <w:spacing w:after="120"/>
        <w:jc w:val="center"/>
        <w:rPr>
          <w:b/>
          <w:sz w:val="24"/>
          <w:szCs w:val="24"/>
        </w:rPr>
      </w:pPr>
      <w:r w:rsidRPr="0041404D">
        <w:rPr>
          <w:b/>
          <w:sz w:val="24"/>
          <w:szCs w:val="24"/>
        </w:rPr>
        <w:t>§ 7</w:t>
      </w:r>
    </w:p>
    <w:p w:rsidR="00E02877" w:rsidRDefault="00E02877" w:rsidP="00E02877">
      <w:pPr>
        <w:spacing w:after="120"/>
        <w:jc w:val="center"/>
        <w:rPr>
          <w:sz w:val="24"/>
          <w:szCs w:val="24"/>
        </w:rPr>
      </w:pPr>
      <w:r w:rsidRPr="003B3D80">
        <w:rPr>
          <w:sz w:val="24"/>
          <w:szCs w:val="24"/>
        </w:rPr>
        <w:t>GWARANCJA JAKOŚCI</w:t>
      </w:r>
    </w:p>
    <w:p w:rsidR="00E02877" w:rsidRDefault="00E02877" w:rsidP="00E02877">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E02877" w:rsidRPr="00B9043B" w:rsidRDefault="00E02877" w:rsidP="00E02877">
      <w:pPr>
        <w:pStyle w:val="Tekstpodstawowy"/>
        <w:tabs>
          <w:tab w:val="left" w:pos="426"/>
          <w:tab w:val="left" w:pos="735"/>
        </w:tabs>
        <w:suppressAutoHyphens/>
        <w:spacing w:after="0"/>
        <w:rPr>
          <w:sz w:val="24"/>
          <w:szCs w:val="24"/>
        </w:rPr>
      </w:pPr>
      <w:r w:rsidRPr="00B9043B">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E02877" w:rsidRPr="00B9043B" w:rsidRDefault="00E02877" w:rsidP="00E02877">
      <w:pPr>
        <w:pStyle w:val="Tekstpodstawowy"/>
        <w:tabs>
          <w:tab w:val="left" w:pos="426"/>
          <w:tab w:val="left" w:pos="735"/>
        </w:tabs>
        <w:suppressAutoHyphens/>
        <w:rPr>
          <w:b/>
          <w:sz w:val="24"/>
          <w:szCs w:val="24"/>
        </w:rPr>
      </w:pPr>
      <w:r w:rsidRPr="00B9043B">
        <w:rPr>
          <w:sz w:val="24"/>
          <w:szCs w:val="24"/>
        </w:rPr>
        <w:t xml:space="preserve">Wykonawca udziela Zamawiającemu </w:t>
      </w:r>
      <w:r w:rsidRPr="00B9043B">
        <w:rPr>
          <w:b/>
          <w:sz w:val="24"/>
          <w:szCs w:val="24"/>
        </w:rPr>
        <w:t>rękojmi na okres  ………………… miesięcy.</w:t>
      </w:r>
    </w:p>
    <w:p w:rsidR="00E02877" w:rsidRPr="00AC3364" w:rsidRDefault="00E02877" w:rsidP="00E02877">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E02877" w:rsidRPr="00AC3364" w:rsidRDefault="00E02877" w:rsidP="00E02877">
      <w:pPr>
        <w:pStyle w:val="Tekstpodstawowy"/>
        <w:tabs>
          <w:tab w:val="left" w:pos="426"/>
          <w:tab w:val="left" w:pos="735"/>
        </w:tabs>
        <w:suppressAutoHyphens/>
        <w:jc w:val="both"/>
        <w:rPr>
          <w:sz w:val="24"/>
          <w:szCs w:val="24"/>
        </w:rPr>
      </w:pPr>
      <w:r w:rsidRPr="00AC3364">
        <w:rPr>
          <w:sz w:val="24"/>
          <w:szCs w:val="24"/>
        </w:rPr>
        <w:t>7.4. Wykonawca udziela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E02877" w:rsidRPr="00AC3364" w:rsidRDefault="00E02877" w:rsidP="00E02877">
      <w:pPr>
        <w:jc w:val="both"/>
        <w:rPr>
          <w:sz w:val="24"/>
          <w:szCs w:val="24"/>
        </w:rPr>
      </w:pPr>
      <w:r w:rsidRPr="00AC3364">
        <w:rPr>
          <w:sz w:val="24"/>
          <w:szCs w:val="24"/>
        </w:rPr>
        <w:lastRenderedPageBreak/>
        <w:t>7.5. Zamawiający może realizować uprawnienia z tytułu rękojmi za wady fizyczne niezależnie od upra</w:t>
      </w:r>
      <w:r>
        <w:rPr>
          <w:sz w:val="24"/>
          <w:szCs w:val="24"/>
        </w:rPr>
        <w:t>wnień wynikających z gwarancji.</w:t>
      </w:r>
    </w:p>
    <w:p w:rsidR="00E02877" w:rsidRPr="00F84338" w:rsidRDefault="00E02877" w:rsidP="00E02877">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t>dwa dni robocze wcześniej telefonicznie lub faksem. Zamawiający jest uprawniony do jednostronnego przygotowania protokołu, jeżeli pomimo dwukrotnego zawiadomienia Wykonawcy, Wykonawca nie stawił się do oględzin.</w:t>
      </w:r>
    </w:p>
    <w:p w:rsidR="00E02877" w:rsidRPr="00F84338" w:rsidRDefault="00E02877" w:rsidP="00E02877">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E02877" w:rsidRPr="00F84338" w:rsidRDefault="00E02877" w:rsidP="00E02877">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 zgłoszone przez Zamawiającego</w:t>
      </w:r>
      <w:r w:rsidRPr="00F84338">
        <w:rPr>
          <w:sz w:val="24"/>
          <w:szCs w:val="24"/>
        </w:rPr>
        <w:t xml:space="preserve">, przed upływem okresu gwarancyjnego. </w:t>
      </w:r>
    </w:p>
    <w:p w:rsidR="00E02877" w:rsidRPr="0041404D" w:rsidRDefault="00E02877" w:rsidP="00E02877">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E02877" w:rsidRPr="0041404D" w:rsidRDefault="00E02877" w:rsidP="00E02877">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E02877" w:rsidRPr="000A5460" w:rsidRDefault="00E02877" w:rsidP="00E02877">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E02877" w:rsidRPr="0041404D" w:rsidRDefault="00E02877" w:rsidP="00E02877">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E02877" w:rsidRDefault="00E02877" w:rsidP="00E02877">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E02877" w:rsidRDefault="00E02877" w:rsidP="00E02877">
      <w:pPr>
        <w:rPr>
          <w:b/>
          <w:sz w:val="24"/>
          <w:szCs w:val="24"/>
        </w:rPr>
      </w:pPr>
    </w:p>
    <w:p w:rsidR="00ED4DD9" w:rsidRDefault="00ED4DD9" w:rsidP="00E02877">
      <w:pPr>
        <w:rPr>
          <w:b/>
          <w:sz w:val="24"/>
          <w:szCs w:val="24"/>
        </w:rPr>
      </w:pPr>
    </w:p>
    <w:p w:rsidR="00ED4DD9" w:rsidRDefault="00ED4DD9" w:rsidP="00E02877">
      <w:pPr>
        <w:rPr>
          <w:b/>
          <w:sz w:val="24"/>
          <w:szCs w:val="24"/>
        </w:rPr>
      </w:pPr>
    </w:p>
    <w:p w:rsidR="00ED4DD9" w:rsidRDefault="00ED4DD9" w:rsidP="00E02877">
      <w:pPr>
        <w:rPr>
          <w:b/>
          <w:sz w:val="24"/>
          <w:szCs w:val="24"/>
        </w:rPr>
      </w:pPr>
    </w:p>
    <w:p w:rsidR="00E02877" w:rsidRPr="00E36059" w:rsidRDefault="00E02877" w:rsidP="00E02877">
      <w:pPr>
        <w:spacing w:after="120"/>
        <w:ind w:left="360"/>
        <w:jc w:val="center"/>
        <w:rPr>
          <w:b/>
          <w:sz w:val="24"/>
          <w:szCs w:val="24"/>
        </w:rPr>
      </w:pPr>
      <w:r>
        <w:rPr>
          <w:b/>
          <w:sz w:val="24"/>
          <w:szCs w:val="24"/>
        </w:rPr>
        <w:lastRenderedPageBreak/>
        <w:t>§ 8</w:t>
      </w:r>
    </w:p>
    <w:p w:rsidR="00E02877" w:rsidRPr="003B3D80" w:rsidRDefault="00E02877" w:rsidP="00E02877">
      <w:pPr>
        <w:spacing w:after="120"/>
        <w:jc w:val="center"/>
        <w:rPr>
          <w:sz w:val="24"/>
          <w:szCs w:val="24"/>
        </w:rPr>
      </w:pPr>
      <w:r w:rsidRPr="003B3D80">
        <w:rPr>
          <w:sz w:val="24"/>
          <w:szCs w:val="24"/>
        </w:rPr>
        <w:t>KARY UMOWNE I ROSZCZENIA ODSZKODOWAWCZE</w:t>
      </w:r>
    </w:p>
    <w:p w:rsidR="00E02877" w:rsidRPr="00FD05CF" w:rsidRDefault="00E02877" w:rsidP="00E02877">
      <w:pPr>
        <w:spacing w:after="120"/>
        <w:jc w:val="both"/>
        <w:rPr>
          <w:b/>
          <w:sz w:val="24"/>
          <w:szCs w:val="24"/>
        </w:rPr>
      </w:pPr>
      <w:r w:rsidRPr="00FD05CF">
        <w:rPr>
          <w:b/>
          <w:sz w:val="24"/>
          <w:szCs w:val="24"/>
        </w:rPr>
        <w:t>8.1.Kary umowne</w:t>
      </w:r>
    </w:p>
    <w:p w:rsidR="00E02877" w:rsidRPr="003B3D80" w:rsidRDefault="00E02877" w:rsidP="00E02877">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E02877" w:rsidRPr="003B3D80" w:rsidRDefault="00E02877" w:rsidP="00E02877">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E02877" w:rsidRPr="00E36059" w:rsidRDefault="00E02877" w:rsidP="001D01EB">
      <w:pPr>
        <w:numPr>
          <w:ilvl w:val="0"/>
          <w:numId w:val="34"/>
        </w:numPr>
        <w:spacing w:after="120"/>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E02877" w:rsidRPr="003B3D80" w:rsidRDefault="00E02877" w:rsidP="00E02877">
      <w:pPr>
        <w:spacing w:before="120"/>
        <w:ind w:left="720"/>
        <w:jc w:val="both"/>
        <w:rPr>
          <w:sz w:val="24"/>
          <w:szCs w:val="24"/>
        </w:rPr>
      </w:pPr>
      <w:r>
        <w:rPr>
          <w:sz w:val="24"/>
          <w:szCs w:val="24"/>
        </w:rPr>
        <w:t xml:space="preserve">-  za każdy dzień zwłoki </w:t>
      </w:r>
      <w:r w:rsidRPr="003B3D80">
        <w:rPr>
          <w:sz w:val="24"/>
          <w:szCs w:val="24"/>
        </w:rPr>
        <w:t xml:space="preserve"> w </w:t>
      </w:r>
      <w:r>
        <w:rPr>
          <w:sz w:val="24"/>
          <w:szCs w:val="24"/>
        </w:rPr>
        <w:t xml:space="preserve">oddaniu przedmiotu Umowy w stosunku do terminu podanego w § 4 </w:t>
      </w:r>
      <w:proofErr w:type="spellStart"/>
      <w:r>
        <w:rPr>
          <w:sz w:val="24"/>
          <w:szCs w:val="24"/>
        </w:rPr>
        <w:t>pkt</w:t>
      </w:r>
      <w:proofErr w:type="spellEnd"/>
      <w:r>
        <w:rPr>
          <w:sz w:val="24"/>
          <w:szCs w:val="24"/>
        </w:rPr>
        <w:t xml:space="preserve"> 4.2. niniejszej Umowy w wysokości 0,2</w:t>
      </w:r>
      <w:r w:rsidRPr="003B3D80">
        <w:rPr>
          <w:sz w:val="24"/>
          <w:szCs w:val="24"/>
        </w:rPr>
        <w:t xml:space="preserve"> % wynagrodzen</w:t>
      </w:r>
      <w:r>
        <w:rPr>
          <w:sz w:val="24"/>
          <w:szCs w:val="24"/>
        </w:rPr>
        <w:t xml:space="preserve">ia umownego brutto, a począwszy od 14 dnia zwłoki kara umowy wzrasta do wysokości 0,5% za każdy dzień zwłoki. Całkowita kwota kar umownych nie może przekroczyć 20% wynagrodzenia umownego brutto określonego w § 10 </w:t>
      </w:r>
      <w:proofErr w:type="spellStart"/>
      <w:r>
        <w:rPr>
          <w:sz w:val="24"/>
          <w:szCs w:val="24"/>
        </w:rPr>
        <w:t>pkt</w:t>
      </w:r>
      <w:proofErr w:type="spellEnd"/>
      <w:r>
        <w:rPr>
          <w:sz w:val="24"/>
          <w:szCs w:val="24"/>
        </w:rPr>
        <w:t xml:space="preserve"> 10.1. Umowy.</w:t>
      </w:r>
    </w:p>
    <w:p w:rsidR="00E02877" w:rsidRDefault="00E02877" w:rsidP="00E02877">
      <w:pPr>
        <w:spacing w:before="120"/>
        <w:ind w:left="720"/>
        <w:jc w:val="both"/>
        <w:rPr>
          <w:sz w:val="24"/>
          <w:szCs w:val="24"/>
        </w:rPr>
      </w:pPr>
      <w:r>
        <w:rPr>
          <w:sz w:val="24"/>
          <w:szCs w:val="24"/>
        </w:rPr>
        <w:t xml:space="preserve">-  </w:t>
      </w:r>
      <w:r w:rsidRPr="001A507F">
        <w:rPr>
          <w:sz w:val="24"/>
          <w:szCs w:val="24"/>
        </w:rPr>
        <w:t xml:space="preserve">za każdy dzień </w:t>
      </w:r>
      <w:r>
        <w:rPr>
          <w:sz w:val="24"/>
          <w:szCs w:val="24"/>
        </w:rPr>
        <w:t>zwłoki</w:t>
      </w:r>
      <w:r w:rsidRPr="001A507F">
        <w:rPr>
          <w:sz w:val="24"/>
          <w:szCs w:val="24"/>
        </w:rPr>
        <w:t xml:space="preserve"> </w:t>
      </w:r>
      <w:r>
        <w:rPr>
          <w:sz w:val="24"/>
          <w:szCs w:val="24"/>
        </w:rPr>
        <w:t>w usunięciu</w:t>
      </w:r>
      <w:r w:rsidRPr="001A507F">
        <w:rPr>
          <w:sz w:val="24"/>
          <w:szCs w:val="24"/>
        </w:rPr>
        <w:t xml:space="preserve"> wad i usterek stwierdzonych przy odbiorze końcowym lub </w:t>
      </w:r>
      <w:r>
        <w:rPr>
          <w:sz w:val="24"/>
          <w:szCs w:val="24"/>
        </w:rPr>
        <w:t>w okresie gwarancji i rękojmi - w wysokości 0,2</w:t>
      </w:r>
      <w:r w:rsidRPr="001A507F">
        <w:rPr>
          <w:sz w:val="24"/>
          <w:szCs w:val="24"/>
        </w:rPr>
        <w:t xml:space="preserve"> % brutto wynagrodzenia umownego </w:t>
      </w:r>
      <w:r>
        <w:rPr>
          <w:sz w:val="24"/>
          <w:szCs w:val="24"/>
        </w:rPr>
        <w:t xml:space="preserve">(termin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Pr>
          <w:sz w:val="24"/>
          <w:szCs w:val="24"/>
        </w:rPr>
        <w:t>pkt</w:t>
      </w:r>
      <w:proofErr w:type="spellEnd"/>
      <w:r>
        <w:rPr>
          <w:sz w:val="24"/>
          <w:szCs w:val="24"/>
        </w:rPr>
        <w:t xml:space="preserve"> 10.1. Umowy.</w:t>
      </w:r>
    </w:p>
    <w:p w:rsidR="00E02877" w:rsidRDefault="00E02877" w:rsidP="00E02877">
      <w:pPr>
        <w:spacing w:before="120" w:after="120"/>
        <w:ind w:left="720"/>
        <w:jc w:val="both"/>
        <w:rPr>
          <w:sz w:val="24"/>
          <w:szCs w:val="24"/>
        </w:rPr>
      </w:pPr>
      <w:r>
        <w:rPr>
          <w:sz w:val="24"/>
          <w:szCs w:val="24"/>
        </w:rP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Pr>
          <w:sz w:val="24"/>
          <w:szCs w:val="24"/>
        </w:rPr>
        <w:t>pkt</w:t>
      </w:r>
      <w:proofErr w:type="spellEnd"/>
      <w:r>
        <w:rPr>
          <w:sz w:val="24"/>
          <w:szCs w:val="24"/>
        </w:rPr>
        <w:t xml:space="preserve"> 10.1. Umowy.</w:t>
      </w:r>
    </w:p>
    <w:p w:rsidR="00E02877" w:rsidRPr="006040BE" w:rsidRDefault="00E02877" w:rsidP="00E02877">
      <w:pPr>
        <w:pStyle w:val="Akapitzlist"/>
        <w:spacing w:before="120"/>
        <w:jc w:val="both"/>
        <w:rPr>
          <w:sz w:val="24"/>
          <w:szCs w:val="24"/>
        </w:rPr>
      </w:pPr>
      <w:r>
        <w:rPr>
          <w:sz w:val="24"/>
          <w:szCs w:val="24"/>
        </w:rPr>
        <w:t>- w</w:t>
      </w:r>
      <w:r w:rsidRPr="004F36D1">
        <w:rPr>
          <w:sz w:val="24"/>
          <w:szCs w:val="24"/>
        </w:rPr>
        <w:t xml:space="preserve"> przypadku nie przedstawienia w terminie </w:t>
      </w:r>
      <w:r>
        <w:rPr>
          <w:sz w:val="24"/>
          <w:szCs w:val="24"/>
        </w:rPr>
        <w:t xml:space="preserve">odpowiednich </w:t>
      </w:r>
      <w:r w:rsidRPr="004F36D1">
        <w:rPr>
          <w:sz w:val="24"/>
          <w:szCs w:val="24"/>
        </w:rPr>
        <w:t xml:space="preserve">dokumentów potwierdzających </w:t>
      </w:r>
      <w:r>
        <w:rPr>
          <w:sz w:val="24"/>
          <w:szCs w:val="24"/>
        </w:rPr>
        <w:t>że osoby wykonujące czynności określone w punkcie 16 rozdziału III  SIWZ</w:t>
      </w:r>
      <w:r w:rsidRPr="004F36D1">
        <w:rPr>
          <w:sz w:val="24"/>
          <w:szCs w:val="24"/>
        </w:rPr>
        <w:t xml:space="preserve">, </w:t>
      </w:r>
      <w:r>
        <w:rPr>
          <w:sz w:val="24"/>
          <w:szCs w:val="24"/>
        </w:rPr>
        <w:t>są zatrudnione na umowę o pracę w rozumieniu przepisów ustawy Kodeks Pracy, Wykonawca zapłaci Zamawiającemu karę w wysokości  1 000</w:t>
      </w:r>
      <w:r w:rsidRPr="004F36D1">
        <w:rPr>
          <w:sz w:val="24"/>
          <w:szCs w:val="24"/>
        </w:rPr>
        <w:t xml:space="preserve"> z</w:t>
      </w:r>
      <w:r>
        <w:rPr>
          <w:sz w:val="24"/>
          <w:szCs w:val="24"/>
        </w:rPr>
        <w:t>ł. brutto –                  każdorazowo (</w:t>
      </w:r>
      <w:r w:rsidRPr="004F36D1">
        <w:rPr>
          <w:sz w:val="24"/>
          <w:szCs w:val="24"/>
        </w:rPr>
        <w:t>w przypadku nieprawidłowości ujawnionej po raz pierwszy</w:t>
      </w:r>
      <w:r>
        <w:rPr>
          <w:sz w:val="24"/>
          <w:szCs w:val="24"/>
        </w:rPr>
        <w:t>, a także każdorazowo podczas kontroli, do których Wykonawca jest uprawniony</w:t>
      </w:r>
      <w:r w:rsidRPr="006040BE">
        <w:rPr>
          <w:sz w:val="24"/>
          <w:szCs w:val="24"/>
        </w:rPr>
        <w:t xml:space="preserve">). Całkowita kwota kar umownych nie może przekroczyć 10% wynagrodzenia umownego brutto określonego w § 10 </w:t>
      </w:r>
      <w:proofErr w:type="spellStart"/>
      <w:r w:rsidRPr="006040BE">
        <w:rPr>
          <w:sz w:val="24"/>
          <w:szCs w:val="24"/>
        </w:rPr>
        <w:t>pkt</w:t>
      </w:r>
      <w:proofErr w:type="spellEnd"/>
      <w:r w:rsidRPr="006040BE">
        <w:rPr>
          <w:sz w:val="24"/>
          <w:szCs w:val="24"/>
        </w:rPr>
        <w:t xml:space="preserve"> 10.1. Umowy.</w:t>
      </w:r>
    </w:p>
    <w:p w:rsidR="00E02877" w:rsidRPr="00AD229C" w:rsidRDefault="00E02877" w:rsidP="00E02877">
      <w:pPr>
        <w:pStyle w:val="Akapitzlist"/>
        <w:spacing w:before="120" w:after="240"/>
        <w:jc w:val="both"/>
        <w:rPr>
          <w:sz w:val="24"/>
          <w:szCs w:val="24"/>
        </w:rPr>
      </w:pPr>
    </w:p>
    <w:p w:rsidR="00E02877" w:rsidRPr="0047598B" w:rsidRDefault="00E02877" w:rsidP="00E02877">
      <w:pPr>
        <w:pStyle w:val="Akapitzlist"/>
        <w:jc w:val="both"/>
        <w:rPr>
          <w:sz w:val="24"/>
          <w:szCs w:val="24"/>
        </w:rPr>
      </w:pPr>
      <w:r>
        <w:rPr>
          <w:sz w:val="24"/>
          <w:szCs w:val="24"/>
        </w:rPr>
        <w:t xml:space="preserve">- w przypadku gdy roboty objęte przedmiotem niniejszej umowy będzie wykonywał inny podmiot niż Wykonawca lub inny niż Podwykonawca zaakceptowany przez </w:t>
      </w:r>
      <w:r w:rsidRPr="0047598B">
        <w:rPr>
          <w:sz w:val="24"/>
          <w:szCs w:val="24"/>
        </w:rPr>
        <w:t xml:space="preserve">Zamawiającego – w wysokości 10% wynagrodzenia brutto określonego w § 10 </w:t>
      </w:r>
      <w:proofErr w:type="spellStart"/>
      <w:r w:rsidRPr="0047598B">
        <w:rPr>
          <w:sz w:val="24"/>
          <w:szCs w:val="24"/>
        </w:rPr>
        <w:t>pkt</w:t>
      </w:r>
      <w:proofErr w:type="spellEnd"/>
      <w:r w:rsidRPr="0047598B">
        <w:rPr>
          <w:sz w:val="24"/>
          <w:szCs w:val="24"/>
        </w:rPr>
        <w:t xml:space="preserve"> 10.1.  Umowy,</w:t>
      </w:r>
      <w:r>
        <w:rPr>
          <w:sz w:val="24"/>
          <w:szCs w:val="24"/>
        </w:rPr>
        <w:t xml:space="preserve"> za każdy przypadek stwierdzenia w/w nieprawidłowości. Całkowita kwota kar umownych z w/tytułu nie może przekroczyć 10% wynagrodzenia umownego brutto określonego w § 10 </w:t>
      </w:r>
      <w:proofErr w:type="spellStart"/>
      <w:r>
        <w:rPr>
          <w:sz w:val="24"/>
          <w:szCs w:val="24"/>
        </w:rPr>
        <w:t>pkt</w:t>
      </w:r>
      <w:proofErr w:type="spellEnd"/>
      <w:r>
        <w:rPr>
          <w:sz w:val="24"/>
          <w:szCs w:val="24"/>
        </w:rPr>
        <w:t xml:space="preserve"> 10.1 Umowy.</w:t>
      </w:r>
    </w:p>
    <w:p w:rsidR="00E02877" w:rsidRPr="0047598B" w:rsidRDefault="00E02877" w:rsidP="00E02877">
      <w:pPr>
        <w:spacing w:before="120" w:after="120"/>
        <w:ind w:left="720"/>
        <w:jc w:val="both"/>
        <w:rPr>
          <w:sz w:val="24"/>
          <w:szCs w:val="24"/>
        </w:rPr>
      </w:pPr>
      <w:r w:rsidRPr="0047598B">
        <w:rPr>
          <w:sz w:val="24"/>
          <w:szCs w:val="24"/>
        </w:rPr>
        <w:t>- za nieprzedłożenie w terminie Zamawiającemu do zaakceptowania projektu umowy o podwykonawstwo (w tym dalsze podwykonawstwo), której przedmiotem są roboty budowlane, lub projektu jej zmiany, za każdy stwierdzony przypadek  - w wysokości 2% wynagrodzenia brutto okre</w:t>
      </w:r>
      <w:r>
        <w:rPr>
          <w:sz w:val="24"/>
          <w:szCs w:val="24"/>
        </w:rPr>
        <w:t xml:space="preserve">ślonego w § 10 </w:t>
      </w:r>
      <w:proofErr w:type="spellStart"/>
      <w:r>
        <w:rPr>
          <w:sz w:val="24"/>
          <w:szCs w:val="24"/>
        </w:rPr>
        <w:t>pkt</w:t>
      </w:r>
      <w:proofErr w:type="spellEnd"/>
      <w:r>
        <w:rPr>
          <w:sz w:val="24"/>
          <w:szCs w:val="24"/>
        </w:rPr>
        <w:t xml:space="preserve"> 10.1.  Umowy. Całkowita kwota kar umownych z w/w tytułu nie może przekroczyć 10 % wynagrodzenia umownego brutto określonego w § 10 </w:t>
      </w:r>
      <w:proofErr w:type="spellStart"/>
      <w:r>
        <w:rPr>
          <w:sz w:val="24"/>
          <w:szCs w:val="24"/>
        </w:rPr>
        <w:t>pkt</w:t>
      </w:r>
      <w:proofErr w:type="spellEnd"/>
      <w:r>
        <w:rPr>
          <w:sz w:val="24"/>
          <w:szCs w:val="24"/>
        </w:rPr>
        <w:t xml:space="preserve"> 10.1 Umowy.</w:t>
      </w:r>
    </w:p>
    <w:p w:rsidR="00E02877" w:rsidRPr="0047598B" w:rsidRDefault="00E02877" w:rsidP="00E02877">
      <w:pPr>
        <w:spacing w:before="120" w:after="120"/>
        <w:ind w:left="720"/>
        <w:jc w:val="both"/>
        <w:rPr>
          <w:sz w:val="24"/>
          <w:szCs w:val="24"/>
        </w:rPr>
      </w:pPr>
      <w:r w:rsidRPr="0047598B">
        <w:rPr>
          <w:sz w:val="24"/>
          <w:szCs w:val="24"/>
        </w:rPr>
        <w:lastRenderedPageBreak/>
        <w:t>- za nieprzedłożenie w terminie Zamawiającemu poświadczonej za zgodność                       z oryginałem kopii umowy o podwykonawstwo lub jej zmiany</w:t>
      </w:r>
      <w:r>
        <w:rPr>
          <w:sz w:val="24"/>
          <w:szCs w:val="24"/>
        </w:rPr>
        <w:t>,</w:t>
      </w:r>
      <w:r w:rsidRPr="0047598B">
        <w:rPr>
          <w:sz w:val="24"/>
          <w:szCs w:val="24"/>
        </w:rPr>
        <w:t xml:space="preserve"> za każdy stwierdzony przypadek – w wysokości 2% wynagrodzenia brutto okre</w:t>
      </w:r>
      <w:r>
        <w:rPr>
          <w:sz w:val="24"/>
          <w:szCs w:val="24"/>
        </w:rPr>
        <w:t xml:space="preserve">ślonego w § 10 </w:t>
      </w:r>
      <w:proofErr w:type="spellStart"/>
      <w:r>
        <w:rPr>
          <w:sz w:val="24"/>
          <w:szCs w:val="24"/>
        </w:rPr>
        <w:t>pkt</w:t>
      </w:r>
      <w:proofErr w:type="spellEnd"/>
      <w:r>
        <w:rPr>
          <w:sz w:val="24"/>
          <w:szCs w:val="24"/>
        </w:rPr>
        <w:t xml:space="preserve"> 10.1.  Umowy.</w:t>
      </w:r>
      <w:r w:rsidRPr="006040BE">
        <w:rPr>
          <w:sz w:val="24"/>
          <w:szCs w:val="24"/>
        </w:rPr>
        <w:t xml:space="preserve"> </w:t>
      </w:r>
      <w:r>
        <w:rPr>
          <w:sz w:val="24"/>
          <w:szCs w:val="24"/>
        </w:rPr>
        <w:t xml:space="preserve">Całkowita kwota kar umownych z w/w tytułu nie może przekroczyć 10 % wynagrodzenia umownego brutto określonego w § 10 </w:t>
      </w:r>
      <w:proofErr w:type="spellStart"/>
      <w:r>
        <w:rPr>
          <w:sz w:val="24"/>
          <w:szCs w:val="24"/>
        </w:rPr>
        <w:t>pkt</w:t>
      </w:r>
      <w:proofErr w:type="spellEnd"/>
      <w:r>
        <w:rPr>
          <w:sz w:val="24"/>
          <w:szCs w:val="24"/>
        </w:rPr>
        <w:t xml:space="preserve"> 10.1 Umowy. </w:t>
      </w:r>
    </w:p>
    <w:p w:rsidR="00E02877" w:rsidRPr="0047598B" w:rsidRDefault="00E02877" w:rsidP="00E02877">
      <w:pPr>
        <w:spacing w:before="120" w:after="120"/>
        <w:ind w:left="720"/>
        <w:jc w:val="both"/>
        <w:rPr>
          <w:sz w:val="24"/>
          <w:szCs w:val="24"/>
        </w:rPr>
      </w:pPr>
      <w:r w:rsidRPr="0047598B">
        <w:rPr>
          <w:sz w:val="24"/>
          <w:szCs w:val="24"/>
        </w:rPr>
        <w:t>- za brak zapłaty lub nieterminową zapłatę wynagrodzenia należnego podwykonawcom lub dalszym podwykonawcom, za każdy stwierdzony przypadek – w wysokości 2% wynagrodzenia brutto określonego w</w:t>
      </w:r>
      <w:r>
        <w:rPr>
          <w:sz w:val="24"/>
          <w:szCs w:val="24"/>
        </w:rPr>
        <w:t xml:space="preserve"> § 10 </w:t>
      </w:r>
      <w:proofErr w:type="spellStart"/>
      <w:r>
        <w:rPr>
          <w:sz w:val="24"/>
          <w:szCs w:val="24"/>
        </w:rPr>
        <w:t>pkt</w:t>
      </w:r>
      <w:proofErr w:type="spellEnd"/>
      <w:r>
        <w:rPr>
          <w:sz w:val="24"/>
          <w:szCs w:val="24"/>
        </w:rPr>
        <w:t xml:space="preserve"> 10.1. Umowy.</w:t>
      </w:r>
      <w:r w:rsidRPr="006040BE">
        <w:rPr>
          <w:sz w:val="24"/>
          <w:szCs w:val="24"/>
        </w:rPr>
        <w:t xml:space="preserve"> </w:t>
      </w:r>
      <w:r>
        <w:rPr>
          <w:sz w:val="24"/>
          <w:szCs w:val="24"/>
        </w:rPr>
        <w:t xml:space="preserve">Całkowita kwota kar umownych z w/w tytułu nie może przekroczyć 10 % wynagrodzenia umownego brutto określonego w § 10 </w:t>
      </w:r>
      <w:proofErr w:type="spellStart"/>
      <w:r>
        <w:rPr>
          <w:sz w:val="24"/>
          <w:szCs w:val="24"/>
        </w:rPr>
        <w:t>pkt</w:t>
      </w:r>
      <w:proofErr w:type="spellEnd"/>
      <w:r>
        <w:rPr>
          <w:sz w:val="24"/>
          <w:szCs w:val="24"/>
        </w:rPr>
        <w:t xml:space="preserve"> 10.1 Umowy.</w:t>
      </w:r>
    </w:p>
    <w:p w:rsidR="00E02877" w:rsidRPr="0047598B" w:rsidRDefault="00E02877" w:rsidP="00E02877">
      <w:pPr>
        <w:spacing w:before="120" w:after="120"/>
        <w:ind w:left="720"/>
        <w:jc w:val="both"/>
        <w:rPr>
          <w:sz w:val="24"/>
          <w:szCs w:val="24"/>
        </w:rPr>
      </w:pPr>
      <w:r w:rsidRPr="0047598B">
        <w:rPr>
          <w:sz w:val="24"/>
          <w:szCs w:val="24"/>
        </w:rPr>
        <w:t>- za niewprowadzenie zmiany umowy o podwykonawstwo w zakresie terminu zapłaty, za każdy stwierdzony przypadek – w wysokości 2% wynagrodzenia brutto okre</w:t>
      </w:r>
      <w:r>
        <w:rPr>
          <w:sz w:val="24"/>
          <w:szCs w:val="24"/>
        </w:rPr>
        <w:t xml:space="preserve">ślonego w § 10 </w:t>
      </w:r>
      <w:proofErr w:type="spellStart"/>
      <w:r>
        <w:rPr>
          <w:sz w:val="24"/>
          <w:szCs w:val="24"/>
        </w:rPr>
        <w:t>pkt</w:t>
      </w:r>
      <w:proofErr w:type="spellEnd"/>
      <w:r>
        <w:rPr>
          <w:sz w:val="24"/>
          <w:szCs w:val="24"/>
        </w:rPr>
        <w:t xml:space="preserve"> 10.1.  Umowy. Całkowita kwota kar umownych z w/w tytułu nie może przekroczyć 10 % wynagrodzenia umownego brutto określonego w § 10 </w:t>
      </w:r>
      <w:proofErr w:type="spellStart"/>
      <w:r>
        <w:rPr>
          <w:sz w:val="24"/>
          <w:szCs w:val="24"/>
        </w:rPr>
        <w:t>pkt</w:t>
      </w:r>
      <w:proofErr w:type="spellEnd"/>
      <w:r>
        <w:rPr>
          <w:sz w:val="24"/>
          <w:szCs w:val="24"/>
        </w:rPr>
        <w:t xml:space="preserve"> 10.1 Umowy.</w:t>
      </w:r>
    </w:p>
    <w:p w:rsidR="00E02877" w:rsidRDefault="00E02877" w:rsidP="00E02877">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 xml:space="preserve">nia brutto określonego w § 10 </w:t>
      </w:r>
      <w:proofErr w:type="spellStart"/>
      <w:r>
        <w:rPr>
          <w:sz w:val="24"/>
          <w:szCs w:val="24"/>
        </w:rPr>
        <w:t>pkt</w:t>
      </w:r>
      <w:proofErr w:type="spellEnd"/>
      <w:r>
        <w:rPr>
          <w:sz w:val="24"/>
          <w:szCs w:val="24"/>
        </w:rPr>
        <w:t xml:space="preserve"> 10.1.  Umowy,</w:t>
      </w:r>
    </w:p>
    <w:p w:rsidR="00E02877" w:rsidRPr="003B3D80" w:rsidRDefault="00E02877" w:rsidP="001D01EB">
      <w:pPr>
        <w:numPr>
          <w:ilvl w:val="0"/>
          <w:numId w:val="34"/>
        </w:numPr>
        <w:spacing w:after="120"/>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E02877" w:rsidRPr="003B3D80" w:rsidRDefault="00E02877" w:rsidP="001D01EB">
      <w:pPr>
        <w:numPr>
          <w:ilvl w:val="0"/>
          <w:numId w:val="35"/>
        </w:numPr>
        <w:tabs>
          <w:tab w:val="num" w:pos="1134"/>
        </w:tabs>
        <w:spacing w:after="120"/>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E02877" w:rsidRDefault="00E02877" w:rsidP="00E02877">
      <w:pPr>
        <w:spacing w:after="120"/>
        <w:ind w:left="708"/>
        <w:jc w:val="both"/>
        <w:rPr>
          <w:sz w:val="24"/>
          <w:szCs w:val="24"/>
        </w:rPr>
      </w:pPr>
      <w:r>
        <w:rPr>
          <w:sz w:val="24"/>
          <w:szCs w:val="24"/>
        </w:rPr>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Pr>
          <w:sz w:val="24"/>
          <w:szCs w:val="24"/>
        </w:rPr>
        <w:t xml:space="preserve">ego,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E02877" w:rsidRPr="000A5460" w:rsidRDefault="00E02877" w:rsidP="00E02877">
      <w:pPr>
        <w:pStyle w:val="Tekstpodstawowy2"/>
        <w:spacing w:after="120"/>
        <w:rPr>
          <w:b/>
        </w:rPr>
      </w:pPr>
      <w:r>
        <w:t>8</w:t>
      </w:r>
      <w:r w:rsidRPr="000A5460">
        <w:t>.1.3. Za nieterminowe płatności faktur VAT Wykonawca ma prawo naliczyć odsetki ustawowe.</w:t>
      </w:r>
    </w:p>
    <w:p w:rsidR="00E02877" w:rsidRPr="000A5460" w:rsidRDefault="00E02877" w:rsidP="00E02877">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E02877" w:rsidRPr="00F63374" w:rsidRDefault="00E02877" w:rsidP="00E02877">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E02877" w:rsidRPr="00F63374" w:rsidRDefault="00E02877" w:rsidP="00E02877">
      <w:pPr>
        <w:spacing w:after="120"/>
        <w:jc w:val="both"/>
        <w:rPr>
          <w:b/>
          <w:sz w:val="24"/>
          <w:szCs w:val="24"/>
        </w:rPr>
      </w:pPr>
      <w:r w:rsidRPr="00F63374">
        <w:rPr>
          <w:b/>
          <w:sz w:val="24"/>
          <w:szCs w:val="24"/>
        </w:rPr>
        <w:t>8.2.  Roszczenia odszkodowawcze.</w:t>
      </w:r>
    </w:p>
    <w:p w:rsidR="00E02877" w:rsidRPr="00E36059" w:rsidRDefault="00E02877" w:rsidP="00E02877">
      <w:pPr>
        <w:spacing w:after="48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E02877" w:rsidRPr="00E36059" w:rsidRDefault="00E02877" w:rsidP="00E02877">
      <w:pPr>
        <w:spacing w:after="120"/>
        <w:jc w:val="center"/>
        <w:rPr>
          <w:b/>
          <w:sz w:val="24"/>
          <w:szCs w:val="24"/>
        </w:rPr>
      </w:pPr>
      <w:r>
        <w:rPr>
          <w:b/>
          <w:sz w:val="24"/>
          <w:szCs w:val="24"/>
        </w:rPr>
        <w:t>§ 9</w:t>
      </w:r>
    </w:p>
    <w:p w:rsidR="00E02877" w:rsidRPr="003B3D80" w:rsidRDefault="00E02877" w:rsidP="00E02877">
      <w:pPr>
        <w:spacing w:after="240"/>
        <w:jc w:val="center"/>
        <w:rPr>
          <w:sz w:val="24"/>
          <w:szCs w:val="24"/>
        </w:rPr>
      </w:pPr>
      <w:r w:rsidRPr="00E36059">
        <w:rPr>
          <w:sz w:val="24"/>
          <w:szCs w:val="24"/>
        </w:rPr>
        <w:t>ZABEZPIECZENIE NALEŻYTEGO</w:t>
      </w:r>
      <w:r w:rsidRPr="003B3D80">
        <w:rPr>
          <w:sz w:val="24"/>
          <w:szCs w:val="24"/>
        </w:rPr>
        <w:t xml:space="preserve"> WYKONANIA UMOWY</w:t>
      </w:r>
    </w:p>
    <w:p w:rsidR="00E02877" w:rsidRPr="003B3D80" w:rsidRDefault="00E02877" w:rsidP="00E02877">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lastRenderedPageBreak/>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E02877" w:rsidRPr="003B3D80" w:rsidRDefault="00E02877" w:rsidP="00E02877">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E02877" w:rsidRPr="003B3D80" w:rsidRDefault="00E02877" w:rsidP="00E02877">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E02877" w:rsidRPr="003B3D80" w:rsidRDefault="00E02877" w:rsidP="001D01EB">
      <w:pPr>
        <w:numPr>
          <w:ilvl w:val="0"/>
          <w:numId w:val="36"/>
        </w:numPr>
        <w:spacing w:after="120"/>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E02877" w:rsidRPr="003B3D80" w:rsidRDefault="00E02877" w:rsidP="001D01EB">
      <w:pPr>
        <w:numPr>
          <w:ilvl w:val="0"/>
          <w:numId w:val="36"/>
        </w:numPr>
        <w:spacing w:after="120"/>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E02877" w:rsidRPr="003B3D80" w:rsidRDefault="00E02877" w:rsidP="00E02877">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E02877" w:rsidRPr="003B3D80" w:rsidRDefault="00E02877" w:rsidP="00E02877">
      <w:pPr>
        <w:spacing w:after="120"/>
        <w:jc w:val="both"/>
        <w:rPr>
          <w:sz w:val="24"/>
          <w:szCs w:val="24"/>
        </w:rPr>
      </w:pPr>
      <w:r>
        <w:rPr>
          <w:sz w:val="24"/>
          <w:szCs w:val="24"/>
        </w:rPr>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E02877" w:rsidRDefault="00E02877" w:rsidP="00E02877">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E02877" w:rsidRDefault="00E02877" w:rsidP="00E02877">
      <w:pPr>
        <w:spacing w:after="120"/>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E02877" w:rsidRPr="003B3D80" w:rsidRDefault="00E02877" w:rsidP="00E02877">
      <w:pPr>
        <w:jc w:val="both"/>
        <w:rPr>
          <w:sz w:val="24"/>
          <w:szCs w:val="24"/>
        </w:rPr>
      </w:pPr>
    </w:p>
    <w:p w:rsidR="00E02877" w:rsidRPr="00E36059" w:rsidRDefault="00E02877" w:rsidP="00E02877">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E02877" w:rsidRPr="003B3D80" w:rsidRDefault="00E02877" w:rsidP="00E02877">
      <w:pPr>
        <w:spacing w:after="240"/>
        <w:jc w:val="center"/>
        <w:rPr>
          <w:sz w:val="24"/>
          <w:szCs w:val="24"/>
        </w:rPr>
      </w:pPr>
      <w:r w:rsidRPr="003B3D80">
        <w:rPr>
          <w:sz w:val="24"/>
          <w:szCs w:val="24"/>
        </w:rPr>
        <w:t>WYNAGRODZENIE</w:t>
      </w:r>
    </w:p>
    <w:p w:rsidR="00E02877" w:rsidRDefault="00E02877" w:rsidP="00E02877">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zgodnie z wynikiem przetargu z dnia ………………..w wysokości: </w:t>
      </w:r>
    </w:p>
    <w:p w:rsidR="00E02877" w:rsidRDefault="00E02877" w:rsidP="00E02877">
      <w:pPr>
        <w:spacing w:after="120"/>
        <w:jc w:val="both"/>
        <w:rPr>
          <w:sz w:val="24"/>
          <w:szCs w:val="24"/>
        </w:rPr>
      </w:pPr>
      <w:r>
        <w:rPr>
          <w:sz w:val="24"/>
          <w:szCs w:val="24"/>
        </w:rPr>
        <w:t>Netto …………………………. zł..</w:t>
      </w:r>
    </w:p>
    <w:p w:rsidR="00E02877" w:rsidRDefault="00E02877" w:rsidP="00E02877">
      <w:pPr>
        <w:spacing w:after="120"/>
        <w:jc w:val="both"/>
        <w:rPr>
          <w:sz w:val="24"/>
          <w:szCs w:val="24"/>
        </w:rPr>
      </w:pPr>
      <w:r>
        <w:rPr>
          <w:sz w:val="24"/>
          <w:szCs w:val="24"/>
        </w:rPr>
        <w:t>Podatek VAT ………………………… zł.</w:t>
      </w:r>
    </w:p>
    <w:p w:rsidR="00E02877" w:rsidRPr="00945DF2" w:rsidRDefault="00E02877" w:rsidP="00E02877">
      <w:pPr>
        <w:spacing w:after="120"/>
        <w:jc w:val="both"/>
        <w:rPr>
          <w:b/>
          <w:sz w:val="24"/>
          <w:szCs w:val="24"/>
        </w:rPr>
      </w:pPr>
      <w:r>
        <w:rPr>
          <w:b/>
          <w:sz w:val="24"/>
          <w:szCs w:val="24"/>
        </w:rPr>
        <w:t>Brutto</w:t>
      </w:r>
      <w:r w:rsidRPr="00945DF2">
        <w:rPr>
          <w:b/>
          <w:sz w:val="24"/>
          <w:szCs w:val="24"/>
        </w:rPr>
        <w:t xml:space="preserve">  ………………..……… zł.</w:t>
      </w:r>
      <w:r>
        <w:rPr>
          <w:b/>
          <w:sz w:val="24"/>
          <w:szCs w:val="24"/>
        </w:rPr>
        <w:t xml:space="preserve"> </w:t>
      </w:r>
    </w:p>
    <w:p w:rsidR="00E02877" w:rsidRDefault="00E02877" w:rsidP="00E02877">
      <w:pPr>
        <w:spacing w:after="120"/>
        <w:jc w:val="both"/>
        <w:rPr>
          <w:b/>
          <w:sz w:val="24"/>
          <w:szCs w:val="24"/>
        </w:rPr>
      </w:pPr>
      <w:r>
        <w:rPr>
          <w:b/>
          <w:sz w:val="24"/>
          <w:szCs w:val="24"/>
        </w:rPr>
        <w:t>(Słownie: ……………………………………………………….)</w:t>
      </w:r>
    </w:p>
    <w:p w:rsidR="00E02877" w:rsidRDefault="00E02877" w:rsidP="00E02877">
      <w:pPr>
        <w:spacing w:after="120"/>
        <w:jc w:val="both"/>
        <w:rPr>
          <w:sz w:val="24"/>
        </w:rPr>
      </w:pPr>
      <w:r>
        <w:rPr>
          <w:sz w:val="24"/>
          <w:szCs w:val="24"/>
        </w:rPr>
        <w:t xml:space="preserve">10.2. </w:t>
      </w:r>
      <w:r>
        <w:rPr>
          <w:sz w:val="24"/>
        </w:rPr>
        <w:t xml:space="preserve">Kwota określona w </w:t>
      </w:r>
      <w:proofErr w:type="spellStart"/>
      <w:r>
        <w:rPr>
          <w:sz w:val="24"/>
        </w:rPr>
        <w:t>pkt</w:t>
      </w:r>
      <w:proofErr w:type="spellEnd"/>
      <w:r>
        <w:rPr>
          <w:sz w:val="24"/>
        </w:rP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E02877" w:rsidRDefault="00E02877" w:rsidP="00E02877">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E02877" w:rsidRPr="00644E03" w:rsidRDefault="00E02877" w:rsidP="00E02877">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E02877" w:rsidRPr="003B3D80" w:rsidRDefault="00E02877" w:rsidP="00E02877">
      <w:pPr>
        <w:tabs>
          <w:tab w:val="right" w:leader="dot" w:pos="9637"/>
        </w:tabs>
        <w:spacing w:after="120"/>
        <w:jc w:val="both"/>
        <w:rPr>
          <w:sz w:val="24"/>
          <w:szCs w:val="24"/>
        </w:rPr>
      </w:pPr>
      <w:r>
        <w:rPr>
          <w:sz w:val="24"/>
          <w:szCs w:val="24"/>
        </w:rPr>
        <w:lastRenderedPageBreak/>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E02877" w:rsidRPr="003B3D80" w:rsidRDefault="00E02877" w:rsidP="00E02877">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Wykonawcę oraz</w:t>
      </w:r>
      <w:r w:rsidRPr="003B3D80">
        <w:rPr>
          <w:sz w:val="24"/>
          <w:szCs w:val="24"/>
        </w:rPr>
        <w:t xml:space="preserve"> </w:t>
      </w:r>
      <w:r>
        <w:rPr>
          <w:sz w:val="24"/>
          <w:szCs w:val="24"/>
        </w:rPr>
        <w:t>kierownika budowy.</w:t>
      </w:r>
    </w:p>
    <w:p w:rsidR="00E02877" w:rsidRPr="003B3D80" w:rsidRDefault="00E02877" w:rsidP="00E02877">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E02877" w:rsidRDefault="00E02877" w:rsidP="00E02877">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E02877" w:rsidRDefault="00E02877" w:rsidP="00E02877">
      <w:pPr>
        <w:autoSpaceDE w:val="0"/>
        <w:spacing w:after="120"/>
        <w:jc w:val="both"/>
        <w:rPr>
          <w:sz w:val="24"/>
          <w:szCs w:val="24"/>
        </w:rPr>
      </w:pPr>
      <w:r w:rsidRPr="00214429">
        <w:rPr>
          <w:sz w:val="24"/>
          <w:szCs w:val="24"/>
        </w:rPr>
        <w:t xml:space="preserve">10.9. </w:t>
      </w:r>
      <w:r>
        <w:rPr>
          <w:sz w:val="24"/>
          <w:szCs w:val="24"/>
        </w:rP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E02877" w:rsidRPr="00214429" w:rsidRDefault="00E02877" w:rsidP="00E02877">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 xml:space="preserve">określonych w § 6 </w:t>
      </w:r>
      <w:proofErr w:type="spellStart"/>
      <w:r w:rsidRPr="00214429">
        <w:rPr>
          <w:sz w:val="24"/>
          <w:szCs w:val="24"/>
        </w:rPr>
        <w:t>pkt</w:t>
      </w:r>
      <w:proofErr w:type="spellEnd"/>
      <w:r w:rsidRPr="00214429">
        <w:rPr>
          <w:sz w:val="24"/>
          <w:szCs w:val="24"/>
        </w:rPr>
        <w:t xml:space="preserve"> 6.5.</w:t>
      </w:r>
      <w:r>
        <w:rPr>
          <w:color w:val="FF0000"/>
          <w:sz w:val="24"/>
          <w:szCs w:val="24"/>
        </w:rPr>
        <w:t xml:space="preserve"> </w:t>
      </w:r>
      <w:r>
        <w:rPr>
          <w:sz w:val="24"/>
          <w:szCs w:val="24"/>
        </w:rPr>
        <w:t>U</w:t>
      </w:r>
      <w:r w:rsidRPr="00214429">
        <w:rPr>
          <w:sz w:val="24"/>
          <w:szCs w:val="24"/>
        </w:rPr>
        <w:t xml:space="preserve">mowy, </w:t>
      </w:r>
      <w:r>
        <w:rPr>
          <w:sz w:val="24"/>
          <w:szCs w:val="24"/>
        </w:rPr>
        <w:t xml:space="preserve"> </w:t>
      </w:r>
      <w:r w:rsidRPr="00214429">
        <w:rPr>
          <w:sz w:val="24"/>
          <w:szCs w:val="24"/>
        </w:rPr>
        <w:t xml:space="preserve">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E02877" w:rsidRPr="00214429" w:rsidRDefault="00E02877" w:rsidP="00E02877">
      <w:pPr>
        <w:autoSpaceDE w:val="0"/>
        <w:spacing w:after="120"/>
        <w:jc w:val="both"/>
        <w:rPr>
          <w:sz w:val="24"/>
          <w:szCs w:val="24"/>
        </w:rPr>
      </w:pPr>
      <w:r>
        <w:rPr>
          <w:sz w:val="24"/>
          <w:szCs w:val="24"/>
        </w:rPr>
        <w:t>10.11.</w:t>
      </w:r>
      <w:r w:rsidRPr="00214429">
        <w:rPr>
          <w:sz w:val="24"/>
          <w:szCs w:val="24"/>
        </w:rPr>
        <w:t xml:space="preserve"> W przypadku nie dostarczenia oświadczeń wszystkich podwykonawców ( 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stanowi opóźnienia w zapłacie i nie będzie skutkować naliczeniem 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E02877" w:rsidRPr="00214429" w:rsidRDefault="00E02877" w:rsidP="00E02877">
      <w:pPr>
        <w:autoSpaceDE w:val="0"/>
        <w:jc w:val="both"/>
        <w:rPr>
          <w:sz w:val="24"/>
          <w:szCs w:val="24"/>
        </w:rPr>
      </w:pPr>
      <w:r>
        <w:rPr>
          <w:sz w:val="24"/>
          <w:szCs w:val="24"/>
        </w:rPr>
        <w:t>10.12</w:t>
      </w:r>
      <w:r w:rsidRPr="00214429">
        <w:rPr>
          <w:sz w:val="24"/>
          <w:szCs w:val="24"/>
        </w:rPr>
        <w:t>. W przypadku uchy</w:t>
      </w:r>
      <w:r>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Prawo zamówień publicznych</w:t>
      </w:r>
      <w:r w:rsidRPr="00214429">
        <w:rPr>
          <w:sz w:val="24"/>
          <w:szCs w:val="24"/>
        </w:rPr>
        <w:t xml:space="preserve"> i niniejszej umowie.</w:t>
      </w:r>
    </w:p>
    <w:p w:rsidR="00E02877" w:rsidRPr="00214429" w:rsidRDefault="00E02877" w:rsidP="00E02877">
      <w:pPr>
        <w:autoSpaceDE w:val="0"/>
        <w:jc w:val="both"/>
        <w:rPr>
          <w:sz w:val="24"/>
          <w:szCs w:val="24"/>
        </w:rPr>
      </w:pPr>
    </w:p>
    <w:p w:rsidR="00E02877" w:rsidRDefault="00E02877" w:rsidP="00E02877">
      <w:pPr>
        <w:autoSpaceDE w:val="0"/>
        <w:spacing w:after="12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bezpośrednio na konto P</w:t>
      </w:r>
      <w:r w:rsidRPr="00214429">
        <w:rPr>
          <w:sz w:val="24"/>
          <w:szCs w:val="24"/>
        </w:rPr>
        <w:t>odwyko</w:t>
      </w:r>
      <w:r>
        <w:rPr>
          <w:sz w:val="24"/>
          <w:szCs w:val="24"/>
        </w:rPr>
        <w:t>nawcy lub dalszego Podwykonawcy.</w:t>
      </w:r>
      <w:r w:rsidRPr="00214429">
        <w:rPr>
          <w:sz w:val="24"/>
          <w:szCs w:val="24"/>
        </w:rPr>
        <w:t xml:space="preserve"> </w:t>
      </w:r>
    </w:p>
    <w:p w:rsidR="00E02877" w:rsidRPr="00EE3C02" w:rsidRDefault="00E02877" w:rsidP="00E02877">
      <w:pPr>
        <w:jc w:val="both"/>
        <w:rPr>
          <w:rStyle w:val="Pogrubienie"/>
          <w:i/>
          <w:iCs/>
          <w:sz w:val="24"/>
          <w:szCs w:val="24"/>
          <w:u w:val="single"/>
        </w:rPr>
      </w:pPr>
      <w:r w:rsidRPr="00EE3C02">
        <w:rPr>
          <w:rStyle w:val="Uwydatnienie"/>
          <w:b/>
          <w:bCs/>
          <w:sz w:val="24"/>
          <w:szCs w:val="24"/>
        </w:rPr>
        <w:lastRenderedPageBreak/>
        <w:t xml:space="preserve">10.14. </w:t>
      </w:r>
      <w:r w:rsidRPr="007F524D">
        <w:rPr>
          <w:rStyle w:val="Uwydatnienie"/>
          <w:b/>
          <w:bCs/>
          <w:sz w:val="24"/>
          <w:szCs w:val="24"/>
        </w:rPr>
        <w:t>W przypadku wskazania przez </w:t>
      </w:r>
      <w:r>
        <w:rPr>
          <w:rStyle w:val="Uwydatnienie"/>
          <w:b/>
          <w:bCs/>
          <w:sz w:val="24"/>
          <w:szCs w:val="24"/>
        </w:rPr>
        <w:t xml:space="preserve"> </w:t>
      </w:r>
      <w:r w:rsidRPr="007F524D">
        <w:rPr>
          <w:rStyle w:val="Uwydatnienie"/>
          <w:b/>
          <w:bCs/>
          <w:sz w:val="24"/>
          <w:szCs w:val="24"/>
        </w:rPr>
        <w:t>Wykonawcę </w:t>
      </w:r>
      <w:r>
        <w:rPr>
          <w:rStyle w:val="Uwydatnienie"/>
          <w:b/>
          <w:bCs/>
          <w:sz w:val="24"/>
          <w:szCs w:val="24"/>
        </w:rPr>
        <w:t xml:space="preserve"> </w:t>
      </w:r>
      <w:r w:rsidRPr="007F524D">
        <w:rPr>
          <w:rStyle w:val="Uwydatnienie"/>
          <w:b/>
          <w:bCs/>
          <w:sz w:val="24"/>
          <w:szCs w:val="24"/>
        </w:rPr>
        <w:t>na</w:t>
      </w:r>
      <w:r>
        <w:rPr>
          <w:rStyle w:val="Uwydatnienie"/>
          <w:b/>
          <w:bCs/>
          <w:sz w:val="24"/>
          <w:szCs w:val="24"/>
        </w:rPr>
        <w:t xml:space="preserve"> </w:t>
      </w:r>
      <w:r w:rsidRPr="007F524D">
        <w:rPr>
          <w:rStyle w:val="Uwydatnienie"/>
          <w:b/>
          <w:bCs/>
          <w:sz w:val="24"/>
          <w:szCs w:val="24"/>
        </w:rPr>
        <w:t>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ED4DD9" w:rsidRPr="00ED4DD9" w:rsidRDefault="00ED4DD9" w:rsidP="00ED4DD9">
      <w:pPr>
        <w:keepNext/>
        <w:jc w:val="both"/>
        <w:outlineLvl w:val="0"/>
        <w:rPr>
          <w:b/>
          <w:sz w:val="24"/>
          <w:szCs w:val="24"/>
        </w:rPr>
      </w:pPr>
      <w:r w:rsidRPr="00ED4DD9">
        <w:rPr>
          <w:rStyle w:val="Uwydatnienie"/>
          <w:b/>
          <w:sz w:val="24"/>
          <w:szCs w:val="24"/>
        </w:rPr>
        <w:t xml:space="preserve">Z uwagi na charakter robót płatność będzie wykonana w ramach tak zwanej zasady podzielonej płatności  </w:t>
      </w:r>
      <w:proofErr w:type="spellStart"/>
      <w:r w:rsidRPr="00ED4DD9">
        <w:rPr>
          <w:rStyle w:val="Uwydatnienie"/>
          <w:b/>
          <w:sz w:val="24"/>
          <w:szCs w:val="24"/>
        </w:rPr>
        <w:t>split</w:t>
      </w:r>
      <w:proofErr w:type="spellEnd"/>
      <w:r w:rsidRPr="00ED4DD9">
        <w:rPr>
          <w:rStyle w:val="Uwydatnienie"/>
          <w:b/>
          <w:sz w:val="24"/>
          <w:szCs w:val="24"/>
        </w:rPr>
        <w:t xml:space="preserve"> </w:t>
      </w:r>
      <w:proofErr w:type="spellStart"/>
      <w:r w:rsidRPr="00ED4DD9">
        <w:rPr>
          <w:rStyle w:val="Uwydatnienie"/>
          <w:b/>
          <w:sz w:val="24"/>
          <w:szCs w:val="24"/>
        </w:rPr>
        <w:t>payment</w:t>
      </w:r>
      <w:proofErr w:type="spellEnd"/>
      <w:r w:rsidRPr="00ED4DD9">
        <w:rPr>
          <w:rStyle w:val="Uwydatnienie"/>
          <w:b/>
          <w:sz w:val="24"/>
          <w:szCs w:val="24"/>
        </w:rPr>
        <w:t xml:space="preserve">. </w:t>
      </w:r>
    </w:p>
    <w:p w:rsidR="00ED4DD9" w:rsidRDefault="00ED4DD9" w:rsidP="00ED4DD9">
      <w:pPr>
        <w:pStyle w:val="Nagwek2"/>
        <w:spacing w:before="0" w:after="120"/>
        <w:rPr>
          <w:color w:val="auto"/>
          <w:sz w:val="24"/>
          <w:szCs w:val="24"/>
        </w:rPr>
      </w:pPr>
    </w:p>
    <w:p w:rsidR="00E02877" w:rsidRPr="0066450B" w:rsidRDefault="00E02877" w:rsidP="00E02877">
      <w:pPr>
        <w:pStyle w:val="Nagwek2"/>
        <w:spacing w:before="0" w:after="120"/>
        <w:jc w:val="center"/>
        <w:rPr>
          <w:b w:val="0"/>
          <w:i/>
          <w:color w:val="auto"/>
          <w:sz w:val="24"/>
          <w:szCs w:val="24"/>
        </w:rPr>
      </w:pPr>
      <w:r w:rsidRPr="0066450B">
        <w:rPr>
          <w:color w:val="auto"/>
          <w:sz w:val="24"/>
          <w:szCs w:val="24"/>
        </w:rPr>
        <w:t>§ 11</w:t>
      </w:r>
    </w:p>
    <w:p w:rsidR="00E02877" w:rsidRPr="0066450B" w:rsidRDefault="00E02877" w:rsidP="00E02877">
      <w:pPr>
        <w:spacing w:after="120"/>
        <w:jc w:val="center"/>
        <w:rPr>
          <w:sz w:val="24"/>
          <w:szCs w:val="24"/>
        </w:rPr>
      </w:pPr>
      <w:r w:rsidRPr="0066450B">
        <w:rPr>
          <w:sz w:val="24"/>
          <w:szCs w:val="24"/>
        </w:rPr>
        <w:t>ZMIANY UMOWY</w:t>
      </w:r>
    </w:p>
    <w:p w:rsidR="00E02877" w:rsidRPr="0066450B" w:rsidRDefault="00E02877" w:rsidP="00E02877">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E02877" w:rsidRPr="0066450B" w:rsidRDefault="00E02877" w:rsidP="00E02877">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E02877" w:rsidRPr="0066450B" w:rsidRDefault="00E02877" w:rsidP="00E02877">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E02877" w:rsidRPr="00814F82" w:rsidRDefault="00E02877" w:rsidP="00E02877">
      <w:pPr>
        <w:tabs>
          <w:tab w:val="left" w:pos="851"/>
        </w:tabs>
        <w:jc w:val="both"/>
        <w:rPr>
          <w:sz w:val="24"/>
          <w:szCs w:val="24"/>
        </w:rPr>
      </w:pPr>
      <w:r w:rsidRPr="00814F82">
        <w:rPr>
          <w:sz w:val="24"/>
          <w:szCs w:val="24"/>
        </w:rPr>
        <w:t>a) Zmiana zakresu rzeczowego</w:t>
      </w:r>
    </w:p>
    <w:p w:rsidR="00E02877" w:rsidRPr="00814F82" w:rsidRDefault="00E02877" w:rsidP="00E02877">
      <w:pPr>
        <w:tabs>
          <w:tab w:val="left" w:pos="851"/>
        </w:tabs>
        <w:jc w:val="both"/>
        <w:rPr>
          <w:sz w:val="24"/>
          <w:szCs w:val="24"/>
        </w:rPr>
      </w:pPr>
      <w:r w:rsidRPr="00814F82">
        <w:rPr>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E02877" w:rsidRPr="00814F82" w:rsidRDefault="00E02877" w:rsidP="00E02877">
      <w:pPr>
        <w:tabs>
          <w:tab w:val="left" w:pos="851"/>
        </w:tabs>
        <w:spacing w:after="120"/>
        <w:jc w:val="both"/>
        <w:rPr>
          <w:sz w:val="24"/>
          <w:szCs w:val="24"/>
        </w:rPr>
      </w:pPr>
      <w:r w:rsidRPr="00814F82">
        <w:rPr>
          <w:sz w:val="24"/>
          <w:szCs w:val="24"/>
        </w:rPr>
        <w:t xml:space="preserve">Przewiduje się możliwość rozszerzenia zakresu rzeczowego przedmiotu umowy (Zamawiający zastrzega sobie prawo zwiększenia ilości robót mieszczących się w opisie przedmiotu zamówienia, tj. robót ściśle związanych </w:t>
      </w:r>
      <w:r w:rsidR="00955CDE">
        <w:rPr>
          <w:sz w:val="24"/>
          <w:szCs w:val="24"/>
        </w:rPr>
        <w:t>z rozbudową i przebudową budynku</w:t>
      </w:r>
      <w:r w:rsidRPr="00814F82">
        <w:rPr>
          <w:sz w:val="24"/>
          <w:szCs w:val="24"/>
        </w:rPr>
        <w:t xml:space="preserve"> </w:t>
      </w:r>
      <w:r w:rsidR="00955CDE">
        <w:rPr>
          <w:sz w:val="24"/>
          <w:szCs w:val="24"/>
        </w:rPr>
        <w:t xml:space="preserve">                </w:t>
      </w:r>
      <w:r w:rsidRPr="00814F82">
        <w:rPr>
          <w:sz w:val="24"/>
          <w:szCs w:val="24"/>
        </w:rPr>
        <w:t>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w:t>
      </w:r>
      <w:r>
        <w:rPr>
          <w:sz w:val="24"/>
          <w:szCs w:val="24"/>
        </w:rPr>
        <w:t>kowych</w:t>
      </w:r>
      <w:r w:rsidRPr="00814F82">
        <w:rPr>
          <w:sz w:val="24"/>
          <w:szCs w:val="24"/>
        </w:rPr>
        <w:t xml:space="preserve"> </w:t>
      </w:r>
      <w:r w:rsidR="00955CDE">
        <w:rPr>
          <w:sz w:val="24"/>
          <w:szCs w:val="24"/>
        </w:rPr>
        <w:t xml:space="preserve">                    </w:t>
      </w:r>
      <w:r w:rsidRPr="00814F82">
        <w:rPr>
          <w:sz w:val="24"/>
          <w:szCs w:val="24"/>
        </w:rPr>
        <w:t>i wskaźników kalkula</w:t>
      </w:r>
      <w:r w:rsidR="00955CDE">
        <w:rPr>
          <w:sz w:val="24"/>
          <w:szCs w:val="24"/>
        </w:rPr>
        <w:t>cyjnych tożsamych z określonymi</w:t>
      </w:r>
      <w:r>
        <w:rPr>
          <w:sz w:val="24"/>
          <w:szCs w:val="24"/>
        </w:rPr>
        <w:t xml:space="preserve"> </w:t>
      </w:r>
      <w:r w:rsidRPr="00814F82">
        <w:rPr>
          <w:sz w:val="24"/>
          <w:szCs w:val="24"/>
        </w:rPr>
        <w:t>w kosztorysie ofertowym przedłożonym przez Wykonawcę przed podpisaniem umowy. Wyliczenia wartości robót wykonanych dodatkowo dokonuje Wykonawca i wyliczenie to podlega zatwierdzeniu przez Zamawiającego.</w:t>
      </w:r>
    </w:p>
    <w:p w:rsidR="00E02877" w:rsidRPr="00D431AE" w:rsidRDefault="00E02877" w:rsidP="00E02877">
      <w:pPr>
        <w:tabs>
          <w:tab w:val="left" w:pos="851"/>
        </w:tabs>
        <w:spacing w:after="120"/>
        <w:jc w:val="both"/>
        <w:rPr>
          <w:i/>
          <w:sz w:val="24"/>
          <w:szCs w:val="24"/>
        </w:rPr>
      </w:pPr>
      <w:r w:rsidRPr="00D431AE">
        <w:rPr>
          <w:i/>
          <w:sz w:val="24"/>
          <w:szCs w:val="24"/>
        </w:rPr>
        <w:t>Zmiany zakresu rzeczowego ograniczają się do sytuacji nadzwyczajnych – takich – gdzie bez dokonania zmiany umowa nie mogłaby zostać prawidłowo zrealizowana.</w:t>
      </w:r>
    </w:p>
    <w:p w:rsidR="00E02877" w:rsidRPr="0066450B" w:rsidRDefault="00E02877" w:rsidP="00E02877">
      <w:pPr>
        <w:tabs>
          <w:tab w:val="num" w:pos="2149"/>
        </w:tabs>
        <w:spacing w:before="120"/>
        <w:jc w:val="both"/>
        <w:rPr>
          <w:sz w:val="24"/>
          <w:szCs w:val="24"/>
        </w:rPr>
      </w:pPr>
      <w:r w:rsidRPr="0066450B">
        <w:rPr>
          <w:sz w:val="24"/>
          <w:szCs w:val="24"/>
        </w:rPr>
        <w:t xml:space="preserve"> b) Zmiana terminu przewidzianego na zakończenie robót, tj.:</w:t>
      </w:r>
    </w:p>
    <w:p w:rsidR="00E02877" w:rsidRPr="0066450B" w:rsidRDefault="00E02877" w:rsidP="00E02877">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E02877" w:rsidRPr="0066450B" w:rsidRDefault="00E02877" w:rsidP="00E02877">
      <w:pPr>
        <w:tabs>
          <w:tab w:val="num" w:pos="2149"/>
        </w:tabs>
        <w:spacing w:before="120"/>
        <w:jc w:val="both"/>
        <w:rPr>
          <w:sz w:val="24"/>
          <w:szCs w:val="24"/>
        </w:rPr>
      </w:pPr>
      <w:r w:rsidRPr="0066450B">
        <w:rPr>
          <w:sz w:val="24"/>
          <w:szCs w:val="24"/>
        </w:rPr>
        <w:t>- działania siły wyższej (klęski żywiołowe, pożary, strajki generalne czy lokalne</w:t>
      </w:r>
      <w:r w:rsidR="00ED4DD9">
        <w:rPr>
          <w:sz w:val="24"/>
          <w:szCs w:val="24"/>
        </w:rPr>
        <w:t xml:space="preserve">, </w:t>
      </w:r>
      <w:r w:rsidR="00955CDE">
        <w:rPr>
          <w:sz w:val="24"/>
          <w:szCs w:val="24"/>
        </w:rPr>
        <w:t>,</w:t>
      </w:r>
      <w:r w:rsidRPr="0066450B">
        <w:rPr>
          <w:sz w:val="24"/>
          <w:szCs w:val="24"/>
        </w:rPr>
        <w:t xml:space="preserve"> itp., mające bezpośredni wpływ na terminowość wykonywania robót) – określone szczegółowo w § 4 ust. 4.2. </w:t>
      </w:r>
      <w:proofErr w:type="spellStart"/>
      <w:r w:rsidRPr="0066450B">
        <w:rPr>
          <w:sz w:val="24"/>
          <w:szCs w:val="24"/>
        </w:rPr>
        <w:t>pkt</w:t>
      </w:r>
      <w:proofErr w:type="spellEnd"/>
      <w:r w:rsidRPr="0066450B">
        <w:rPr>
          <w:sz w:val="24"/>
          <w:szCs w:val="24"/>
        </w:rPr>
        <w:t xml:space="preserve"> 2) niniejszej umowy;</w:t>
      </w:r>
    </w:p>
    <w:p w:rsidR="00E02877" w:rsidRPr="0066450B" w:rsidRDefault="00E02877" w:rsidP="00E02877">
      <w:pPr>
        <w:tabs>
          <w:tab w:val="num" w:pos="2149"/>
        </w:tabs>
        <w:spacing w:before="120"/>
        <w:jc w:val="both"/>
        <w:rPr>
          <w:sz w:val="24"/>
          <w:szCs w:val="24"/>
        </w:rPr>
      </w:pPr>
      <w:r w:rsidRPr="0066450B">
        <w:rPr>
          <w:sz w:val="24"/>
          <w:szCs w:val="24"/>
        </w:rPr>
        <w:lastRenderedPageBreak/>
        <w:t>- błędy w dokumentacji mające wpływ na realizację robót;</w:t>
      </w:r>
    </w:p>
    <w:p w:rsidR="00E02877" w:rsidRPr="0066450B" w:rsidRDefault="00E02877" w:rsidP="00E02877">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E02877" w:rsidRPr="0066450B" w:rsidRDefault="00E02877" w:rsidP="00E02877">
      <w:pPr>
        <w:tabs>
          <w:tab w:val="num" w:pos="2149"/>
        </w:tabs>
        <w:spacing w:before="120"/>
        <w:jc w:val="both"/>
        <w:rPr>
          <w:sz w:val="24"/>
          <w:szCs w:val="24"/>
        </w:rPr>
      </w:pPr>
      <w:r w:rsidRPr="0066450B">
        <w:rPr>
          <w:sz w:val="24"/>
          <w:szCs w:val="24"/>
        </w:rPr>
        <w:t xml:space="preserve">- konieczność usunięcia </w:t>
      </w:r>
      <w:r>
        <w:rPr>
          <w:sz w:val="24"/>
          <w:szCs w:val="24"/>
        </w:rPr>
        <w:t>błędów lub wprowadzenie zmian w</w:t>
      </w:r>
      <w:r w:rsidRPr="0066450B">
        <w:rPr>
          <w:sz w:val="24"/>
          <w:szCs w:val="24"/>
        </w:rPr>
        <w:t xml:space="preserve"> specyfikacji technicznej wykonania i odbioru robót;</w:t>
      </w:r>
    </w:p>
    <w:p w:rsidR="00E02877" w:rsidRPr="0066450B" w:rsidRDefault="00E02877" w:rsidP="00E02877">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E02877" w:rsidRPr="0066450B" w:rsidRDefault="00E02877" w:rsidP="00E02877">
      <w:pPr>
        <w:tabs>
          <w:tab w:val="num" w:pos="2149"/>
        </w:tabs>
        <w:spacing w:before="120"/>
        <w:jc w:val="both"/>
        <w:rPr>
          <w:sz w:val="24"/>
          <w:szCs w:val="24"/>
        </w:rPr>
      </w:pPr>
      <w:r w:rsidRPr="0066450B">
        <w:rPr>
          <w:sz w:val="24"/>
          <w:szCs w:val="24"/>
        </w:rPr>
        <w:t>- wystąpienia konieczności wykonania robót dodatkowych lub zamiennych mających wpływ na termin realizowanego zamówienia;</w:t>
      </w:r>
    </w:p>
    <w:p w:rsidR="00E02877" w:rsidRPr="0066450B" w:rsidRDefault="00E02877" w:rsidP="00E02877">
      <w:pPr>
        <w:tabs>
          <w:tab w:val="num" w:pos="2149"/>
        </w:tabs>
        <w:spacing w:before="120"/>
        <w:jc w:val="both"/>
        <w:rPr>
          <w:sz w:val="24"/>
          <w:szCs w:val="24"/>
        </w:rPr>
      </w:pPr>
      <w:r w:rsidRPr="0066450B">
        <w:rPr>
          <w:sz w:val="24"/>
          <w:szCs w:val="24"/>
        </w:rPr>
        <w:t>- wystąpienie kolizji z planowanymi lub równolegle prowadzonymi inwestycjami (zmiany konieczne do uniknięcia kolizji);</w:t>
      </w:r>
    </w:p>
    <w:p w:rsidR="00E02877" w:rsidRPr="0066450B" w:rsidRDefault="00E02877" w:rsidP="00E02877">
      <w:pPr>
        <w:tabs>
          <w:tab w:val="num" w:pos="2149"/>
        </w:tabs>
        <w:spacing w:before="120"/>
        <w:jc w:val="both"/>
        <w:rPr>
          <w:sz w:val="24"/>
          <w:szCs w:val="24"/>
        </w:rPr>
      </w:pPr>
      <w:r w:rsidRPr="0066450B">
        <w:rPr>
          <w:sz w:val="24"/>
          <w:szCs w:val="24"/>
        </w:rPr>
        <w:t xml:space="preserve">W przypadku wystąpienia którejkolwiek z okoliczności wymienionych w </w:t>
      </w:r>
      <w:proofErr w:type="spellStart"/>
      <w:r w:rsidRPr="0066450B">
        <w:rPr>
          <w:sz w:val="24"/>
          <w:szCs w:val="24"/>
        </w:rPr>
        <w:t>ppkt</w:t>
      </w:r>
      <w:proofErr w:type="spellEnd"/>
      <w:r w:rsidRPr="0066450B">
        <w:rPr>
          <w:sz w:val="24"/>
          <w:szCs w:val="24"/>
        </w:rPr>
        <w:t xml:space="preserve"> b) termin wykonania umowy może ulec odpowiedniemu przedłużeniu o czas niezbędny do zakończenia wykonywania j</w:t>
      </w:r>
      <w:r>
        <w:rPr>
          <w:sz w:val="24"/>
          <w:szCs w:val="24"/>
        </w:rPr>
        <w:t>ej przedmiotu w sposób należyty, a zaburzony w/w okolicznościami.</w:t>
      </w:r>
    </w:p>
    <w:p w:rsidR="00E02877" w:rsidRPr="0066450B" w:rsidRDefault="00E02877" w:rsidP="00E02877">
      <w:pPr>
        <w:tabs>
          <w:tab w:val="num" w:pos="2149"/>
        </w:tabs>
        <w:spacing w:before="120" w:after="120"/>
        <w:jc w:val="both"/>
        <w:rPr>
          <w:sz w:val="24"/>
          <w:szCs w:val="24"/>
        </w:rPr>
      </w:pPr>
      <w:r w:rsidRPr="0066450B">
        <w:rPr>
          <w:sz w:val="24"/>
          <w:szCs w:val="24"/>
        </w:rPr>
        <w:t>c) Zmiana postanowień umowy na skutek zmian technologicznych. Przewidu</w:t>
      </w:r>
      <w:r>
        <w:rPr>
          <w:sz w:val="24"/>
          <w:szCs w:val="24"/>
        </w:rPr>
        <w:t>je się możliwość wprowadzenia z</w:t>
      </w:r>
      <w:r w:rsidRPr="0066450B">
        <w:rPr>
          <w:sz w:val="24"/>
          <w:szCs w:val="24"/>
        </w:rPr>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E02877" w:rsidRPr="0066450B" w:rsidRDefault="00E02877" w:rsidP="00E02877">
      <w:pPr>
        <w:tabs>
          <w:tab w:val="num" w:pos="2149"/>
        </w:tabs>
        <w:spacing w:after="120"/>
        <w:jc w:val="both"/>
        <w:rPr>
          <w:sz w:val="24"/>
          <w:szCs w:val="24"/>
        </w:rPr>
      </w:pPr>
      <w:r w:rsidRPr="0066450B">
        <w:rPr>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E02877" w:rsidRPr="0066450B" w:rsidRDefault="00E02877" w:rsidP="00E02877">
      <w:pPr>
        <w:tabs>
          <w:tab w:val="num" w:pos="2149"/>
        </w:tabs>
        <w:jc w:val="both"/>
        <w:rPr>
          <w:sz w:val="24"/>
          <w:szCs w:val="24"/>
        </w:rPr>
      </w:pPr>
      <w:r w:rsidRPr="0066450B">
        <w:rPr>
          <w:sz w:val="24"/>
          <w:szCs w:val="24"/>
        </w:rPr>
        <w:t>e) Zmiana wysokości wynagrodzenia:</w:t>
      </w:r>
    </w:p>
    <w:p w:rsidR="00E02877" w:rsidRPr="0066450B" w:rsidRDefault="00E02877" w:rsidP="00E02877">
      <w:pPr>
        <w:tabs>
          <w:tab w:val="num" w:pos="2149"/>
        </w:tabs>
        <w:jc w:val="both"/>
        <w:rPr>
          <w:sz w:val="24"/>
          <w:szCs w:val="24"/>
        </w:rPr>
      </w:pPr>
      <w:r w:rsidRPr="0066450B">
        <w:rPr>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E02877" w:rsidRPr="0066450B" w:rsidRDefault="00E02877" w:rsidP="00E02877">
      <w:pPr>
        <w:tabs>
          <w:tab w:val="num" w:pos="2149"/>
        </w:tabs>
        <w:jc w:val="both"/>
        <w:rPr>
          <w:sz w:val="24"/>
          <w:szCs w:val="24"/>
        </w:rPr>
      </w:pPr>
      <w:r w:rsidRPr="0066450B">
        <w:rPr>
          <w:sz w:val="24"/>
          <w:szCs w:val="24"/>
        </w:rPr>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w:t>
      </w:r>
      <w:r w:rsidRPr="0066450B">
        <w:rPr>
          <w:sz w:val="24"/>
          <w:szCs w:val="24"/>
        </w:rPr>
        <w:lastRenderedPageBreak/>
        <w:t>które nie są konieczne w celu ich dostosowania do wysokości minimalnego wynagrodzenia  za pracę).</w:t>
      </w:r>
    </w:p>
    <w:p w:rsidR="00E02877" w:rsidRDefault="00E02877" w:rsidP="00ED4DD9">
      <w:pPr>
        <w:tabs>
          <w:tab w:val="num" w:pos="2149"/>
        </w:tabs>
        <w:spacing w:after="120"/>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ED4DD9" w:rsidRPr="00E36059" w:rsidRDefault="00ED4DD9" w:rsidP="00955CDE">
      <w:pPr>
        <w:tabs>
          <w:tab w:val="num" w:pos="2149"/>
        </w:tabs>
        <w:jc w:val="both"/>
        <w:rPr>
          <w:sz w:val="24"/>
          <w:szCs w:val="24"/>
        </w:rPr>
      </w:pPr>
    </w:p>
    <w:p w:rsidR="00E02877" w:rsidRPr="00E36059" w:rsidRDefault="00E02877" w:rsidP="00E02877">
      <w:pPr>
        <w:spacing w:after="120"/>
        <w:jc w:val="center"/>
        <w:rPr>
          <w:b/>
          <w:sz w:val="24"/>
          <w:szCs w:val="24"/>
        </w:rPr>
      </w:pPr>
      <w:r>
        <w:rPr>
          <w:b/>
          <w:sz w:val="24"/>
          <w:szCs w:val="24"/>
        </w:rPr>
        <w:t>§ 12</w:t>
      </w:r>
    </w:p>
    <w:p w:rsidR="00E02877" w:rsidRPr="003B3D80" w:rsidRDefault="00E02877" w:rsidP="00E02877">
      <w:pPr>
        <w:spacing w:after="120"/>
        <w:jc w:val="center"/>
        <w:rPr>
          <w:sz w:val="24"/>
          <w:szCs w:val="24"/>
        </w:rPr>
      </w:pPr>
      <w:r w:rsidRPr="003B3D80">
        <w:rPr>
          <w:sz w:val="24"/>
          <w:szCs w:val="24"/>
        </w:rPr>
        <w:t>ODSTĄPIENIE</w:t>
      </w:r>
    </w:p>
    <w:p w:rsidR="00E02877" w:rsidRPr="001E5CA4" w:rsidRDefault="00E02877" w:rsidP="00E02877">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E02877" w:rsidRPr="00705B8D" w:rsidRDefault="00E02877" w:rsidP="00E02877">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E02877" w:rsidRPr="00705B8D" w:rsidRDefault="00E02877" w:rsidP="001D01EB">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E02877" w:rsidRPr="00705B8D" w:rsidRDefault="00E02877" w:rsidP="001D01EB">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E02877" w:rsidRPr="00705B8D" w:rsidRDefault="00E02877" w:rsidP="001D01EB">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E02877" w:rsidRPr="00705B8D" w:rsidRDefault="00E02877" w:rsidP="001D01EB">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E02877" w:rsidRPr="00705B8D" w:rsidRDefault="00E02877" w:rsidP="001D01EB">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E02877" w:rsidRPr="00705B8D" w:rsidRDefault="00E02877" w:rsidP="00E02877">
      <w:pPr>
        <w:spacing w:before="240"/>
        <w:jc w:val="both"/>
        <w:rPr>
          <w:b/>
          <w:sz w:val="24"/>
          <w:szCs w:val="24"/>
        </w:rPr>
      </w:pPr>
      <w:r w:rsidRPr="00705B8D">
        <w:rPr>
          <w:b/>
          <w:sz w:val="24"/>
          <w:szCs w:val="24"/>
        </w:rPr>
        <w:t>12.2 Prawo Wykonawcy do odstąpienia od umowy:</w:t>
      </w:r>
    </w:p>
    <w:p w:rsidR="00E02877" w:rsidRPr="00705B8D" w:rsidRDefault="00E02877" w:rsidP="00E02877">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E02877" w:rsidRPr="00AE113B" w:rsidRDefault="00E02877" w:rsidP="001D01EB">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E02877" w:rsidRPr="00444699" w:rsidRDefault="00E02877" w:rsidP="001D01EB">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E02877" w:rsidRPr="001E5CA4" w:rsidRDefault="00E02877" w:rsidP="00E02877">
      <w:pPr>
        <w:spacing w:before="120"/>
        <w:jc w:val="both"/>
        <w:rPr>
          <w:sz w:val="24"/>
          <w:szCs w:val="24"/>
        </w:rPr>
      </w:pPr>
      <w:r w:rsidRPr="001E5CA4">
        <w:rPr>
          <w:sz w:val="24"/>
          <w:szCs w:val="24"/>
        </w:rPr>
        <w:t>1</w:t>
      </w:r>
      <w:r>
        <w:rPr>
          <w:sz w:val="24"/>
          <w:szCs w:val="24"/>
        </w:rPr>
        <w:t>2</w:t>
      </w:r>
      <w:r w:rsidRPr="001E5CA4">
        <w:rPr>
          <w:sz w:val="24"/>
          <w:szCs w:val="24"/>
        </w:rPr>
        <w:t>.2.2 W przypadku odstąpienia od umowy Wykonawcę obciążają następujące obowiązki szczegółowe:</w:t>
      </w:r>
    </w:p>
    <w:p w:rsidR="00E02877" w:rsidRPr="001E5CA4" w:rsidRDefault="00E02877" w:rsidP="001D01EB">
      <w:pPr>
        <w:numPr>
          <w:ilvl w:val="0"/>
          <w:numId w:val="38"/>
        </w:numPr>
        <w:tabs>
          <w:tab w:val="num" w:pos="1069"/>
        </w:tabs>
        <w:spacing w:before="120"/>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E02877" w:rsidRPr="001E5CA4" w:rsidRDefault="00E02877" w:rsidP="001D01EB">
      <w:pPr>
        <w:numPr>
          <w:ilvl w:val="0"/>
          <w:numId w:val="38"/>
        </w:numPr>
        <w:tabs>
          <w:tab w:val="num" w:pos="1069"/>
        </w:tabs>
        <w:spacing w:before="120"/>
        <w:ind w:left="851" w:hanging="284"/>
        <w:jc w:val="both"/>
        <w:rPr>
          <w:sz w:val="24"/>
          <w:szCs w:val="24"/>
        </w:rPr>
      </w:pPr>
      <w:r w:rsidRPr="001E5CA4">
        <w:rPr>
          <w:sz w:val="24"/>
          <w:szCs w:val="24"/>
        </w:rPr>
        <w:lastRenderedPageBreak/>
        <w:t>Wykonawca zabezpieczy przerwane roboty w zakresie obustronn</w:t>
      </w:r>
      <w:r>
        <w:rPr>
          <w:sz w:val="24"/>
          <w:szCs w:val="24"/>
        </w:rPr>
        <w:t>ie uzgodnionym        na koszt S</w:t>
      </w:r>
      <w:r w:rsidRPr="001E5CA4">
        <w:rPr>
          <w:sz w:val="24"/>
          <w:szCs w:val="24"/>
        </w:rPr>
        <w:t>trony, która odstąpiła do umowy,</w:t>
      </w:r>
    </w:p>
    <w:p w:rsidR="00E02877" w:rsidRPr="001E5CA4" w:rsidRDefault="00E02877" w:rsidP="001D01EB">
      <w:pPr>
        <w:numPr>
          <w:ilvl w:val="0"/>
          <w:numId w:val="38"/>
        </w:numPr>
        <w:tabs>
          <w:tab w:val="num" w:pos="1069"/>
        </w:tabs>
        <w:spacing w:before="120"/>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E02877" w:rsidRPr="001E5CA4" w:rsidRDefault="00E02877" w:rsidP="001D01EB">
      <w:pPr>
        <w:numPr>
          <w:ilvl w:val="0"/>
          <w:numId w:val="38"/>
        </w:numPr>
        <w:tabs>
          <w:tab w:val="num" w:pos="1069"/>
        </w:tabs>
        <w:spacing w:before="120"/>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E02877" w:rsidRPr="00AE113B" w:rsidRDefault="00E02877" w:rsidP="001D01EB">
      <w:pPr>
        <w:numPr>
          <w:ilvl w:val="0"/>
          <w:numId w:val="38"/>
        </w:numPr>
        <w:tabs>
          <w:tab w:val="num" w:pos="1069"/>
        </w:tabs>
        <w:spacing w:before="120" w:after="240"/>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E02877" w:rsidRPr="00BA19AE" w:rsidRDefault="00E02877" w:rsidP="00E02877">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E02877" w:rsidRPr="00BA19AE" w:rsidRDefault="00E02877" w:rsidP="001D01EB">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E02877" w:rsidRPr="00BA19AE" w:rsidRDefault="00E02877" w:rsidP="001D01EB">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E02877" w:rsidRPr="00BA19AE" w:rsidRDefault="00E02877" w:rsidP="001D01EB">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E02877" w:rsidRPr="001E5CA4" w:rsidRDefault="00E02877" w:rsidP="00E02877">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E02877" w:rsidRPr="001E5CA4" w:rsidRDefault="00E02877" w:rsidP="00E02877">
      <w:pPr>
        <w:pStyle w:val="ust"/>
        <w:ind w:left="0" w:firstLine="0"/>
      </w:pPr>
      <w:r w:rsidRPr="001E5CA4">
        <w:t>1</w:t>
      </w:r>
      <w:r>
        <w:t>2</w:t>
      </w:r>
      <w:r w:rsidRPr="001E5CA4">
        <w:t>.3.1 Poza okolicznościami określonymi w 1</w:t>
      </w:r>
      <w:r>
        <w:t>2</w:t>
      </w:r>
      <w:r w:rsidRPr="001E5CA4">
        <w:t>.1.1  i 1</w:t>
      </w:r>
      <w:r>
        <w:t>2.2.1</w:t>
      </w:r>
      <w:r w:rsidRPr="001E5CA4">
        <w:t>,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E02877" w:rsidRDefault="00E02877" w:rsidP="00E02877">
      <w:pPr>
        <w:pStyle w:val="ust"/>
        <w:spacing w:after="120"/>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E02877" w:rsidRPr="001E5CA4" w:rsidRDefault="00E02877" w:rsidP="00E02877">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E02877" w:rsidRDefault="00E02877" w:rsidP="00E02877">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E02877" w:rsidRDefault="00E02877" w:rsidP="00E02877">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E02877" w:rsidRPr="00F50949" w:rsidRDefault="00E02877" w:rsidP="00E02877">
      <w:pPr>
        <w:jc w:val="both"/>
        <w:rPr>
          <w:sz w:val="24"/>
          <w:szCs w:val="24"/>
        </w:rPr>
      </w:pPr>
      <w:r>
        <w:rPr>
          <w:sz w:val="24"/>
          <w:szCs w:val="24"/>
        </w:rPr>
        <w:t xml:space="preserve">12.3.6. </w:t>
      </w:r>
      <w:r w:rsidRPr="001A5CC4">
        <w:rPr>
          <w:sz w:val="24"/>
          <w:szCs w:val="24"/>
        </w:rPr>
        <w:t xml:space="preserve">W przypadku trzykrotnego ujawnienia faktu nie wywiązania się z obowiązku  zatrudnienia </w:t>
      </w:r>
      <w:r>
        <w:rPr>
          <w:sz w:val="24"/>
          <w:szCs w:val="24"/>
        </w:rPr>
        <w:t>na umowę o pracę - osób wykonujących określone przez Zamawiającego</w:t>
      </w:r>
      <w:r w:rsidRPr="001A5CC4">
        <w:rPr>
          <w:sz w:val="24"/>
          <w:szCs w:val="24"/>
        </w:rPr>
        <w:t xml:space="preserve"> </w:t>
      </w:r>
      <w:r>
        <w:rPr>
          <w:sz w:val="24"/>
          <w:szCs w:val="24"/>
        </w:rPr>
        <w:t xml:space="preserve">czynności </w:t>
      </w:r>
      <w:r w:rsidRPr="001A5CC4">
        <w:rPr>
          <w:sz w:val="24"/>
          <w:szCs w:val="24"/>
        </w:rPr>
        <w:t xml:space="preserve">lub w przypadku zmiany </w:t>
      </w:r>
      <w:r>
        <w:rPr>
          <w:sz w:val="24"/>
          <w:szCs w:val="24"/>
        </w:rPr>
        <w:t>sposobu zatrudnienia w/w osób, Z</w:t>
      </w:r>
      <w:r w:rsidRPr="001A5CC4">
        <w:rPr>
          <w:sz w:val="24"/>
          <w:szCs w:val="24"/>
        </w:rPr>
        <w:t>amawiający ma prawo od umowy odstąpić.</w:t>
      </w:r>
    </w:p>
    <w:p w:rsidR="00E02877" w:rsidRPr="001E5CA4" w:rsidRDefault="00E02877" w:rsidP="00E02877">
      <w:pPr>
        <w:spacing w:before="240" w:after="120"/>
        <w:jc w:val="both"/>
        <w:rPr>
          <w:b/>
          <w:sz w:val="24"/>
          <w:szCs w:val="24"/>
        </w:rPr>
      </w:pPr>
      <w:r w:rsidRPr="001E5CA4">
        <w:rPr>
          <w:b/>
          <w:sz w:val="24"/>
          <w:szCs w:val="24"/>
        </w:rPr>
        <w:lastRenderedPageBreak/>
        <w:t>1</w:t>
      </w:r>
      <w:r>
        <w:rPr>
          <w:b/>
          <w:sz w:val="24"/>
          <w:szCs w:val="24"/>
        </w:rPr>
        <w:t>2</w:t>
      </w:r>
      <w:r w:rsidRPr="001E5CA4">
        <w:rPr>
          <w:b/>
          <w:sz w:val="24"/>
          <w:szCs w:val="24"/>
        </w:rPr>
        <w:t xml:space="preserve">.4 Forma odstąpienia: </w:t>
      </w:r>
    </w:p>
    <w:p w:rsidR="00E02877" w:rsidRPr="001E5CA4" w:rsidRDefault="00E02877" w:rsidP="00E02877">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E02877" w:rsidRPr="00846D64" w:rsidRDefault="00E02877" w:rsidP="00E02877">
      <w:pPr>
        <w:spacing w:before="120" w:after="48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w:t>
      </w:r>
      <w:proofErr w:type="spellStart"/>
      <w:r>
        <w:rPr>
          <w:sz w:val="24"/>
          <w:szCs w:val="24"/>
        </w:rPr>
        <w:t>pkt</w:t>
      </w:r>
      <w:proofErr w:type="spellEnd"/>
      <w:r>
        <w:rPr>
          <w:sz w:val="24"/>
          <w:szCs w:val="24"/>
        </w:rPr>
        <w:t xml:space="preserve">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E02877" w:rsidRPr="003B3D80" w:rsidRDefault="00E02877" w:rsidP="00E02877">
      <w:pPr>
        <w:spacing w:after="120"/>
        <w:jc w:val="center"/>
        <w:rPr>
          <w:b/>
          <w:sz w:val="24"/>
          <w:szCs w:val="24"/>
        </w:rPr>
      </w:pPr>
      <w:r w:rsidRPr="003B3D80">
        <w:rPr>
          <w:b/>
          <w:sz w:val="24"/>
          <w:szCs w:val="24"/>
        </w:rPr>
        <w:t>ROZDZIAŁ III. WARUNKI SZCZEGÓŁOWE</w:t>
      </w:r>
    </w:p>
    <w:p w:rsidR="00E02877" w:rsidRPr="001166FE" w:rsidRDefault="00E02877" w:rsidP="00E02877">
      <w:pPr>
        <w:spacing w:after="120"/>
        <w:jc w:val="center"/>
        <w:rPr>
          <w:b/>
          <w:sz w:val="24"/>
          <w:szCs w:val="24"/>
        </w:rPr>
      </w:pPr>
      <w:r>
        <w:rPr>
          <w:b/>
          <w:sz w:val="24"/>
          <w:szCs w:val="24"/>
        </w:rPr>
        <w:t>§ 13</w:t>
      </w:r>
    </w:p>
    <w:p w:rsidR="00E02877" w:rsidRPr="009E449E" w:rsidRDefault="00E02877" w:rsidP="00E02877">
      <w:pPr>
        <w:spacing w:before="240" w:line="360" w:lineRule="auto"/>
        <w:jc w:val="center"/>
        <w:rPr>
          <w:sz w:val="24"/>
          <w:szCs w:val="24"/>
        </w:rPr>
      </w:pPr>
      <w:r w:rsidRPr="009E449E">
        <w:rPr>
          <w:sz w:val="24"/>
          <w:szCs w:val="24"/>
        </w:rPr>
        <w:t>OŚWIADCZENIA STRON</w:t>
      </w:r>
    </w:p>
    <w:p w:rsidR="00E02877" w:rsidRPr="00BA19AE" w:rsidRDefault="00E02877" w:rsidP="00E02877">
      <w:pPr>
        <w:pStyle w:val="Tekstpodstawowy"/>
        <w:tabs>
          <w:tab w:val="center" w:pos="4534"/>
          <w:tab w:val="left" w:pos="4892"/>
          <w:tab w:val="left" w:pos="5895"/>
        </w:tabs>
        <w:spacing w:after="0"/>
        <w:rPr>
          <w:sz w:val="24"/>
          <w:szCs w:val="24"/>
        </w:rPr>
      </w:pPr>
      <w:r>
        <w:rPr>
          <w:sz w:val="24"/>
          <w:szCs w:val="24"/>
        </w:rPr>
        <w:t>13</w:t>
      </w:r>
      <w:r w:rsidRPr="00BA19AE">
        <w:rPr>
          <w:sz w:val="24"/>
          <w:szCs w:val="24"/>
        </w:rPr>
        <w:t>.1. Zamawiający oświadcza, że:</w:t>
      </w:r>
    </w:p>
    <w:p w:rsidR="00E02877" w:rsidRPr="00BA19AE" w:rsidRDefault="00E02877" w:rsidP="001D01EB">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E02877" w:rsidRPr="00F50949" w:rsidRDefault="00E02877" w:rsidP="001D01EB">
      <w:pPr>
        <w:pStyle w:val="Tekstpodstawowy"/>
        <w:numPr>
          <w:ilvl w:val="0"/>
          <w:numId w:val="45"/>
        </w:numPr>
        <w:tabs>
          <w:tab w:val="left" w:pos="720"/>
          <w:tab w:val="left" w:pos="1134"/>
          <w:tab w:val="center" w:pos="4534"/>
          <w:tab w:val="left" w:pos="4892"/>
        </w:tabs>
        <w:suppressAutoHyphens/>
        <w:ind w:left="720" w:hanging="360"/>
        <w:jc w:val="both"/>
        <w:rPr>
          <w:sz w:val="24"/>
          <w:szCs w:val="24"/>
        </w:rPr>
      </w:pPr>
      <w:r w:rsidRPr="006047A1">
        <w:rPr>
          <w:sz w:val="24"/>
          <w:szCs w:val="24"/>
        </w:rPr>
        <w:t>jest upoważniony do wystawiania i otrzymywania faktur VAT.</w:t>
      </w:r>
    </w:p>
    <w:p w:rsidR="00E02877" w:rsidRPr="006047A1" w:rsidRDefault="00E02877" w:rsidP="00E02877">
      <w:pPr>
        <w:pStyle w:val="Tekstpodstawowy"/>
        <w:tabs>
          <w:tab w:val="center" w:pos="4534"/>
          <w:tab w:val="left" w:pos="4892"/>
          <w:tab w:val="left" w:pos="5895"/>
        </w:tabs>
        <w:spacing w:after="0"/>
        <w:rPr>
          <w:sz w:val="24"/>
          <w:szCs w:val="24"/>
        </w:rPr>
      </w:pPr>
      <w:r>
        <w:rPr>
          <w:sz w:val="24"/>
          <w:szCs w:val="24"/>
        </w:rPr>
        <w:t>13</w:t>
      </w:r>
      <w:r w:rsidRPr="006047A1">
        <w:rPr>
          <w:sz w:val="24"/>
          <w:szCs w:val="24"/>
        </w:rPr>
        <w:t>.2.  Wykonawca oświadcza, że:</w:t>
      </w:r>
    </w:p>
    <w:p w:rsidR="00E02877" w:rsidRPr="006047A1" w:rsidRDefault="00E02877" w:rsidP="001D01EB">
      <w:pPr>
        <w:pStyle w:val="Tekstpodstawowy"/>
        <w:numPr>
          <w:ilvl w:val="0"/>
          <w:numId w:val="43"/>
        </w:numPr>
        <w:tabs>
          <w:tab w:val="left" w:pos="720"/>
          <w:tab w:val="left" w:pos="1134"/>
          <w:tab w:val="center" w:pos="4534"/>
          <w:tab w:val="left" w:pos="4892"/>
        </w:tabs>
        <w:suppressAutoHyphens/>
        <w:spacing w:after="0"/>
        <w:ind w:left="108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E02877" w:rsidRPr="00F50949" w:rsidRDefault="00E02877" w:rsidP="001D01EB">
      <w:pPr>
        <w:pStyle w:val="Tekstpodstawowy"/>
        <w:numPr>
          <w:ilvl w:val="0"/>
          <w:numId w:val="43"/>
        </w:numPr>
        <w:tabs>
          <w:tab w:val="clear" w:pos="720"/>
          <w:tab w:val="left" w:pos="1134"/>
          <w:tab w:val="center" w:pos="4534"/>
        </w:tabs>
        <w:suppressAutoHyphens/>
        <w:ind w:left="1080" w:hanging="360"/>
        <w:jc w:val="both"/>
        <w:rPr>
          <w:sz w:val="24"/>
          <w:szCs w:val="24"/>
        </w:rPr>
      </w:pPr>
      <w:r w:rsidRPr="006047A1">
        <w:rPr>
          <w:sz w:val="24"/>
          <w:szCs w:val="24"/>
        </w:rPr>
        <w:t>jest upoważniony do wystawiania i otrzymywania faktur VAT.</w:t>
      </w:r>
    </w:p>
    <w:p w:rsidR="00E02877" w:rsidRPr="00CD11C3" w:rsidRDefault="00E02877" w:rsidP="00E02877">
      <w:pPr>
        <w:pStyle w:val="Tekstpodstawowy"/>
        <w:tabs>
          <w:tab w:val="center" w:pos="4534"/>
          <w:tab w:val="left" w:pos="4892"/>
          <w:tab w:val="left" w:pos="5895"/>
        </w:tabs>
        <w:spacing w:after="0"/>
        <w:rPr>
          <w:sz w:val="24"/>
          <w:szCs w:val="24"/>
        </w:rPr>
      </w:pPr>
      <w:r>
        <w:rPr>
          <w:sz w:val="24"/>
          <w:szCs w:val="24"/>
        </w:rPr>
        <w:t>13</w:t>
      </w:r>
      <w:r w:rsidRPr="00CD11C3">
        <w:rPr>
          <w:sz w:val="24"/>
          <w:szCs w:val="24"/>
        </w:rPr>
        <w:t>.3. Wykonawca oświadcza, że:</w:t>
      </w:r>
    </w:p>
    <w:p w:rsidR="00E02877" w:rsidRPr="009E449E" w:rsidRDefault="00E02877" w:rsidP="001D01EB">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E02877" w:rsidRPr="009E449E" w:rsidRDefault="00E02877" w:rsidP="001D01EB">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E02877" w:rsidRPr="00CD11C3" w:rsidRDefault="00E02877" w:rsidP="001D01EB">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E02877" w:rsidRPr="00F50949" w:rsidRDefault="00E02877" w:rsidP="001D01EB">
      <w:pPr>
        <w:pStyle w:val="Tekstpodstawowy"/>
        <w:numPr>
          <w:ilvl w:val="0"/>
          <w:numId w:val="46"/>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E02877" w:rsidRPr="00CD11C3" w:rsidRDefault="00E02877" w:rsidP="00E02877">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E02877" w:rsidRDefault="00E02877" w:rsidP="001D01EB">
      <w:pPr>
        <w:pStyle w:val="Tekstpodstawowy"/>
        <w:numPr>
          <w:ilvl w:val="0"/>
          <w:numId w:val="44"/>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E02877" w:rsidRPr="00EA6F69" w:rsidRDefault="00E02877" w:rsidP="00E02877">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E02877" w:rsidRDefault="00E02877" w:rsidP="00E02877">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E02877" w:rsidRDefault="00E02877" w:rsidP="00E02877">
      <w:pPr>
        <w:pStyle w:val="Tekstpodstawowy"/>
        <w:tabs>
          <w:tab w:val="left" w:pos="1134"/>
          <w:tab w:val="center" w:pos="4534"/>
          <w:tab w:val="left" w:pos="4892"/>
        </w:tabs>
        <w:suppressAutoHyphens/>
        <w:spacing w:after="0"/>
        <w:ind w:left="720"/>
        <w:rPr>
          <w:sz w:val="24"/>
          <w:szCs w:val="24"/>
        </w:rPr>
      </w:pPr>
      <w:r>
        <w:rPr>
          <w:sz w:val="24"/>
          <w:szCs w:val="24"/>
        </w:rPr>
        <w:t xml:space="preserve">                        Faks: 41 373 13 41.</w:t>
      </w:r>
    </w:p>
    <w:p w:rsidR="00E02877" w:rsidRPr="0031728C" w:rsidRDefault="00E02877" w:rsidP="00E02877">
      <w:pPr>
        <w:pStyle w:val="Tekstpodstawowy"/>
        <w:tabs>
          <w:tab w:val="left" w:pos="1134"/>
          <w:tab w:val="center" w:pos="4534"/>
          <w:tab w:val="left" w:pos="4892"/>
        </w:tabs>
        <w:suppressAutoHyphens/>
        <w:ind w:left="720"/>
        <w:rPr>
          <w:sz w:val="24"/>
          <w:szCs w:val="24"/>
        </w:rPr>
      </w:pPr>
      <w:r w:rsidRPr="0031728C">
        <w:rPr>
          <w:sz w:val="24"/>
          <w:szCs w:val="24"/>
        </w:rPr>
        <w:t xml:space="preserve">                        e-mail: urzad.gminy@rudamaleniecka.pl</w:t>
      </w:r>
    </w:p>
    <w:p w:rsidR="00E02877" w:rsidRPr="006100F7" w:rsidRDefault="00E02877" w:rsidP="001D01EB">
      <w:pPr>
        <w:pStyle w:val="Tekstpodstawowy"/>
        <w:numPr>
          <w:ilvl w:val="0"/>
          <w:numId w:val="44"/>
        </w:numPr>
        <w:tabs>
          <w:tab w:val="left" w:pos="720"/>
          <w:tab w:val="left" w:pos="1134"/>
          <w:tab w:val="center" w:pos="4534"/>
          <w:tab w:val="left" w:pos="4892"/>
        </w:tabs>
        <w:suppressAutoHyphens/>
        <w:ind w:left="720" w:hanging="360"/>
        <w:jc w:val="both"/>
        <w:rPr>
          <w:sz w:val="24"/>
          <w:szCs w:val="24"/>
        </w:rPr>
      </w:pPr>
      <w:r>
        <w:rPr>
          <w:sz w:val="24"/>
          <w:szCs w:val="24"/>
        </w:rPr>
        <w:t>Wykonawca: ……………………………………………..</w:t>
      </w:r>
    </w:p>
    <w:p w:rsidR="00E02877" w:rsidRDefault="00E02877" w:rsidP="00E02877">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E02877" w:rsidRDefault="00E02877" w:rsidP="00ED4DD9">
      <w:pPr>
        <w:pStyle w:val="Tekstpodstawowy"/>
        <w:tabs>
          <w:tab w:val="left" w:pos="720"/>
          <w:tab w:val="left" w:pos="1134"/>
          <w:tab w:val="center" w:pos="4534"/>
          <w:tab w:val="left" w:pos="4892"/>
        </w:tabs>
        <w:suppressAutoHyphens/>
        <w:ind w:left="720"/>
        <w:rPr>
          <w:sz w:val="24"/>
          <w:szCs w:val="24"/>
        </w:rPr>
      </w:pPr>
      <w:r>
        <w:rPr>
          <w:sz w:val="24"/>
          <w:szCs w:val="24"/>
        </w:rPr>
        <w:tab/>
        <w:t xml:space="preserve">                ……………………………………………..                 </w:t>
      </w:r>
    </w:p>
    <w:p w:rsidR="00E02877" w:rsidRDefault="00E02877" w:rsidP="00E02877">
      <w:pPr>
        <w:pStyle w:val="Tekstpodstawowy"/>
        <w:tabs>
          <w:tab w:val="left" w:pos="1134"/>
          <w:tab w:val="center" w:pos="4534"/>
          <w:tab w:val="left" w:pos="4892"/>
        </w:tabs>
        <w:suppressAutoHyphens/>
        <w:jc w:val="center"/>
        <w:rPr>
          <w:rFonts w:ascii="Tahoma" w:hAnsi="Tahoma" w:cs="Tahoma"/>
          <w:sz w:val="22"/>
        </w:rPr>
      </w:pPr>
      <w:r>
        <w:rPr>
          <w:b/>
          <w:sz w:val="24"/>
          <w:szCs w:val="24"/>
        </w:rPr>
        <w:lastRenderedPageBreak/>
        <w:t>§ 14</w:t>
      </w:r>
    </w:p>
    <w:p w:rsidR="00E02877" w:rsidRPr="001E5CA4" w:rsidRDefault="00E02877" w:rsidP="00E02877">
      <w:pPr>
        <w:spacing w:line="360" w:lineRule="auto"/>
        <w:jc w:val="center"/>
        <w:rPr>
          <w:b/>
          <w:sz w:val="24"/>
          <w:szCs w:val="24"/>
        </w:rPr>
      </w:pPr>
      <w:r w:rsidRPr="001E5CA4">
        <w:rPr>
          <w:b/>
          <w:sz w:val="24"/>
          <w:szCs w:val="24"/>
        </w:rPr>
        <w:t>POSTANOWIENIA  KOŃCOWE</w:t>
      </w:r>
    </w:p>
    <w:p w:rsidR="00E02877" w:rsidRPr="00750D5E" w:rsidRDefault="00E02877" w:rsidP="00E02877">
      <w:pPr>
        <w:jc w:val="both"/>
        <w:rPr>
          <w:b/>
          <w:sz w:val="24"/>
          <w:szCs w:val="24"/>
        </w:rPr>
      </w:pPr>
      <w:r>
        <w:rPr>
          <w:b/>
          <w:sz w:val="24"/>
          <w:szCs w:val="24"/>
        </w:rPr>
        <w:t xml:space="preserve">14.1. </w:t>
      </w:r>
      <w:r w:rsidRPr="00750D5E">
        <w:rPr>
          <w:b/>
          <w:sz w:val="24"/>
          <w:szCs w:val="24"/>
        </w:rPr>
        <w:t xml:space="preserve"> Postanowienia końcowe:</w:t>
      </w:r>
    </w:p>
    <w:p w:rsidR="00E02877" w:rsidRPr="004F349F" w:rsidRDefault="00E02877" w:rsidP="00E02877">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 xml:space="preserve">skuteczne, nie narusza to ważności pozostałych postanowień Umowy (klauzula </w:t>
      </w:r>
      <w:proofErr w:type="spellStart"/>
      <w:r w:rsidRPr="004F349F">
        <w:rPr>
          <w:sz w:val="24"/>
          <w:szCs w:val="24"/>
        </w:rPr>
        <w:t>salwatoryjna</w:t>
      </w:r>
      <w:proofErr w:type="spellEnd"/>
      <w:r w:rsidRPr="004F349F">
        <w:rPr>
          <w:sz w:val="24"/>
          <w:szCs w:val="24"/>
        </w:rPr>
        <w:t>).</w:t>
      </w:r>
    </w:p>
    <w:p w:rsidR="00E02877" w:rsidRPr="004F349F" w:rsidRDefault="00E02877" w:rsidP="00E02877">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E02877" w:rsidRPr="004F349F" w:rsidRDefault="00E02877" w:rsidP="00E02877">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E02877" w:rsidRDefault="00E02877" w:rsidP="00E02877">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E02877" w:rsidRPr="00D216A0" w:rsidRDefault="00E02877" w:rsidP="00E02877">
      <w:pPr>
        <w:pStyle w:val="Akapitzlist"/>
        <w:spacing w:before="120"/>
        <w:ind w:left="0"/>
        <w:jc w:val="both"/>
        <w:rPr>
          <w:sz w:val="24"/>
          <w:szCs w:val="24"/>
        </w:rPr>
      </w:pPr>
    </w:p>
    <w:p w:rsidR="00E02877" w:rsidRPr="00750D5E" w:rsidRDefault="00E02877" w:rsidP="00E02877">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E02877" w:rsidRPr="004F349F" w:rsidRDefault="00E02877" w:rsidP="00E02877">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E02877" w:rsidRPr="004F349F" w:rsidRDefault="00E02877" w:rsidP="00E02877">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E02877" w:rsidRPr="004F349F" w:rsidRDefault="00E02877" w:rsidP="00E02877">
      <w:pPr>
        <w:pStyle w:val="Tekstpodstawowy"/>
        <w:tabs>
          <w:tab w:val="left" w:pos="720"/>
          <w:tab w:val="left" w:pos="1134"/>
          <w:tab w:val="center" w:pos="4534"/>
          <w:tab w:val="left" w:pos="4892"/>
        </w:tabs>
        <w:suppressAutoHyphens/>
        <w:spacing w:after="0"/>
        <w:jc w:val="both"/>
        <w:rPr>
          <w:sz w:val="24"/>
          <w:szCs w:val="24"/>
        </w:rPr>
      </w:pPr>
      <w:r>
        <w:rPr>
          <w:sz w:val="24"/>
          <w:szCs w:val="24"/>
        </w:rPr>
        <w:t xml:space="preserve">     </w:t>
      </w:r>
      <w:r w:rsidRPr="004F349F">
        <w:rPr>
          <w:sz w:val="24"/>
          <w:szCs w:val="24"/>
        </w:rPr>
        <w:t xml:space="preserve"> b)   Załącznik nr 2 – Specyfikacja Istotnych Warunków Zamówienia, </w:t>
      </w:r>
    </w:p>
    <w:p w:rsidR="00E02877" w:rsidRPr="003A1490" w:rsidRDefault="00E02877" w:rsidP="001D01EB">
      <w:pPr>
        <w:pStyle w:val="Tekstpodstawowy"/>
        <w:numPr>
          <w:ilvl w:val="0"/>
          <w:numId w:val="44"/>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E02877" w:rsidRPr="004F349F" w:rsidRDefault="00E02877" w:rsidP="001D01EB">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E02877" w:rsidRDefault="00E02877" w:rsidP="001D01EB">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w:t>
      </w:r>
      <w:r w:rsidR="00955CDE">
        <w:rPr>
          <w:sz w:val="24"/>
          <w:szCs w:val="24"/>
        </w:rPr>
        <w:t>ącznik nr 5 – Projekt budowlano-wykonawczy,</w:t>
      </w:r>
    </w:p>
    <w:p w:rsidR="00E02877" w:rsidRPr="00DA6BFA" w:rsidRDefault="00E02877" w:rsidP="001D01EB">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6 – Specyfikacja techniczna wykonania i odbioru robót budowlanych.</w:t>
      </w:r>
    </w:p>
    <w:p w:rsidR="00E02877" w:rsidRDefault="00E02877" w:rsidP="00E02877">
      <w:pPr>
        <w:spacing w:before="120" w:after="120"/>
        <w:jc w:val="both"/>
        <w:rPr>
          <w:i/>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E02877" w:rsidRDefault="00E02877" w:rsidP="00E02877">
      <w:pPr>
        <w:spacing w:after="120"/>
        <w:jc w:val="both"/>
        <w:rPr>
          <w:i/>
          <w:sz w:val="24"/>
          <w:szCs w:val="24"/>
        </w:rPr>
      </w:pPr>
    </w:p>
    <w:p w:rsidR="00E02877" w:rsidRPr="002F2462" w:rsidRDefault="00E02877" w:rsidP="00E02877">
      <w:pPr>
        <w:spacing w:after="120"/>
        <w:jc w:val="center"/>
        <w:rPr>
          <w:b/>
          <w:sz w:val="24"/>
          <w:szCs w:val="24"/>
        </w:rPr>
      </w:pPr>
      <w:r>
        <w:rPr>
          <w:b/>
          <w:sz w:val="24"/>
          <w:szCs w:val="24"/>
        </w:rPr>
        <w:t>§ 15</w:t>
      </w:r>
    </w:p>
    <w:p w:rsidR="00E02877" w:rsidRPr="00905FEA" w:rsidRDefault="00E02877" w:rsidP="00E02877">
      <w:pPr>
        <w:spacing w:after="120"/>
        <w:ind w:left="1418" w:hanging="1418"/>
        <w:jc w:val="center"/>
        <w:rPr>
          <w:b/>
          <w:sz w:val="28"/>
          <w:szCs w:val="28"/>
        </w:rPr>
      </w:pPr>
      <w:r w:rsidRPr="00905FEA">
        <w:rPr>
          <w:b/>
          <w:sz w:val="28"/>
          <w:szCs w:val="28"/>
        </w:rPr>
        <w:t>Obowiązek informacyjny wynikający z art. 13 RODO</w:t>
      </w:r>
    </w:p>
    <w:p w:rsidR="00E02877" w:rsidRPr="00DD3C79" w:rsidRDefault="00E02877" w:rsidP="00E02877">
      <w:pPr>
        <w:ind w:left="1418" w:hanging="1418"/>
        <w:rPr>
          <w:sz w:val="24"/>
          <w:szCs w:val="24"/>
        </w:rPr>
      </w:pPr>
      <w:r w:rsidRPr="00DD3C79">
        <w:rPr>
          <w:b/>
          <w:sz w:val="24"/>
          <w:szCs w:val="24"/>
        </w:rPr>
        <w:t>Definicje:</w:t>
      </w:r>
    </w:p>
    <w:p w:rsidR="00E02877" w:rsidRPr="00DD3C79" w:rsidRDefault="00E02877" w:rsidP="00E02877">
      <w:pPr>
        <w:ind w:left="1418" w:hanging="1418"/>
        <w:jc w:val="both"/>
        <w:rPr>
          <w:sz w:val="24"/>
          <w:szCs w:val="24"/>
        </w:rPr>
      </w:pPr>
      <w:r w:rsidRPr="00DD3C79">
        <w:rPr>
          <w:b/>
          <w:sz w:val="24"/>
          <w:szCs w:val="24"/>
        </w:rPr>
        <w:t>„RODO”</w:t>
      </w:r>
      <w:r w:rsidRPr="00DD3C79">
        <w:rPr>
          <w:sz w:val="24"/>
          <w:szCs w:val="24"/>
        </w:rPr>
        <w:tab/>
        <w:t xml:space="preserve">- rozporządzenie Parlamentu Europejskiego i Rady (UE) 2016/679 z dnia </w:t>
      </w:r>
      <w:r w:rsidRPr="00DD3C79">
        <w:rPr>
          <w:sz w:val="24"/>
          <w:szCs w:val="24"/>
        </w:rPr>
        <w:br/>
        <w:t xml:space="preserve">27 kwietnia 2016 r. w sprawie ochrony osób fizycznych w związku </w:t>
      </w:r>
      <w:r w:rsidRPr="00DD3C79">
        <w:rPr>
          <w:sz w:val="24"/>
          <w:szCs w:val="24"/>
        </w:rPr>
        <w:br/>
        <w:t xml:space="preserve">z przetwarzaniem danych osobowych i w sprawie swobodnego przepływu takich danych oraz uchylenia dyrektywy 95/46/WE (ogólne rozporządzenie </w:t>
      </w:r>
      <w:r w:rsidRPr="00DD3C79">
        <w:rPr>
          <w:sz w:val="24"/>
          <w:szCs w:val="24"/>
        </w:rPr>
        <w:br/>
        <w:t>o ochronie danych - Dz. Urz. UE L 119 z 04.05.2016, str. 1).</w:t>
      </w:r>
    </w:p>
    <w:p w:rsidR="00E02877" w:rsidRPr="00DD3C79" w:rsidRDefault="00E02877" w:rsidP="00E02877">
      <w:pPr>
        <w:ind w:left="1418" w:hanging="1418"/>
        <w:jc w:val="both"/>
        <w:rPr>
          <w:sz w:val="24"/>
          <w:szCs w:val="24"/>
        </w:rPr>
      </w:pPr>
      <w:r w:rsidRPr="00DD3C79">
        <w:rPr>
          <w:b/>
          <w:sz w:val="24"/>
          <w:szCs w:val="24"/>
        </w:rPr>
        <w:t xml:space="preserve">"Ustawa </w:t>
      </w:r>
      <w:proofErr w:type="spellStart"/>
      <w:r w:rsidRPr="00DD3C79">
        <w:rPr>
          <w:b/>
          <w:sz w:val="24"/>
          <w:szCs w:val="24"/>
        </w:rPr>
        <w:t>Pzp</w:t>
      </w:r>
      <w:proofErr w:type="spellEnd"/>
      <w:r w:rsidRPr="00DD3C79">
        <w:rPr>
          <w:b/>
          <w:sz w:val="24"/>
          <w:szCs w:val="24"/>
        </w:rPr>
        <w:t>"</w:t>
      </w:r>
      <w:r w:rsidRPr="00DD3C79">
        <w:rPr>
          <w:sz w:val="24"/>
          <w:szCs w:val="24"/>
        </w:rPr>
        <w:tab/>
        <w:t xml:space="preserve"> - ustawa z dnia 29 stycznia 2004 r. – Prawo zamówień publicznych (Dz. </w:t>
      </w:r>
      <w:r>
        <w:rPr>
          <w:sz w:val="24"/>
          <w:szCs w:val="24"/>
        </w:rPr>
        <w:t>U. z 2019 roku,  poz. 1843</w:t>
      </w:r>
      <w:r w:rsidR="00955CDE">
        <w:rPr>
          <w:sz w:val="24"/>
          <w:szCs w:val="24"/>
        </w:rPr>
        <w:t xml:space="preserve"> ze zm.</w:t>
      </w:r>
      <w:r w:rsidRPr="00DD3C79">
        <w:rPr>
          <w:sz w:val="24"/>
          <w:szCs w:val="24"/>
        </w:rPr>
        <w:t>)</w:t>
      </w:r>
      <w:r>
        <w:rPr>
          <w:sz w:val="24"/>
          <w:szCs w:val="24"/>
        </w:rPr>
        <w:t>.</w:t>
      </w:r>
    </w:p>
    <w:p w:rsidR="00E02877" w:rsidRPr="00DD3C79" w:rsidRDefault="00E02877" w:rsidP="00E02877">
      <w:pPr>
        <w:jc w:val="both"/>
        <w:rPr>
          <w:b/>
          <w:sz w:val="24"/>
          <w:szCs w:val="24"/>
        </w:rPr>
      </w:pPr>
    </w:p>
    <w:p w:rsidR="00E02877" w:rsidRDefault="00E02877" w:rsidP="00E02877">
      <w:pPr>
        <w:jc w:val="both"/>
        <w:rPr>
          <w:b/>
          <w:sz w:val="24"/>
          <w:szCs w:val="24"/>
        </w:rPr>
      </w:pPr>
      <w:r w:rsidRPr="00DD3C79">
        <w:rPr>
          <w:b/>
          <w:sz w:val="24"/>
          <w:szCs w:val="24"/>
        </w:rPr>
        <w:t xml:space="preserve">Zgodnie z art. 13  Rozporządzenia Parlamentu Europejskiego i Rady (UE) nr 2016/679 </w:t>
      </w:r>
      <w:r>
        <w:rPr>
          <w:b/>
          <w:sz w:val="24"/>
          <w:szCs w:val="24"/>
        </w:rPr>
        <w:t xml:space="preserve">       </w:t>
      </w:r>
      <w:r w:rsidRPr="00DD3C79">
        <w:rPr>
          <w:b/>
          <w:sz w:val="24"/>
          <w:szCs w:val="24"/>
        </w:rPr>
        <w:t xml:space="preserve">z dnia 27 kwietnia 2016 roku, informuję, że: </w:t>
      </w:r>
    </w:p>
    <w:p w:rsidR="00E02877" w:rsidRDefault="00E02877" w:rsidP="00E02877">
      <w:pPr>
        <w:spacing w:after="120"/>
        <w:jc w:val="both"/>
        <w:rPr>
          <w:sz w:val="24"/>
          <w:szCs w:val="24"/>
        </w:rPr>
      </w:pPr>
      <w:r w:rsidRPr="003A1490">
        <w:rPr>
          <w:sz w:val="24"/>
          <w:szCs w:val="24"/>
        </w:rPr>
        <w:t>1)</w:t>
      </w:r>
      <w:r>
        <w:rPr>
          <w:b/>
          <w:sz w:val="24"/>
          <w:szCs w:val="24"/>
        </w:rPr>
        <w:t xml:space="preserve"> </w:t>
      </w:r>
      <w:r w:rsidRPr="003A1490">
        <w:rPr>
          <w:sz w:val="24"/>
          <w:szCs w:val="24"/>
        </w:rPr>
        <w:t xml:space="preserve">Administratorem Danych Osobowych jest Urząd Gminy w Rudzie Malenieckiej  </w:t>
      </w:r>
      <w:r w:rsidRPr="003A1490">
        <w:rPr>
          <w:sz w:val="24"/>
          <w:szCs w:val="24"/>
        </w:rPr>
        <w:br/>
        <w:t xml:space="preserve">z siedzibą w Rudzie Malenieckiej, Ruda Maleniecka 99a, 26-242 Ruda Maleniecka, adres </w:t>
      </w:r>
      <w:r w:rsidR="00ED4DD9">
        <w:rPr>
          <w:sz w:val="24"/>
          <w:szCs w:val="24"/>
        </w:rPr>
        <w:t xml:space="preserve">            </w:t>
      </w:r>
      <w:r w:rsidRPr="003A1490">
        <w:rPr>
          <w:sz w:val="24"/>
          <w:szCs w:val="24"/>
        </w:rPr>
        <w:t xml:space="preserve">e-mail: </w:t>
      </w:r>
      <w:hyperlink r:id="rId8" w:history="1">
        <w:r w:rsidRPr="003A1490">
          <w:rPr>
            <w:rStyle w:val="Hipercze"/>
            <w:sz w:val="24"/>
            <w:szCs w:val="24"/>
          </w:rPr>
          <w:t>urzad.gminy@rudamaleniecka.pl</w:t>
        </w:r>
      </w:hyperlink>
      <w:r w:rsidRPr="003A1490">
        <w:rPr>
          <w:sz w:val="24"/>
          <w:szCs w:val="24"/>
        </w:rPr>
        <w:t xml:space="preserve"> (dalej jako „ADO”)</w:t>
      </w:r>
      <w:r>
        <w:rPr>
          <w:sz w:val="24"/>
          <w:szCs w:val="24"/>
        </w:rPr>
        <w:t>.</w:t>
      </w:r>
    </w:p>
    <w:p w:rsidR="00E02877" w:rsidRDefault="00E02877" w:rsidP="00E02877">
      <w:pPr>
        <w:spacing w:after="120"/>
        <w:jc w:val="both"/>
        <w:rPr>
          <w:sz w:val="24"/>
          <w:szCs w:val="24"/>
        </w:rPr>
      </w:pPr>
      <w:r>
        <w:rPr>
          <w:sz w:val="24"/>
          <w:szCs w:val="24"/>
        </w:rPr>
        <w:lastRenderedPageBreak/>
        <w:t xml:space="preserve">2) </w:t>
      </w:r>
      <w:r>
        <w:rPr>
          <w:b/>
          <w:sz w:val="24"/>
          <w:szCs w:val="24"/>
        </w:rPr>
        <w:t xml:space="preserve"> </w:t>
      </w:r>
      <w:r w:rsidRPr="003A1490">
        <w:rPr>
          <w:sz w:val="24"/>
          <w:szCs w:val="24"/>
        </w:rPr>
        <w:t xml:space="preserve">ADO wyznaczył Inspektora Ochrony Danych w osobie: Anna Kwiecień, z którym można się skontaktować pod adresem: Ruda Maleniecka 99a, 26-242 Ruda Maleniecka, adres                                      e-mail: </w:t>
      </w:r>
      <w:hyperlink r:id="rId9" w:history="1">
        <w:r w:rsidRPr="003A1490">
          <w:rPr>
            <w:rStyle w:val="Hipercze"/>
            <w:sz w:val="24"/>
            <w:szCs w:val="24"/>
          </w:rPr>
          <w:t>iod@kwiecienipartnerzy.pl</w:t>
        </w:r>
      </w:hyperlink>
      <w:r w:rsidRPr="003A1490">
        <w:rPr>
          <w:sz w:val="24"/>
          <w:szCs w:val="24"/>
        </w:rPr>
        <w:t xml:space="preserve"> </w:t>
      </w:r>
    </w:p>
    <w:p w:rsidR="00E02877" w:rsidRDefault="00E02877" w:rsidP="00E02877">
      <w:pPr>
        <w:spacing w:after="120"/>
        <w:jc w:val="both"/>
        <w:rPr>
          <w:sz w:val="24"/>
          <w:szCs w:val="24"/>
        </w:rPr>
      </w:pPr>
      <w:r>
        <w:rPr>
          <w:sz w:val="24"/>
          <w:szCs w:val="24"/>
        </w:rPr>
        <w:t xml:space="preserve">3) </w:t>
      </w:r>
      <w:r>
        <w:rPr>
          <w:b/>
          <w:sz w:val="24"/>
          <w:szCs w:val="24"/>
        </w:rPr>
        <w:t xml:space="preserve"> </w:t>
      </w:r>
      <w:r w:rsidRPr="003A1490">
        <w:rPr>
          <w:sz w:val="24"/>
          <w:szCs w:val="24"/>
        </w:rPr>
        <w:t xml:space="preserve">Pani/Pana dane osobowe przetwarzane będą na podstawie art. 6 ust. 1 lit. c RODO oraz "Ustawy </w:t>
      </w:r>
      <w:proofErr w:type="spellStart"/>
      <w:r w:rsidRPr="003A1490">
        <w:rPr>
          <w:sz w:val="24"/>
          <w:szCs w:val="24"/>
        </w:rPr>
        <w:t>Pzp</w:t>
      </w:r>
      <w:proofErr w:type="spellEnd"/>
      <w:r w:rsidRPr="003A1490">
        <w:rPr>
          <w:sz w:val="24"/>
          <w:szCs w:val="24"/>
        </w:rPr>
        <w:t>", w celu związanym z przedmiotowym postępowaniem o udzielenie zamówienia publicznego prowadzonym w trybie przetargu nieograniczonego, określonego w specyfikacji przetargowej;</w:t>
      </w:r>
    </w:p>
    <w:p w:rsidR="00E02877" w:rsidRDefault="00E02877" w:rsidP="00E02877">
      <w:pPr>
        <w:spacing w:after="120"/>
        <w:jc w:val="both"/>
        <w:rPr>
          <w:sz w:val="24"/>
          <w:szCs w:val="24"/>
        </w:rPr>
      </w:pPr>
      <w:r>
        <w:rPr>
          <w:sz w:val="24"/>
          <w:szCs w:val="24"/>
        </w:rPr>
        <w:t xml:space="preserve">4) </w:t>
      </w:r>
      <w:r w:rsidRPr="003A1490">
        <w:rPr>
          <w:sz w:val="24"/>
          <w:szCs w:val="24"/>
        </w:rPr>
        <w:t xml:space="preserve">odbiorcami Pani/Pana danych osobowych będą osoby lub podmioty, którym udostępniona zostanie dokumentacja postępowania w oparciu o art. 8 oraz art. 96 ust. 3  „Ustawa </w:t>
      </w:r>
      <w:proofErr w:type="spellStart"/>
      <w:r w:rsidRPr="003A1490">
        <w:rPr>
          <w:sz w:val="24"/>
          <w:szCs w:val="24"/>
        </w:rPr>
        <w:t>Pzp</w:t>
      </w:r>
      <w:proofErr w:type="spellEnd"/>
      <w:r w:rsidRPr="003A1490">
        <w:rPr>
          <w:sz w:val="24"/>
          <w:szCs w:val="24"/>
        </w:rPr>
        <w:t xml:space="preserve">”;  </w:t>
      </w:r>
    </w:p>
    <w:p w:rsidR="00E02877" w:rsidRDefault="00E02877" w:rsidP="00E02877">
      <w:pPr>
        <w:spacing w:after="120"/>
        <w:jc w:val="both"/>
        <w:rPr>
          <w:sz w:val="24"/>
          <w:szCs w:val="24"/>
        </w:rPr>
      </w:pPr>
      <w:r>
        <w:rPr>
          <w:sz w:val="24"/>
          <w:szCs w:val="24"/>
        </w:rPr>
        <w:t xml:space="preserve">5) </w:t>
      </w:r>
      <w:r w:rsidRPr="003A1490">
        <w:rPr>
          <w:sz w:val="24"/>
          <w:szCs w:val="24"/>
        </w:rPr>
        <w:t xml:space="preserve">Pani/Pana dane osobowe będą przechowywane, zgodnie z art. 97 ust. 1 "Ustawy </w:t>
      </w:r>
      <w:proofErr w:type="spellStart"/>
      <w:r w:rsidRPr="003A1490">
        <w:rPr>
          <w:sz w:val="24"/>
          <w:szCs w:val="24"/>
        </w:rPr>
        <w:t>Pzp</w:t>
      </w:r>
      <w:proofErr w:type="spellEnd"/>
      <w:r w:rsidRPr="003A1490">
        <w:rPr>
          <w:sz w:val="24"/>
          <w:szCs w:val="24"/>
        </w:rPr>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A1490">
        <w:rPr>
          <w:sz w:val="24"/>
          <w:szCs w:val="24"/>
        </w:rPr>
        <w:t>Pzp</w:t>
      </w:r>
      <w:proofErr w:type="spellEnd"/>
      <w:r w:rsidRPr="003A1490">
        <w:rPr>
          <w:sz w:val="24"/>
          <w:szCs w:val="24"/>
        </w:rPr>
        <w:t>", związanym z udziałem                          w postępowaniu o udzielenie zamówienia publicznego; konsekwencje niepodania określonyc</w:t>
      </w:r>
      <w:r>
        <w:rPr>
          <w:sz w:val="24"/>
          <w:szCs w:val="24"/>
        </w:rPr>
        <w:t xml:space="preserve">h danych wynikają z "Ustawy </w:t>
      </w:r>
      <w:proofErr w:type="spellStart"/>
      <w:r>
        <w:rPr>
          <w:sz w:val="24"/>
          <w:szCs w:val="24"/>
        </w:rPr>
        <w:t>Pzp</w:t>
      </w:r>
      <w:proofErr w:type="spellEnd"/>
      <w:r w:rsidRPr="003A1490">
        <w:rPr>
          <w:sz w:val="24"/>
          <w:szCs w:val="24"/>
        </w:rPr>
        <w:t xml:space="preserve"> ;  </w:t>
      </w:r>
    </w:p>
    <w:p w:rsidR="00E02877" w:rsidRDefault="00E02877" w:rsidP="00E02877">
      <w:pPr>
        <w:spacing w:after="120"/>
        <w:jc w:val="both"/>
        <w:rPr>
          <w:sz w:val="24"/>
          <w:szCs w:val="24"/>
        </w:rPr>
      </w:pPr>
      <w:r>
        <w:rPr>
          <w:sz w:val="24"/>
          <w:szCs w:val="24"/>
        </w:rPr>
        <w:t xml:space="preserve">6) </w:t>
      </w:r>
      <w:r w:rsidRPr="003A1490">
        <w:rPr>
          <w:sz w:val="24"/>
          <w:szCs w:val="24"/>
        </w:rPr>
        <w:t>w odniesieniu do Pani/Pana danych osobowych decyzje nie będą podejmowane w sposób zautomatyzowany, stosowanie do art. 22 RODO;</w:t>
      </w:r>
    </w:p>
    <w:p w:rsidR="00E02877" w:rsidRPr="003A1490" w:rsidRDefault="00E02877" w:rsidP="00E02877">
      <w:pPr>
        <w:jc w:val="both"/>
        <w:rPr>
          <w:b/>
          <w:sz w:val="24"/>
          <w:szCs w:val="24"/>
        </w:rPr>
      </w:pPr>
      <w:r>
        <w:rPr>
          <w:sz w:val="24"/>
          <w:szCs w:val="24"/>
        </w:rPr>
        <w:t xml:space="preserve">7) </w:t>
      </w:r>
      <w:r w:rsidRPr="003A1490">
        <w:rPr>
          <w:sz w:val="24"/>
          <w:szCs w:val="24"/>
        </w:rPr>
        <w:t>posiada Pani/Pan:</w:t>
      </w:r>
    </w:p>
    <w:p w:rsidR="00E02877" w:rsidRPr="00DD3C79" w:rsidRDefault="00E02877" w:rsidP="001D01EB">
      <w:pPr>
        <w:pStyle w:val="Akapitzlist"/>
        <w:numPr>
          <w:ilvl w:val="0"/>
          <w:numId w:val="48"/>
        </w:numPr>
        <w:spacing w:after="150" w:line="240" w:lineRule="auto"/>
        <w:ind w:left="709" w:hanging="283"/>
        <w:jc w:val="both"/>
        <w:rPr>
          <w:color w:val="00B0F0"/>
          <w:sz w:val="24"/>
          <w:szCs w:val="24"/>
        </w:rPr>
      </w:pPr>
      <w:r w:rsidRPr="00DD3C79">
        <w:rPr>
          <w:sz w:val="24"/>
          <w:szCs w:val="24"/>
        </w:rPr>
        <w:t>na podstawie art. 15 RODO prawo dostępu do danych osobowych Pani/Pana dotyczących;</w:t>
      </w:r>
    </w:p>
    <w:p w:rsidR="00E02877" w:rsidRPr="00DD3C79" w:rsidRDefault="00E02877" w:rsidP="001D01EB">
      <w:pPr>
        <w:pStyle w:val="Akapitzlist"/>
        <w:numPr>
          <w:ilvl w:val="0"/>
          <w:numId w:val="48"/>
        </w:numPr>
        <w:spacing w:after="150" w:line="240" w:lineRule="auto"/>
        <w:ind w:left="709" w:hanging="283"/>
        <w:jc w:val="both"/>
        <w:rPr>
          <w:sz w:val="24"/>
          <w:szCs w:val="24"/>
        </w:rPr>
      </w:pPr>
      <w:r w:rsidRPr="00DD3C79">
        <w:rPr>
          <w:sz w:val="24"/>
          <w:szCs w:val="24"/>
        </w:rPr>
        <w:t xml:space="preserve">na podstawie art. 16 RODO prawo do sprostowania Pani/Pana danych osobowych </w:t>
      </w:r>
      <w:r w:rsidRPr="00DD3C79">
        <w:rPr>
          <w:b/>
          <w:sz w:val="24"/>
          <w:szCs w:val="24"/>
          <w:vertAlign w:val="superscript"/>
        </w:rPr>
        <w:t>*</w:t>
      </w:r>
      <w:r w:rsidRPr="00DD3C79">
        <w:rPr>
          <w:sz w:val="24"/>
          <w:szCs w:val="24"/>
        </w:rPr>
        <w:t>;</w:t>
      </w:r>
    </w:p>
    <w:p w:rsidR="00E02877" w:rsidRPr="00DD3C79" w:rsidRDefault="00E02877" w:rsidP="001D01EB">
      <w:pPr>
        <w:pStyle w:val="Akapitzlist"/>
        <w:numPr>
          <w:ilvl w:val="0"/>
          <w:numId w:val="48"/>
        </w:numPr>
        <w:spacing w:after="150" w:line="240" w:lineRule="auto"/>
        <w:ind w:left="709" w:hanging="283"/>
        <w:jc w:val="both"/>
        <w:rPr>
          <w:sz w:val="24"/>
          <w:szCs w:val="24"/>
        </w:rPr>
      </w:pPr>
      <w:r w:rsidRPr="00DD3C79">
        <w:rPr>
          <w:sz w:val="24"/>
          <w:szCs w:val="24"/>
        </w:rPr>
        <w:t xml:space="preserve">na podstawie art. 18 RODO prawo żądania od administratora ograniczenia przetwarzania danych osobowych z zastrzeżeniem przypadków, o których mowa w art. 18 ust. 2 RODO **;  </w:t>
      </w:r>
    </w:p>
    <w:p w:rsidR="00E02877" w:rsidRPr="003A1490" w:rsidRDefault="00E02877" w:rsidP="001D01EB">
      <w:pPr>
        <w:pStyle w:val="Akapitzlist"/>
        <w:numPr>
          <w:ilvl w:val="0"/>
          <w:numId w:val="48"/>
        </w:numPr>
        <w:spacing w:after="150" w:line="240" w:lineRule="auto"/>
        <w:ind w:left="709" w:hanging="283"/>
        <w:jc w:val="both"/>
        <w:rPr>
          <w:i/>
          <w:color w:val="00B0F0"/>
          <w:sz w:val="24"/>
          <w:szCs w:val="24"/>
        </w:rPr>
      </w:pPr>
      <w:r w:rsidRPr="00DD3C79">
        <w:rPr>
          <w:sz w:val="24"/>
          <w:szCs w:val="24"/>
        </w:rPr>
        <w:t>prawo do wniesienia skargi do Prezesa Urzędu Ochrony Danych Osobowych, gdy uzna Pani/Pan, że przetwarzanie danych osobowych Pani/Pana dotyczących narusza przepisy RODO;</w:t>
      </w:r>
    </w:p>
    <w:p w:rsidR="00E02877" w:rsidRPr="003A1490" w:rsidRDefault="00E02877" w:rsidP="00E02877">
      <w:pPr>
        <w:ind w:left="426"/>
        <w:jc w:val="both"/>
        <w:rPr>
          <w:sz w:val="24"/>
          <w:szCs w:val="24"/>
        </w:rPr>
      </w:pPr>
      <w:r w:rsidRPr="003A1490">
        <w:rPr>
          <w:sz w:val="24"/>
          <w:szCs w:val="24"/>
        </w:rPr>
        <w:t>8)</w:t>
      </w:r>
      <w:r>
        <w:rPr>
          <w:sz w:val="24"/>
          <w:szCs w:val="24"/>
        </w:rPr>
        <w:t xml:space="preserve">  </w:t>
      </w:r>
      <w:r w:rsidRPr="003A1490">
        <w:rPr>
          <w:sz w:val="24"/>
          <w:szCs w:val="24"/>
        </w:rPr>
        <w:t>nie przysługuje Pani/Panu:</w:t>
      </w:r>
    </w:p>
    <w:p w:rsidR="00E02877" w:rsidRPr="00DD3C79" w:rsidRDefault="00E02877" w:rsidP="001D01EB">
      <w:pPr>
        <w:pStyle w:val="Akapitzlist"/>
        <w:numPr>
          <w:ilvl w:val="0"/>
          <w:numId w:val="49"/>
        </w:numPr>
        <w:spacing w:after="0" w:line="240" w:lineRule="auto"/>
        <w:ind w:left="709" w:hanging="283"/>
        <w:jc w:val="both"/>
        <w:rPr>
          <w:i/>
          <w:color w:val="00B0F0"/>
          <w:sz w:val="24"/>
          <w:szCs w:val="24"/>
        </w:rPr>
      </w:pPr>
      <w:r w:rsidRPr="00DD3C79">
        <w:rPr>
          <w:sz w:val="24"/>
          <w:szCs w:val="24"/>
        </w:rPr>
        <w:t>w związku z art. 17 ust. 3 lit. b, d lub e RODO prawo do usunięcia danych osobowych;</w:t>
      </w:r>
    </w:p>
    <w:p w:rsidR="00E02877" w:rsidRPr="00DD3C79" w:rsidRDefault="00E02877" w:rsidP="001D01EB">
      <w:pPr>
        <w:pStyle w:val="Akapitzlist"/>
        <w:numPr>
          <w:ilvl w:val="0"/>
          <w:numId w:val="49"/>
        </w:numPr>
        <w:spacing w:after="0" w:line="240" w:lineRule="auto"/>
        <w:ind w:left="709" w:hanging="283"/>
        <w:jc w:val="both"/>
        <w:rPr>
          <w:b/>
          <w:i/>
          <w:sz w:val="24"/>
          <w:szCs w:val="24"/>
        </w:rPr>
      </w:pPr>
      <w:r w:rsidRPr="00DD3C79">
        <w:rPr>
          <w:sz w:val="24"/>
          <w:szCs w:val="24"/>
        </w:rPr>
        <w:t>prawo do przenoszenia danych osobowych, o którym mowa w art. 20 RODO;</w:t>
      </w:r>
    </w:p>
    <w:p w:rsidR="00E02877" w:rsidRPr="00DD3C79" w:rsidRDefault="00E02877" w:rsidP="001D01EB">
      <w:pPr>
        <w:pStyle w:val="Akapitzlist"/>
        <w:numPr>
          <w:ilvl w:val="0"/>
          <w:numId w:val="49"/>
        </w:numPr>
        <w:spacing w:after="0" w:line="240" w:lineRule="auto"/>
        <w:ind w:left="709" w:hanging="283"/>
        <w:jc w:val="both"/>
        <w:rPr>
          <w:i/>
          <w:sz w:val="24"/>
          <w:szCs w:val="24"/>
        </w:rPr>
      </w:pPr>
      <w:r w:rsidRPr="00DD3C79">
        <w:rPr>
          <w:sz w:val="24"/>
          <w:szCs w:val="24"/>
        </w:rPr>
        <w:t>na podstawie art. 21 RODO prawo sprzeciwu, wobec przetwarzania danych osobowych zgromadzonych na podstawie art. 6 ust. 1 lit. c RODO.</w:t>
      </w:r>
    </w:p>
    <w:p w:rsidR="00E02877" w:rsidRPr="00905FEA" w:rsidRDefault="00E02877" w:rsidP="00E02877">
      <w:pPr>
        <w:pStyle w:val="Akapitzlist"/>
        <w:jc w:val="both"/>
        <w:rPr>
          <w:sz w:val="16"/>
          <w:szCs w:val="16"/>
        </w:rPr>
      </w:pPr>
    </w:p>
    <w:p w:rsidR="00E02877" w:rsidRPr="00905FEA" w:rsidRDefault="00E02877" w:rsidP="00E02877">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905FEA">
        <w:rPr>
          <w:i/>
          <w:sz w:val="16"/>
          <w:szCs w:val="16"/>
        </w:rPr>
        <w:t>Pzp</w:t>
      </w:r>
      <w:proofErr w:type="spellEnd"/>
      <w:r w:rsidRPr="00905FEA">
        <w:rPr>
          <w:i/>
          <w:sz w:val="16"/>
          <w:szCs w:val="16"/>
        </w:rPr>
        <w:t xml:space="preserve"> oraz nie może naruszać integralności protokołu oraz jego załączników.</w:t>
      </w:r>
    </w:p>
    <w:p w:rsidR="00E02877" w:rsidRPr="003A1490" w:rsidRDefault="00E02877" w:rsidP="00E02877">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E02877" w:rsidRPr="00733E23" w:rsidRDefault="00E02877" w:rsidP="00E02877">
      <w:pPr>
        <w:spacing w:after="120"/>
        <w:jc w:val="both"/>
        <w:rPr>
          <w:i/>
          <w:sz w:val="24"/>
          <w:szCs w:val="24"/>
        </w:rPr>
      </w:pPr>
    </w:p>
    <w:p w:rsidR="00E02877" w:rsidRPr="00123B6B" w:rsidRDefault="00E02877" w:rsidP="00E02877">
      <w:pPr>
        <w:spacing w:after="120"/>
        <w:ind w:left="567"/>
        <w:rPr>
          <w:b/>
          <w:i/>
          <w:sz w:val="24"/>
          <w:szCs w:val="24"/>
        </w:rPr>
      </w:pPr>
      <w:r>
        <w:rPr>
          <w:b/>
          <w:i/>
          <w:sz w:val="24"/>
          <w:szCs w:val="24"/>
        </w:rPr>
        <w:t xml:space="preserve">  WYKONAWCA</w:t>
      </w:r>
      <w:r w:rsidRPr="00D216A0">
        <w:rPr>
          <w:b/>
          <w:i/>
          <w:sz w:val="24"/>
          <w:szCs w:val="24"/>
        </w:rPr>
        <w:t xml:space="preserve">                                    </w:t>
      </w:r>
      <w:r>
        <w:rPr>
          <w:b/>
          <w:i/>
          <w:sz w:val="24"/>
          <w:szCs w:val="24"/>
        </w:rPr>
        <w:t xml:space="preserve">                            </w:t>
      </w:r>
      <w:r w:rsidRPr="00D216A0">
        <w:rPr>
          <w:b/>
          <w:i/>
          <w:sz w:val="24"/>
          <w:szCs w:val="24"/>
        </w:rPr>
        <w:t xml:space="preserve">    </w:t>
      </w:r>
      <w:r>
        <w:rPr>
          <w:b/>
          <w:i/>
          <w:sz w:val="24"/>
          <w:szCs w:val="24"/>
        </w:rPr>
        <w:t>ZAMAWIAJĄCY</w:t>
      </w:r>
    </w:p>
    <w:p w:rsidR="00E02877" w:rsidRDefault="00E02877" w:rsidP="00E02877">
      <w:pPr>
        <w:rPr>
          <w:b/>
          <w:i/>
          <w:sz w:val="24"/>
          <w:szCs w:val="24"/>
        </w:rPr>
      </w:pPr>
    </w:p>
    <w:p w:rsidR="00E02877" w:rsidRDefault="00E02877" w:rsidP="00E02877">
      <w:pPr>
        <w:rPr>
          <w:b/>
          <w:i/>
          <w:sz w:val="24"/>
          <w:szCs w:val="24"/>
        </w:rPr>
      </w:pPr>
    </w:p>
    <w:p w:rsidR="00E02877" w:rsidRPr="003A1490" w:rsidRDefault="00E02877" w:rsidP="00E02877">
      <w:pPr>
        <w:rPr>
          <w:b/>
          <w:i/>
          <w:sz w:val="24"/>
          <w:szCs w:val="24"/>
        </w:rPr>
      </w:pPr>
    </w:p>
    <w:p w:rsidR="004E7A08" w:rsidRPr="004B7584" w:rsidRDefault="004E7A08" w:rsidP="004B7584">
      <w:pPr>
        <w:jc w:val="both"/>
        <w:rPr>
          <w:sz w:val="18"/>
          <w:szCs w:val="18"/>
        </w:rPr>
      </w:pPr>
    </w:p>
    <w:sectPr w:rsidR="004E7A08" w:rsidRPr="004B7584" w:rsidSect="00E02877">
      <w:headerReference w:type="default" r:id="rId10"/>
      <w:footerReference w:type="default" r:id="rId11"/>
      <w:pgSz w:w="11906" w:h="16838"/>
      <w:pgMar w:top="1702" w:right="1417" w:bottom="1417" w:left="1417"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406" w:rsidRDefault="00F16406" w:rsidP="008E694E">
      <w:r>
        <w:separator/>
      </w:r>
    </w:p>
  </w:endnote>
  <w:endnote w:type="continuationSeparator" w:id="0">
    <w:p w:rsidR="00F16406" w:rsidRDefault="00F16406" w:rsidP="008E69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43157"/>
      <w:docPartObj>
        <w:docPartGallery w:val="Page Numbers (Bottom of Page)"/>
        <w:docPartUnique/>
      </w:docPartObj>
    </w:sdtPr>
    <w:sdtContent>
      <w:p w:rsidR="00D77254" w:rsidRDefault="00B62F39">
        <w:pPr>
          <w:pStyle w:val="Stopka"/>
          <w:jc w:val="center"/>
        </w:pPr>
        <w:fldSimple w:instr=" PAGE   \* MERGEFORMAT ">
          <w:r w:rsidR="00A134E3">
            <w:rPr>
              <w:noProof/>
            </w:rPr>
            <w:t>6</w:t>
          </w:r>
        </w:fldSimple>
      </w:p>
    </w:sdtContent>
  </w:sdt>
  <w:p w:rsidR="00D77254" w:rsidRDefault="00D7725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406" w:rsidRDefault="00F16406" w:rsidP="008E694E"/>
  </w:footnote>
  <w:footnote w:type="continuationSeparator" w:id="0">
    <w:p w:rsidR="00F16406" w:rsidRDefault="00F16406" w:rsidP="008E69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254" w:rsidRDefault="00D77254" w:rsidP="008E694E">
    <w:pPr>
      <w:jc w:val="center"/>
      <w:rPr>
        <w:noProof/>
      </w:rPr>
    </w:pPr>
    <w:r>
      <w:rPr>
        <w:noProof/>
      </w:rPr>
      <w:drawing>
        <wp:inline distT="0" distB="0" distL="0" distR="0">
          <wp:extent cx="752475" cy="485775"/>
          <wp:effectExtent l="0" t="0" r="9525" b="9525"/>
          <wp:docPr id="3" name="Obraz 3"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lag_yellow_low"/>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475" cy="485775"/>
                  </a:xfrm>
                  <a:prstGeom prst="rect">
                    <a:avLst/>
                  </a:prstGeom>
                  <a:noFill/>
                  <a:ln>
                    <a:noFill/>
                  </a:ln>
                </pic:spPr>
              </pic:pic>
            </a:graphicData>
          </a:graphic>
        </wp:inline>
      </w:drawing>
    </w:r>
    <w:r>
      <w:rPr>
        <w:noProof/>
      </w:rPr>
      <w:tab/>
    </w:r>
    <w:r>
      <w:rPr>
        <w:noProof/>
      </w:rPr>
      <w:tab/>
      <w:t xml:space="preserve">   </w:t>
    </w:r>
    <w:r>
      <w:rPr>
        <w:noProof/>
      </w:rPr>
      <w:tab/>
      <w:t xml:space="preserve">                  </w:t>
    </w:r>
    <w:r>
      <w:rPr>
        <w:noProof/>
      </w:rPr>
      <w:drawing>
        <wp:inline distT="0" distB="0" distL="0" distR="0">
          <wp:extent cx="419100" cy="485775"/>
          <wp:effectExtent l="0" t="0" r="0" b="9525"/>
          <wp:docPr id="2" name="Obraz 2"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indeks"/>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100" cy="485775"/>
                  </a:xfrm>
                  <a:prstGeom prst="rect">
                    <a:avLst/>
                  </a:prstGeom>
                  <a:noFill/>
                  <a:ln>
                    <a:noFill/>
                  </a:ln>
                </pic:spPr>
              </pic:pic>
            </a:graphicData>
          </a:graphic>
        </wp:inline>
      </w:drawing>
    </w:r>
    <w:r>
      <w:rPr>
        <w:noProof/>
      </w:rPr>
      <w:tab/>
    </w:r>
    <w:r>
      <w:rPr>
        <w:noProof/>
      </w:rPr>
      <w:tab/>
      <w:t xml:space="preserve">     </w:t>
    </w:r>
    <w:r>
      <w:rPr>
        <w:noProof/>
      </w:rPr>
      <w:tab/>
      <w:t xml:space="preserve">         </w:t>
    </w:r>
    <w:r>
      <w:rPr>
        <w:noProof/>
      </w:rPr>
      <w:drawing>
        <wp:inline distT="0" distB="0" distL="0" distR="0">
          <wp:extent cx="933450" cy="609600"/>
          <wp:effectExtent l="0" t="0" r="0" b="0"/>
          <wp:docPr id="1" name="Obraz 1" descr="PROW-2014-2020-logo-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PROW-2014-2020-logo-kolor"/>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60960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9">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6">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3"/>
  </w:num>
  <w:num w:numId="2">
    <w:abstractNumId w:val="1"/>
  </w:num>
  <w:num w:numId="3">
    <w:abstractNumId w:val="12"/>
  </w:num>
  <w:num w:numId="4">
    <w:abstractNumId w:val="32"/>
  </w:num>
  <w:num w:numId="5">
    <w:abstractNumId w:val="47"/>
  </w:num>
  <w:num w:numId="6">
    <w:abstractNumId w:val="28"/>
  </w:num>
  <w:num w:numId="7">
    <w:abstractNumId w:val="46"/>
  </w:num>
  <w:num w:numId="8">
    <w:abstractNumId w:val="15"/>
  </w:num>
  <w:num w:numId="9">
    <w:abstractNumId w:val="14"/>
  </w:num>
  <w:num w:numId="10">
    <w:abstractNumId w:val="24"/>
  </w:num>
  <w:num w:numId="11">
    <w:abstractNumId w:val="17"/>
  </w:num>
  <w:num w:numId="12">
    <w:abstractNumId w:val="11"/>
  </w:num>
  <w:num w:numId="13">
    <w:abstractNumId w:val="7"/>
  </w:num>
  <w:num w:numId="14">
    <w:abstractNumId w:val="50"/>
  </w:num>
  <w:num w:numId="15">
    <w:abstractNumId w:val="30"/>
  </w:num>
  <w:num w:numId="16">
    <w:abstractNumId w:val="43"/>
  </w:num>
  <w:num w:numId="17">
    <w:abstractNumId w:val="27"/>
  </w:num>
  <w:num w:numId="18">
    <w:abstractNumId w:val="20"/>
  </w:num>
  <w:num w:numId="19">
    <w:abstractNumId w:val="36"/>
  </w:num>
  <w:num w:numId="20">
    <w:abstractNumId w:val="10"/>
  </w:num>
  <w:num w:numId="21">
    <w:abstractNumId w:val="39"/>
  </w:num>
  <w:num w:numId="22">
    <w:abstractNumId w:val="9"/>
  </w:num>
  <w:num w:numId="23">
    <w:abstractNumId w:val="21"/>
  </w:num>
  <w:num w:numId="24">
    <w:abstractNumId w:val="42"/>
  </w:num>
  <w:num w:numId="25">
    <w:abstractNumId w:val="8"/>
  </w:num>
  <w:num w:numId="26">
    <w:abstractNumId w:val="35"/>
  </w:num>
  <w:num w:numId="27">
    <w:abstractNumId w:val="45"/>
  </w:num>
  <w:num w:numId="28">
    <w:abstractNumId w:val="2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8"/>
  </w:num>
  <w:num w:numId="41">
    <w:abstractNumId w:val="3"/>
  </w:num>
  <w:num w:numId="42">
    <w:abstractNumId w:val="18"/>
  </w:num>
  <w:num w:numId="43">
    <w:abstractNumId w:val="2"/>
  </w:num>
  <w:num w:numId="44">
    <w:abstractNumId w:val="4"/>
  </w:num>
  <w:num w:numId="45">
    <w:abstractNumId w:val="5"/>
  </w:num>
  <w:num w:numId="46">
    <w:abstractNumId w:val="19"/>
  </w:num>
  <w:num w:numId="47">
    <w:abstractNumId w:val="29"/>
  </w:num>
  <w:num w:numId="48">
    <w:abstractNumId w:val="13"/>
  </w:num>
  <w:num w:numId="49">
    <w:abstractNumId w:val="22"/>
  </w:num>
  <w:num w:numId="50">
    <w:abstractNumId w:val="31"/>
  </w:num>
  <w:num w:numId="51">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C434B"/>
    <w:rsid w:val="00025E9E"/>
    <w:rsid w:val="00034893"/>
    <w:rsid w:val="00042D72"/>
    <w:rsid w:val="000650C9"/>
    <w:rsid w:val="000C0AE5"/>
    <w:rsid w:val="00103266"/>
    <w:rsid w:val="001201C4"/>
    <w:rsid w:val="001252B6"/>
    <w:rsid w:val="00144BDE"/>
    <w:rsid w:val="00145925"/>
    <w:rsid w:val="00177661"/>
    <w:rsid w:val="001973A0"/>
    <w:rsid w:val="001B36A1"/>
    <w:rsid w:val="001D01EB"/>
    <w:rsid w:val="001D4124"/>
    <w:rsid w:val="001E705E"/>
    <w:rsid w:val="001F3A53"/>
    <w:rsid w:val="001F599A"/>
    <w:rsid w:val="001F5A4B"/>
    <w:rsid w:val="00200B7D"/>
    <w:rsid w:val="00202158"/>
    <w:rsid w:val="00202CDE"/>
    <w:rsid w:val="002233A4"/>
    <w:rsid w:val="00223572"/>
    <w:rsid w:val="00247886"/>
    <w:rsid w:val="00250EF1"/>
    <w:rsid w:val="00257D05"/>
    <w:rsid w:val="00266636"/>
    <w:rsid w:val="00277E0A"/>
    <w:rsid w:val="002948D2"/>
    <w:rsid w:val="002D0EE4"/>
    <w:rsid w:val="002D2FD7"/>
    <w:rsid w:val="002E2E24"/>
    <w:rsid w:val="003016CE"/>
    <w:rsid w:val="0030513B"/>
    <w:rsid w:val="00313DD4"/>
    <w:rsid w:val="00321858"/>
    <w:rsid w:val="003644E2"/>
    <w:rsid w:val="003718D3"/>
    <w:rsid w:val="00376780"/>
    <w:rsid w:val="003C1985"/>
    <w:rsid w:val="004358FB"/>
    <w:rsid w:val="004543E3"/>
    <w:rsid w:val="004611EA"/>
    <w:rsid w:val="004729D3"/>
    <w:rsid w:val="004812F1"/>
    <w:rsid w:val="0049521A"/>
    <w:rsid w:val="004A0827"/>
    <w:rsid w:val="004B7584"/>
    <w:rsid w:val="004C434B"/>
    <w:rsid w:val="004D6C17"/>
    <w:rsid w:val="004D7CED"/>
    <w:rsid w:val="004E7A08"/>
    <w:rsid w:val="00512202"/>
    <w:rsid w:val="00531521"/>
    <w:rsid w:val="00553BA5"/>
    <w:rsid w:val="005618CF"/>
    <w:rsid w:val="005A092E"/>
    <w:rsid w:val="005D3B14"/>
    <w:rsid w:val="005F43D3"/>
    <w:rsid w:val="00614DBC"/>
    <w:rsid w:val="00621457"/>
    <w:rsid w:val="00625664"/>
    <w:rsid w:val="00625747"/>
    <w:rsid w:val="00640FB5"/>
    <w:rsid w:val="00646862"/>
    <w:rsid w:val="006B2882"/>
    <w:rsid w:val="006B5986"/>
    <w:rsid w:val="006B70C3"/>
    <w:rsid w:val="006C113C"/>
    <w:rsid w:val="006F0434"/>
    <w:rsid w:val="00702238"/>
    <w:rsid w:val="007139E0"/>
    <w:rsid w:val="00725287"/>
    <w:rsid w:val="00730565"/>
    <w:rsid w:val="0075083C"/>
    <w:rsid w:val="007848E4"/>
    <w:rsid w:val="00785805"/>
    <w:rsid w:val="00793432"/>
    <w:rsid w:val="007C4C64"/>
    <w:rsid w:val="007D669E"/>
    <w:rsid w:val="007F1ED8"/>
    <w:rsid w:val="00807780"/>
    <w:rsid w:val="00814FFA"/>
    <w:rsid w:val="00825F75"/>
    <w:rsid w:val="008522AC"/>
    <w:rsid w:val="008631EC"/>
    <w:rsid w:val="008B4794"/>
    <w:rsid w:val="008C6378"/>
    <w:rsid w:val="008E694E"/>
    <w:rsid w:val="008F2266"/>
    <w:rsid w:val="009258AF"/>
    <w:rsid w:val="00941873"/>
    <w:rsid w:val="00941D6D"/>
    <w:rsid w:val="00955CDE"/>
    <w:rsid w:val="00956E67"/>
    <w:rsid w:val="00982B98"/>
    <w:rsid w:val="00985E8E"/>
    <w:rsid w:val="00991851"/>
    <w:rsid w:val="009E5AB7"/>
    <w:rsid w:val="009E79A7"/>
    <w:rsid w:val="00A134E3"/>
    <w:rsid w:val="00A211F4"/>
    <w:rsid w:val="00A46684"/>
    <w:rsid w:val="00A53F6E"/>
    <w:rsid w:val="00A55D38"/>
    <w:rsid w:val="00A64214"/>
    <w:rsid w:val="00AA00FB"/>
    <w:rsid w:val="00AA5DAF"/>
    <w:rsid w:val="00AB3543"/>
    <w:rsid w:val="00AB38F7"/>
    <w:rsid w:val="00AB58DB"/>
    <w:rsid w:val="00AC4D6E"/>
    <w:rsid w:val="00AD4E47"/>
    <w:rsid w:val="00AD5DD4"/>
    <w:rsid w:val="00AE1CDB"/>
    <w:rsid w:val="00B01093"/>
    <w:rsid w:val="00B154D3"/>
    <w:rsid w:val="00B23A6D"/>
    <w:rsid w:val="00B55B9D"/>
    <w:rsid w:val="00B60C4E"/>
    <w:rsid w:val="00B62F39"/>
    <w:rsid w:val="00B66E5F"/>
    <w:rsid w:val="00B7722C"/>
    <w:rsid w:val="00B77F0B"/>
    <w:rsid w:val="00B87475"/>
    <w:rsid w:val="00BB0095"/>
    <w:rsid w:val="00BB3190"/>
    <w:rsid w:val="00BC34DA"/>
    <w:rsid w:val="00BE5ADC"/>
    <w:rsid w:val="00C04E05"/>
    <w:rsid w:val="00C247CF"/>
    <w:rsid w:val="00C56E6F"/>
    <w:rsid w:val="00C91BA4"/>
    <w:rsid w:val="00CB77B3"/>
    <w:rsid w:val="00CD6C42"/>
    <w:rsid w:val="00CE6502"/>
    <w:rsid w:val="00CE6992"/>
    <w:rsid w:val="00D00B1E"/>
    <w:rsid w:val="00D10B2B"/>
    <w:rsid w:val="00D305A7"/>
    <w:rsid w:val="00D3369B"/>
    <w:rsid w:val="00D55F18"/>
    <w:rsid w:val="00D71C67"/>
    <w:rsid w:val="00D77254"/>
    <w:rsid w:val="00D82177"/>
    <w:rsid w:val="00D956B2"/>
    <w:rsid w:val="00DB0D62"/>
    <w:rsid w:val="00DF283B"/>
    <w:rsid w:val="00DF3A9C"/>
    <w:rsid w:val="00E02877"/>
    <w:rsid w:val="00E327E6"/>
    <w:rsid w:val="00E85E63"/>
    <w:rsid w:val="00ED4DD9"/>
    <w:rsid w:val="00F033CF"/>
    <w:rsid w:val="00F04C14"/>
    <w:rsid w:val="00F16406"/>
    <w:rsid w:val="00F16B44"/>
    <w:rsid w:val="00F22F5D"/>
    <w:rsid w:val="00F33E93"/>
    <w:rsid w:val="00F34448"/>
    <w:rsid w:val="00F87D47"/>
    <w:rsid w:val="00F92CF9"/>
    <w:rsid w:val="00F92FF8"/>
    <w:rsid w:val="00FA09F9"/>
    <w:rsid w:val="00FD42B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287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E028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E028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E02877"/>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E02877"/>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E02877"/>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028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E028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E02877"/>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E02877"/>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E02877"/>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9E5A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5AB7"/>
    <w:rPr>
      <w:rFonts w:ascii="Segoe UI" w:hAnsi="Segoe UI" w:cs="Segoe UI"/>
      <w:sz w:val="18"/>
      <w:szCs w:val="18"/>
    </w:rPr>
  </w:style>
  <w:style w:type="paragraph" w:styleId="Nagwek">
    <w:name w:val="header"/>
    <w:basedOn w:val="Normalny"/>
    <w:link w:val="NagwekZnak"/>
    <w:unhideWhenUsed/>
    <w:rsid w:val="008E694E"/>
    <w:pPr>
      <w:tabs>
        <w:tab w:val="center" w:pos="4536"/>
        <w:tab w:val="right" w:pos="9072"/>
      </w:tabs>
    </w:pPr>
  </w:style>
  <w:style w:type="character" w:customStyle="1" w:styleId="NagwekZnak">
    <w:name w:val="Nagłówek Znak"/>
    <w:basedOn w:val="Domylnaczcionkaakapitu"/>
    <w:link w:val="Nagwek"/>
    <w:rsid w:val="008E694E"/>
  </w:style>
  <w:style w:type="paragraph" w:styleId="Stopka">
    <w:name w:val="footer"/>
    <w:basedOn w:val="Normalny"/>
    <w:link w:val="StopkaZnak"/>
    <w:uiPriority w:val="99"/>
    <w:unhideWhenUsed/>
    <w:rsid w:val="008E694E"/>
    <w:pPr>
      <w:tabs>
        <w:tab w:val="center" w:pos="4536"/>
        <w:tab w:val="right" w:pos="9072"/>
      </w:tabs>
    </w:pPr>
  </w:style>
  <w:style w:type="character" w:customStyle="1" w:styleId="StopkaZnak">
    <w:name w:val="Stopka Znak"/>
    <w:basedOn w:val="Domylnaczcionkaakapitu"/>
    <w:link w:val="Stopka"/>
    <w:uiPriority w:val="99"/>
    <w:rsid w:val="008E694E"/>
  </w:style>
  <w:style w:type="paragraph" w:styleId="Akapitzlist">
    <w:name w:val="List Paragraph"/>
    <w:basedOn w:val="Normalny"/>
    <w:link w:val="AkapitzlistZnak"/>
    <w:uiPriority w:val="34"/>
    <w:qFormat/>
    <w:rsid w:val="008E694E"/>
    <w:pPr>
      <w:spacing w:after="160" w:line="259" w:lineRule="auto"/>
      <w:ind w:left="720"/>
      <w:contextualSpacing/>
    </w:pPr>
  </w:style>
  <w:style w:type="character" w:customStyle="1" w:styleId="AkapitzlistZnak">
    <w:name w:val="Akapit z listą Znak"/>
    <w:link w:val="Akapitzlist"/>
    <w:uiPriority w:val="34"/>
    <w:locked/>
    <w:rsid w:val="00E02877"/>
  </w:style>
  <w:style w:type="paragraph" w:customStyle="1" w:styleId="Standard">
    <w:name w:val="Standard"/>
    <w:rsid w:val="00E02877"/>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E02877"/>
    <w:rPr>
      <w:color w:val="0000FF"/>
      <w:u w:val="single"/>
    </w:rPr>
  </w:style>
  <w:style w:type="paragraph" w:styleId="Tekstpodstawowy2">
    <w:name w:val="Body Text 2"/>
    <w:basedOn w:val="Normalny"/>
    <w:link w:val="Tekstpodstawowy2Znak"/>
    <w:rsid w:val="00E02877"/>
    <w:pPr>
      <w:jc w:val="both"/>
    </w:pPr>
    <w:rPr>
      <w:sz w:val="24"/>
      <w:szCs w:val="24"/>
    </w:rPr>
  </w:style>
  <w:style w:type="character" w:customStyle="1" w:styleId="Tekstpodstawowy2Znak">
    <w:name w:val="Tekst podstawowy 2 Znak"/>
    <w:basedOn w:val="Domylnaczcionkaakapitu"/>
    <w:link w:val="Tekstpodstawowy2"/>
    <w:rsid w:val="00E02877"/>
    <w:rPr>
      <w:rFonts w:ascii="Times New Roman" w:eastAsia="Times New Roman" w:hAnsi="Times New Roman" w:cs="Times New Roman"/>
      <w:sz w:val="24"/>
      <w:szCs w:val="24"/>
      <w:lang w:eastAsia="pl-PL"/>
    </w:rPr>
  </w:style>
  <w:style w:type="table" w:styleId="Tabela-Siatka">
    <w:name w:val="Table Grid"/>
    <w:basedOn w:val="Standardowy"/>
    <w:uiPriority w:val="59"/>
    <w:rsid w:val="00E02877"/>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E02877"/>
    <w:pPr>
      <w:spacing w:after="120"/>
    </w:pPr>
  </w:style>
  <w:style w:type="character" w:customStyle="1" w:styleId="TekstpodstawowyZnak">
    <w:name w:val="Tekst podstawowy Znak"/>
    <w:basedOn w:val="Domylnaczcionkaakapitu"/>
    <w:link w:val="Tekstpodstawowy"/>
    <w:rsid w:val="00E02877"/>
    <w:rPr>
      <w:rFonts w:ascii="Times New Roman" w:eastAsia="Times New Roman" w:hAnsi="Times New Roman" w:cs="Times New Roman"/>
      <w:sz w:val="20"/>
      <w:szCs w:val="20"/>
      <w:lang w:eastAsia="pl-PL"/>
    </w:rPr>
  </w:style>
  <w:style w:type="paragraph" w:styleId="Tytu">
    <w:name w:val="Title"/>
    <w:basedOn w:val="Normalny"/>
    <w:link w:val="TytuZnak"/>
    <w:qFormat/>
    <w:rsid w:val="00E02877"/>
    <w:pPr>
      <w:jc w:val="center"/>
    </w:pPr>
    <w:rPr>
      <w:sz w:val="28"/>
      <w:szCs w:val="24"/>
      <w:lang w:val="en-US"/>
    </w:rPr>
  </w:style>
  <w:style w:type="character" w:customStyle="1" w:styleId="TytuZnak">
    <w:name w:val="Tytuł Znak"/>
    <w:basedOn w:val="Domylnaczcionkaakapitu"/>
    <w:link w:val="Tytu"/>
    <w:rsid w:val="00E02877"/>
    <w:rPr>
      <w:rFonts w:ascii="Times New Roman" w:eastAsia="Times New Roman" w:hAnsi="Times New Roman" w:cs="Times New Roman"/>
      <w:sz w:val="28"/>
      <w:szCs w:val="24"/>
      <w:lang w:val="en-US" w:eastAsia="pl-PL"/>
    </w:rPr>
  </w:style>
  <w:style w:type="character" w:styleId="Numerstrony">
    <w:name w:val="page number"/>
    <w:basedOn w:val="Domylnaczcionkaakapitu"/>
    <w:rsid w:val="00E02877"/>
  </w:style>
  <w:style w:type="paragraph" w:customStyle="1" w:styleId="WW-Tekstpodstawowy2">
    <w:name w:val="WW-Tekst podstawowy 2"/>
    <w:basedOn w:val="Normalny"/>
    <w:rsid w:val="00E02877"/>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E02877"/>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E02877"/>
    <w:rPr>
      <w:sz w:val="20"/>
      <w:vertAlign w:val="superscript"/>
    </w:rPr>
  </w:style>
  <w:style w:type="paragraph" w:styleId="Tekstprzypisudolnego">
    <w:name w:val="footnote text"/>
    <w:basedOn w:val="Normalny"/>
    <w:link w:val="TekstprzypisudolnegoZnak"/>
    <w:semiHidden/>
    <w:rsid w:val="00E02877"/>
    <w:pPr>
      <w:widowControl w:val="0"/>
    </w:pPr>
  </w:style>
  <w:style w:type="character" w:customStyle="1" w:styleId="TekstprzypisudolnegoZnak">
    <w:name w:val="Tekst przypisu dolnego Znak"/>
    <w:basedOn w:val="Domylnaczcionkaakapitu"/>
    <w:link w:val="Tekstprzypisudolnego"/>
    <w:semiHidden/>
    <w:rsid w:val="00E02877"/>
    <w:rPr>
      <w:rFonts w:ascii="Times New Roman" w:eastAsia="Times New Roman" w:hAnsi="Times New Roman" w:cs="Times New Roman"/>
      <w:sz w:val="20"/>
      <w:szCs w:val="20"/>
      <w:lang w:eastAsia="pl-PL"/>
    </w:rPr>
  </w:style>
  <w:style w:type="paragraph" w:customStyle="1" w:styleId="ust">
    <w:name w:val="ust"/>
    <w:rsid w:val="00E02877"/>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E02877"/>
    <w:pPr>
      <w:keepNext/>
      <w:spacing w:before="60" w:after="60"/>
      <w:jc w:val="center"/>
    </w:pPr>
    <w:rPr>
      <w:b/>
      <w:bCs/>
      <w:sz w:val="24"/>
      <w:szCs w:val="24"/>
    </w:rPr>
  </w:style>
  <w:style w:type="paragraph" w:customStyle="1" w:styleId="tm">
    <w:name w:val="tm"/>
    <w:basedOn w:val="Normalny"/>
    <w:rsid w:val="00E02877"/>
    <w:pPr>
      <w:suppressAutoHyphens/>
      <w:ind w:left="480" w:hanging="480"/>
      <w:jc w:val="both"/>
    </w:pPr>
    <w:rPr>
      <w:sz w:val="24"/>
      <w:szCs w:val="24"/>
      <w:lang w:eastAsia="ar-SA"/>
    </w:rPr>
  </w:style>
  <w:style w:type="paragraph" w:styleId="Legenda">
    <w:name w:val="caption"/>
    <w:basedOn w:val="Normalny"/>
    <w:next w:val="Normalny"/>
    <w:qFormat/>
    <w:rsid w:val="00E02877"/>
    <w:pPr>
      <w:jc w:val="right"/>
    </w:pPr>
    <w:rPr>
      <w:i/>
      <w:iCs/>
      <w:sz w:val="24"/>
      <w:szCs w:val="24"/>
    </w:rPr>
  </w:style>
  <w:style w:type="paragraph" w:customStyle="1" w:styleId="Style8">
    <w:name w:val="Style8"/>
    <w:basedOn w:val="Normalny"/>
    <w:uiPriority w:val="99"/>
    <w:rsid w:val="00E02877"/>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E02877"/>
    <w:rPr>
      <w:rFonts w:ascii="Times New Roman" w:hAnsi="Times New Roman" w:cs="Times New Roman"/>
      <w:sz w:val="22"/>
      <w:szCs w:val="22"/>
    </w:rPr>
  </w:style>
  <w:style w:type="paragraph" w:customStyle="1" w:styleId="Default">
    <w:name w:val="Default"/>
    <w:rsid w:val="00E0287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E02877"/>
    <w:pPr>
      <w:widowControl w:val="0"/>
      <w:autoSpaceDE w:val="0"/>
      <w:autoSpaceDN w:val="0"/>
      <w:adjustRightInd w:val="0"/>
      <w:spacing w:line="283" w:lineRule="exact"/>
      <w:jc w:val="both"/>
    </w:pPr>
    <w:rPr>
      <w:sz w:val="24"/>
      <w:szCs w:val="24"/>
    </w:rPr>
  </w:style>
  <w:style w:type="paragraph" w:customStyle="1" w:styleId="pkt">
    <w:name w:val="pkt"/>
    <w:basedOn w:val="Normalny"/>
    <w:rsid w:val="00E02877"/>
    <w:pPr>
      <w:spacing w:before="60" w:after="60"/>
      <w:ind w:left="851" w:hanging="295"/>
      <w:jc w:val="both"/>
    </w:pPr>
    <w:rPr>
      <w:sz w:val="24"/>
      <w:szCs w:val="24"/>
    </w:rPr>
  </w:style>
  <w:style w:type="paragraph" w:customStyle="1" w:styleId="text">
    <w:name w:val="text"/>
    <w:rsid w:val="00E02877"/>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E02877"/>
    <w:rPr>
      <w:b/>
      <w:bCs/>
    </w:rPr>
  </w:style>
  <w:style w:type="character" w:styleId="Uwydatnienie">
    <w:name w:val="Emphasis"/>
    <w:basedOn w:val="Domylnaczcionkaakapitu"/>
    <w:uiPriority w:val="20"/>
    <w:qFormat/>
    <w:rsid w:val="00E02877"/>
    <w:rPr>
      <w:i/>
      <w:iCs/>
    </w:rPr>
  </w:style>
  <w:style w:type="paragraph" w:styleId="NormalnyWeb">
    <w:name w:val="Normal (Web)"/>
    <w:basedOn w:val="Normalny"/>
    <w:uiPriority w:val="99"/>
    <w:semiHidden/>
    <w:unhideWhenUsed/>
    <w:rsid w:val="001F599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99843296">
      <w:bodyDiv w:val="1"/>
      <w:marLeft w:val="0"/>
      <w:marRight w:val="0"/>
      <w:marTop w:val="0"/>
      <w:marBottom w:val="0"/>
      <w:divBdr>
        <w:top w:val="none" w:sz="0" w:space="0" w:color="auto"/>
        <w:left w:val="none" w:sz="0" w:space="0" w:color="auto"/>
        <w:bottom w:val="none" w:sz="0" w:space="0" w:color="auto"/>
        <w:right w:val="none" w:sz="0" w:space="0" w:color="auto"/>
      </w:divBdr>
    </w:div>
    <w:div w:id="585310686">
      <w:bodyDiv w:val="1"/>
      <w:marLeft w:val="0"/>
      <w:marRight w:val="0"/>
      <w:marTop w:val="0"/>
      <w:marBottom w:val="0"/>
      <w:divBdr>
        <w:top w:val="none" w:sz="0" w:space="0" w:color="auto"/>
        <w:left w:val="none" w:sz="0" w:space="0" w:color="auto"/>
        <w:bottom w:val="none" w:sz="0" w:space="0" w:color="auto"/>
        <w:right w:val="none" w:sz="0" w:space="0" w:color="auto"/>
      </w:divBdr>
    </w:div>
    <w:div w:id="152058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618CB0-F468-42D5-ABCC-918C0C3F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9472</Words>
  <Characters>56834</Characters>
  <Application>Microsoft Office Word</Application>
  <DocSecurity>0</DocSecurity>
  <Lines>473</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dc:creator>
  <cp:lastModifiedBy>JO</cp:lastModifiedBy>
  <cp:revision>3</cp:revision>
  <cp:lastPrinted>2020-02-18T11:28:00Z</cp:lastPrinted>
  <dcterms:created xsi:type="dcterms:W3CDTF">2020-09-08T08:34:00Z</dcterms:created>
  <dcterms:modified xsi:type="dcterms:W3CDTF">2020-09-08T08:35:00Z</dcterms:modified>
</cp:coreProperties>
</file>