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BE" w:rsidRPr="007535BE" w:rsidRDefault="007535BE" w:rsidP="00EE45A8">
      <w:pPr>
        <w:spacing w:after="360"/>
        <w:jc w:val="right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b/>
          <w:i/>
          <w:sz w:val="24"/>
          <w:szCs w:val="24"/>
        </w:rPr>
        <w:t>Załącznik nr 1 do SIWZ</w:t>
      </w:r>
    </w:p>
    <w:p w:rsidR="007535BE" w:rsidRPr="007535BE" w:rsidRDefault="007535BE" w:rsidP="00064ACB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535BE">
        <w:rPr>
          <w:rFonts w:ascii="Times New Roman" w:hAnsi="Times New Roman" w:cs="Times New Roman"/>
          <w:b/>
          <w:bCs/>
          <w:sz w:val="32"/>
          <w:szCs w:val="32"/>
        </w:rPr>
        <w:t>FORMULARZ  OFERTOWY</w:t>
      </w:r>
    </w:p>
    <w:p w:rsidR="007535BE" w:rsidRPr="006E75C3" w:rsidRDefault="007535BE" w:rsidP="00064ACB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6E75C3">
        <w:rPr>
          <w:rFonts w:ascii="Times New Roman" w:hAnsi="Times New Roman" w:cs="Times New Roman"/>
          <w:b/>
          <w:bCs/>
        </w:rPr>
        <w:t>POSTĘPOWANIA O UDZIELENIE ZAMÓWIENIA PUBLICZNEGO W TRYBIE PRZETARGU NIEOGRANICZONEGO</w:t>
      </w:r>
    </w:p>
    <w:p w:rsidR="007535BE" w:rsidRPr="007535BE" w:rsidRDefault="007535BE" w:rsidP="00064A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35BE">
        <w:rPr>
          <w:rFonts w:ascii="Times New Roman" w:hAnsi="Times New Roman" w:cs="Times New Roman"/>
          <w:b/>
          <w:bCs/>
          <w:sz w:val="24"/>
          <w:szCs w:val="24"/>
        </w:rPr>
        <w:t>o wartości szacunkowej poniżej</w:t>
      </w:r>
    </w:p>
    <w:p w:rsidR="007535BE" w:rsidRPr="007535BE" w:rsidRDefault="007535BE" w:rsidP="00064ACB">
      <w:pPr>
        <w:spacing w:after="36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35BE">
        <w:rPr>
          <w:rFonts w:ascii="Times New Roman" w:hAnsi="Times New Roman" w:cs="Times New Roman"/>
          <w:b/>
          <w:bCs/>
          <w:sz w:val="24"/>
          <w:szCs w:val="24"/>
        </w:rPr>
        <w:t>progów ustalonych na podstawie art. 11 ust. 8 ustawy PZP</w:t>
      </w:r>
    </w:p>
    <w:p w:rsidR="00064ACB" w:rsidRDefault="000B7F3A" w:rsidP="00064ACB">
      <w:pPr>
        <w:pStyle w:val="WW-Tekstpodstawowy2"/>
        <w:rPr>
          <w:b/>
          <w:szCs w:val="28"/>
        </w:rPr>
      </w:pPr>
      <w:r>
        <w:rPr>
          <w:b/>
          <w:szCs w:val="28"/>
        </w:rPr>
        <w:t xml:space="preserve">Remont Publicznej Szkoły Podstawowej w ramach projektu pn. „Zwiększenie dostępu do infrastruktury sportowej i dydaktycznej </w:t>
      </w:r>
    </w:p>
    <w:p w:rsidR="007535BE" w:rsidRDefault="000B7F3A" w:rsidP="00064ACB">
      <w:pPr>
        <w:pStyle w:val="WW-Tekstpodstawowy2"/>
        <w:rPr>
          <w:b/>
          <w:szCs w:val="28"/>
        </w:rPr>
      </w:pPr>
      <w:r>
        <w:rPr>
          <w:b/>
          <w:szCs w:val="28"/>
        </w:rPr>
        <w:t>na terenie Gminy Ruda Maleniecka – etap II”</w:t>
      </w:r>
    </w:p>
    <w:p w:rsidR="000B7F3A" w:rsidRPr="007535BE" w:rsidRDefault="000B7F3A" w:rsidP="007535BE">
      <w:pPr>
        <w:pStyle w:val="WW-Tekstpodstawowy2"/>
        <w:rPr>
          <w:b/>
          <w:szCs w:val="28"/>
        </w:rPr>
      </w:pPr>
      <w:r>
        <w:rPr>
          <w:b/>
          <w:szCs w:val="28"/>
        </w:rPr>
        <w:t xml:space="preserve">(Remont dachu </w:t>
      </w:r>
      <w:r w:rsidR="00064ACB">
        <w:rPr>
          <w:b/>
          <w:szCs w:val="28"/>
        </w:rPr>
        <w:t>s</w:t>
      </w:r>
      <w:r>
        <w:rPr>
          <w:b/>
          <w:szCs w:val="28"/>
        </w:rPr>
        <w:t>ali gimnastycznej)</w:t>
      </w:r>
    </w:p>
    <w:p w:rsidR="007535BE" w:rsidRPr="007535BE" w:rsidRDefault="007535BE" w:rsidP="007535B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535BE" w:rsidRPr="006E75C3" w:rsidRDefault="007535BE" w:rsidP="006E75C3">
      <w:pPr>
        <w:pStyle w:val="Nagwek1"/>
        <w:keepLines w:val="0"/>
        <w:tabs>
          <w:tab w:val="num" w:pos="0"/>
        </w:tabs>
        <w:spacing w:before="0" w:after="240"/>
        <w:rPr>
          <w:rFonts w:ascii="Times New Roman" w:hAnsi="Times New Roman" w:cs="Times New Roman"/>
          <w:color w:val="auto"/>
          <w:sz w:val="24"/>
          <w:szCs w:val="24"/>
        </w:rPr>
      </w:pPr>
      <w:r w:rsidRPr="007535BE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7535BE" w:rsidRPr="007535BE" w:rsidRDefault="007535BE" w:rsidP="007535BE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Nazwa ...................................................................................................................................</w:t>
      </w:r>
    </w:p>
    <w:p w:rsidR="007535BE" w:rsidRPr="007535BE" w:rsidRDefault="007535BE" w:rsidP="007535BE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Siedziba .................................................................................................................................</w:t>
      </w:r>
    </w:p>
    <w:p w:rsidR="007535BE" w:rsidRPr="007535BE" w:rsidRDefault="007535BE" w:rsidP="007535BE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Nr telefonu/faks ....................................................................................................................</w:t>
      </w:r>
    </w:p>
    <w:p w:rsidR="007535BE" w:rsidRPr="003904F8" w:rsidRDefault="007535BE" w:rsidP="007535BE">
      <w:pPr>
        <w:spacing w:after="120"/>
        <w:rPr>
          <w:rFonts w:ascii="Times New Roman" w:hAnsi="Times New Roman" w:cs="Times New Roman"/>
          <w:sz w:val="24"/>
          <w:szCs w:val="24"/>
          <w:lang w:val="en-US"/>
        </w:rPr>
      </w:pPr>
      <w:r w:rsidRPr="003904F8">
        <w:rPr>
          <w:rFonts w:ascii="Times New Roman" w:hAnsi="Times New Roman" w:cs="Times New Roman"/>
          <w:sz w:val="24"/>
          <w:szCs w:val="24"/>
          <w:lang w:val="en-US"/>
        </w:rPr>
        <w:t>e-mail: ………………………………………………………………………………………</w:t>
      </w:r>
    </w:p>
    <w:p w:rsidR="007535BE" w:rsidRPr="003904F8" w:rsidRDefault="007535BE" w:rsidP="007535BE">
      <w:pPr>
        <w:spacing w:after="120"/>
        <w:rPr>
          <w:rFonts w:ascii="Times New Roman" w:hAnsi="Times New Roman" w:cs="Times New Roman"/>
          <w:sz w:val="24"/>
          <w:szCs w:val="24"/>
          <w:lang w:val="en-US"/>
        </w:rPr>
      </w:pPr>
      <w:r w:rsidRPr="003904F8">
        <w:rPr>
          <w:rFonts w:ascii="Times New Roman" w:hAnsi="Times New Roman" w:cs="Times New Roman"/>
          <w:sz w:val="24"/>
          <w:szCs w:val="24"/>
          <w:lang w:val="en-US"/>
        </w:rPr>
        <w:t>nr NIP ...................................................................................................................................</w:t>
      </w:r>
    </w:p>
    <w:p w:rsidR="007535BE" w:rsidRPr="003904F8" w:rsidRDefault="007535BE" w:rsidP="007535BE">
      <w:pPr>
        <w:spacing w:after="120"/>
        <w:rPr>
          <w:rFonts w:ascii="Times New Roman" w:hAnsi="Times New Roman" w:cs="Times New Roman"/>
          <w:sz w:val="24"/>
          <w:szCs w:val="24"/>
          <w:lang w:val="en-US"/>
        </w:rPr>
      </w:pPr>
      <w:r w:rsidRPr="003904F8">
        <w:rPr>
          <w:rFonts w:ascii="Times New Roman" w:hAnsi="Times New Roman" w:cs="Times New Roman"/>
          <w:sz w:val="24"/>
          <w:szCs w:val="24"/>
          <w:lang w:val="en-US"/>
        </w:rPr>
        <w:t>nr REGON ............................................................................................................................</w:t>
      </w:r>
    </w:p>
    <w:p w:rsidR="007535BE" w:rsidRPr="007535BE" w:rsidRDefault="007535BE" w:rsidP="007535BE">
      <w:pPr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Osoba do kontaktu ………………………………………………………………………….</w:t>
      </w:r>
    </w:p>
    <w:p w:rsidR="007535BE" w:rsidRPr="007535BE" w:rsidRDefault="007535BE" w:rsidP="007535BE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 w:rsidRPr="007535BE"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7535BE" w:rsidRPr="007535BE" w:rsidRDefault="007535BE" w:rsidP="009B167C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 xml:space="preserve">Zobowiązuję się wykonać przedmiot zamówienia określony w rozdziale III SIWZ         </w:t>
      </w:r>
      <w:r w:rsidR="006E75C3">
        <w:rPr>
          <w:rFonts w:ascii="Times New Roman" w:hAnsi="Times New Roman" w:cs="Times New Roman"/>
          <w:sz w:val="24"/>
          <w:szCs w:val="24"/>
        </w:rPr>
        <w:t xml:space="preserve">       i załącznikach nr 8 i 9</w:t>
      </w:r>
      <w:r w:rsidRPr="007535BE">
        <w:rPr>
          <w:rFonts w:ascii="Times New Roman" w:hAnsi="Times New Roman" w:cs="Times New Roman"/>
          <w:sz w:val="24"/>
          <w:szCs w:val="24"/>
        </w:rPr>
        <w:t xml:space="preserve"> do SIWZ oraz zgodnie z wzorem umowy stanowiącym załącznik nr 7 do SIWZ.</w:t>
      </w:r>
    </w:p>
    <w:p w:rsidR="007535BE" w:rsidRPr="007535BE" w:rsidRDefault="007535BE" w:rsidP="007535B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535BE" w:rsidRDefault="007535BE" w:rsidP="003720DF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Oferowana przeze mnie cena za realizację przedmiotu zamówienia wynosi:</w:t>
      </w:r>
    </w:p>
    <w:p w:rsidR="003720DF" w:rsidRPr="003720DF" w:rsidRDefault="003720DF" w:rsidP="003720D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35BE" w:rsidRPr="007535BE" w:rsidRDefault="007535BE" w:rsidP="007535BE">
      <w:pPr>
        <w:pStyle w:val="Akapitzlist"/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35BE">
        <w:rPr>
          <w:rFonts w:ascii="Times New Roman" w:hAnsi="Times New Roman" w:cs="Times New Roman"/>
          <w:b/>
          <w:sz w:val="28"/>
          <w:szCs w:val="28"/>
        </w:rPr>
        <w:t>Cena netto …………………………………. zł.</w:t>
      </w:r>
    </w:p>
    <w:p w:rsidR="007535BE" w:rsidRPr="007535BE" w:rsidRDefault="003720DF" w:rsidP="007535BE">
      <w:pPr>
        <w:pStyle w:val="Akapitzlist"/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Podatek VAT ……</w:t>
      </w:r>
      <w:r w:rsidR="007535BE" w:rsidRPr="007535BE">
        <w:rPr>
          <w:rFonts w:ascii="Times New Roman" w:hAnsi="Times New Roman" w:cs="Times New Roman"/>
          <w:b/>
          <w:sz w:val="28"/>
          <w:szCs w:val="28"/>
        </w:rPr>
        <w:t>……</w:t>
      </w:r>
      <w:r>
        <w:rPr>
          <w:rFonts w:ascii="Times New Roman" w:hAnsi="Times New Roman" w:cs="Times New Roman"/>
          <w:b/>
          <w:sz w:val="28"/>
          <w:szCs w:val="28"/>
        </w:rPr>
        <w:t xml:space="preserve">%  </w:t>
      </w:r>
      <w:r w:rsidR="007535BE" w:rsidRPr="007535BE">
        <w:rPr>
          <w:rFonts w:ascii="Times New Roman" w:hAnsi="Times New Roman" w:cs="Times New Roman"/>
          <w:b/>
          <w:sz w:val="28"/>
          <w:szCs w:val="28"/>
        </w:rPr>
        <w:t>……………………. zł.</w:t>
      </w:r>
    </w:p>
    <w:p w:rsidR="007535BE" w:rsidRDefault="007535BE" w:rsidP="003720DF">
      <w:pPr>
        <w:pStyle w:val="Akapitzlist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35BE">
        <w:rPr>
          <w:rFonts w:ascii="Times New Roman" w:hAnsi="Times New Roman" w:cs="Times New Roman"/>
          <w:b/>
          <w:sz w:val="28"/>
          <w:szCs w:val="28"/>
        </w:rPr>
        <w:t>Cena brutto ………………………………… zł.</w:t>
      </w:r>
    </w:p>
    <w:p w:rsidR="003720DF" w:rsidRPr="003720DF" w:rsidRDefault="003720DF" w:rsidP="003720DF">
      <w:pPr>
        <w:pStyle w:val="Akapitzlist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35BE" w:rsidRPr="007535BE" w:rsidRDefault="007535BE" w:rsidP="009B167C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Udzielam rękojmi za wady na okres:</w:t>
      </w:r>
      <w:r w:rsidRPr="007535BE">
        <w:rPr>
          <w:rFonts w:ascii="Times New Roman" w:hAnsi="Times New Roman" w:cs="Times New Roman"/>
          <w:b/>
          <w:sz w:val="28"/>
          <w:szCs w:val="28"/>
        </w:rPr>
        <w:t xml:space="preserve"> ………………… miesięcy</w:t>
      </w:r>
    </w:p>
    <w:p w:rsidR="007535BE" w:rsidRPr="007535BE" w:rsidRDefault="007535BE" w:rsidP="007535BE">
      <w:pPr>
        <w:spacing w:after="240"/>
        <w:jc w:val="both"/>
        <w:rPr>
          <w:rFonts w:ascii="Times New Roman" w:hAnsi="Times New Roman" w:cs="Times New Roman"/>
        </w:rPr>
      </w:pPr>
      <w:r w:rsidRPr="007535B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7535BE">
        <w:rPr>
          <w:rFonts w:ascii="Times New Roman" w:hAnsi="Times New Roman" w:cs="Times New Roman"/>
        </w:rPr>
        <w:t>(Określić ile miesięcy. Minimalny okres 36 miesięcy)</w:t>
      </w:r>
    </w:p>
    <w:p w:rsidR="007535BE" w:rsidRPr="00F978C2" w:rsidRDefault="007535BE" w:rsidP="009B167C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Zobowiązuję się wykonać zamówienie w terminie</w:t>
      </w:r>
      <w:r w:rsidRPr="00F978C2">
        <w:rPr>
          <w:rFonts w:ascii="Times New Roman" w:hAnsi="Times New Roman" w:cs="Times New Roman"/>
          <w:sz w:val="24"/>
          <w:szCs w:val="24"/>
        </w:rPr>
        <w:t xml:space="preserve">:  </w:t>
      </w:r>
      <w:r w:rsidR="00F978C2" w:rsidRPr="00F978C2">
        <w:rPr>
          <w:rFonts w:ascii="Times New Roman" w:hAnsi="Times New Roman" w:cs="Times New Roman"/>
          <w:b/>
          <w:sz w:val="24"/>
          <w:szCs w:val="24"/>
        </w:rPr>
        <w:t>do 31.07</w:t>
      </w:r>
      <w:r w:rsidRPr="00F978C2">
        <w:rPr>
          <w:rFonts w:ascii="Times New Roman" w:hAnsi="Times New Roman" w:cs="Times New Roman"/>
          <w:b/>
          <w:sz w:val="24"/>
          <w:szCs w:val="24"/>
        </w:rPr>
        <w:t>.2021r.</w:t>
      </w:r>
    </w:p>
    <w:p w:rsidR="007535BE" w:rsidRPr="007535BE" w:rsidRDefault="007535BE" w:rsidP="009B167C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Oświadczam, że zapoznaliśmy się z dokumentami przetargowymi oraz dokonaliśmy wizji lokalnej terenu, na którym prowadzona będzie inwestycja i nie wnosimy żadnych zastrzeżeń.</w:t>
      </w:r>
    </w:p>
    <w:p w:rsidR="007535BE" w:rsidRPr="007535BE" w:rsidRDefault="007535BE" w:rsidP="009B167C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lastRenderedPageBreak/>
        <w:t xml:space="preserve">Oświadczam, że zapoznaliśmy się z postanowieniami specyfikacji istotnych warunków zamówienia i je akceptujemy oraz przyjmujemy bez zastrzeżeń do stosowania (w tym akceptujemy w całości wzór umowy). </w:t>
      </w:r>
    </w:p>
    <w:p w:rsidR="007535BE" w:rsidRPr="007535BE" w:rsidRDefault="007535BE" w:rsidP="009B167C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Oświadczam, że uzyskaliśmy od Zamawiającego wszystkie niezbędne informacje, dotyczące niniejszego zamówienia.</w:t>
      </w:r>
    </w:p>
    <w:p w:rsidR="007535BE" w:rsidRPr="007535BE" w:rsidRDefault="007535BE" w:rsidP="009B167C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Oświadczam, że oferowany przez nas przedmiot zamówienia zgodny jest                               z  wymaganiami i warunkami opisanymi przez Zamawiającego w SIWZ.</w:t>
      </w:r>
    </w:p>
    <w:p w:rsidR="007535BE" w:rsidRPr="007535BE" w:rsidRDefault="007535BE" w:rsidP="009B167C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Oświadcza, że roboty budowlane będą  wykonywane w sposób należyty, zgodnie                   z obowiązującymi przepisami prawa budowlanego, normami, warunkami technicznymi.</w:t>
      </w:r>
    </w:p>
    <w:p w:rsidR="007535BE" w:rsidRPr="007535BE" w:rsidRDefault="007535BE" w:rsidP="009B167C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Oświadczam, że jesteśmy związani ofertą 30 dni od daty jej otwarcia.</w:t>
      </w:r>
    </w:p>
    <w:p w:rsidR="007535BE" w:rsidRPr="007535BE" w:rsidRDefault="007535BE" w:rsidP="009B167C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Oświadczam, że cena zadeklarowana przez nas zawiera wszystkie koszty wykonania zamówienia, które poniesie Zamawiający i nie ulegnie ona zmianie w okresie obowiązywania umowy.</w:t>
      </w:r>
    </w:p>
    <w:p w:rsidR="007535BE" w:rsidRPr="007535BE" w:rsidRDefault="007535BE" w:rsidP="009B167C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W przypadku wyboru mojej oferty zobowiązuję się do podpisania umowy w terminie               i miejscu wskazanym przez Zamawiającego.</w:t>
      </w:r>
    </w:p>
    <w:p w:rsidR="007535BE" w:rsidRPr="007535BE" w:rsidRDefault="007535BE" w:rsidP="009B167C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Składam niniejszą ofertę ………………………………………………………………..</w:t>
      </w:r>
    </w:p>
    <w:p w:rsidR="007535BE" w:rsidRPr="007535BE" w:rsidRDefault="007535BE" w:rsidP="007535BE">
      <w:pPr>
        <w:pStyle w:val="Akapitzli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(</w:t>
      </w:r>
      <w:r w:rsidRPr="007535BE">
        <w:rPr>
          <w:rFonts w:ascii="Times New Roman" w:hAnsi="Times New Roman" w:cs="Times New Roman"/>
          <w:i/>
          <w:sz w:val="24"/>
          <w:szCs w:val="24"/>
        </w:rPr>
        <w:t>Wykonawca określa czy składa ofertę we własnym imieniu – samodzielnie, czy też jako wykonawcy wspólnie ubiegający się o udzielenie zamówienia).</w:t>
      </w:r>
    </w:p>
    <w:p w:rsidR="007535BE" w:rsidRPr="007535BE" w:rsidRDefault="007535BE" w:rsidP="009B167C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 xml:space="preserve">Oświadczam, że jestem ……………………….… przedsiębiorcą. </w:t>
      </w:r>
      <w:r w:rsidRPr="007535BE">
        <w:rPr>
          <w:rFonts w:ascii="Times New Roman" w:hAnsi="Times New Roman" w:cs="Times New Roman"/>
          <w:i/>
          <w:sz w:val="24"/>
          <w:szCs w:val="24"/>
        </w:rPr>
        <w:t>(Wykonawca określa czy jest małym, średnim czy dużym przedsiębiorcą).</w:t>
      </w:r>
    </w:p>
    <w:p w:rsidR="007535BE" w:rsidRPr="00EE45A8" w:rsidRDefault="007535BE" w:rsidP="006E75C3">
      <w:pPr>
        <w:pStyle w:val="Akapitzlist"/>
        <w:numPr>
          <w:ilvl w:val="0"/>
          <w:numId w:val="24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7535BE">
        <w:rPr>
          <w:rStyle w:val="Odwoanieprzypisudolnego"/>
          <w:rFonts w:ascii="Times New Roman" w:hAnsi="Times New Roman" w:cs="Times New Roman"/>
          <w:iCs/>
          <w:sz w:val="24"/>
        </w:rPr>
        <w:footnoteReference w:id="1"/>
      </w:r>
      <w:r w:rsidRPr="007535BE">
        <w:rPr>
          <w:rFonts w:ascii="Times New Roman" w:hAnsi="Times New Roman" w:cs="Times New Roman"/>
          <w:iCs/>
          <w:sz w:val="24"/>
          <w:szCs w:val="24"/>
        </w:rPr>
        <w:t>:</w:t>
      </w:r>
    </w:p>
    <w:p w:rsidR="00EE45A8" w:rsidRPr="006E75C3" w:rsidRDefault="00EE45A8" w:rsidP="00EE45A8">
      <w:pPr>
        <w:pStyle w:val="Akapitzlist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35BE" w:rsidRPr="007535BE" w:rsidRDefault="007535BE" w:rsidP="007535BE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 w:rsidRPr="007535BE"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7535BE" w:rsidRPr="007535BE" w:rsidTr="007535BE">
        <w:tc>
          <w:tcPr>
            <w:tcW w:w="541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535BE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7535BE">
              <w:rPr>
                <w:b/>
                <w:bCs/>
                <w:szCs w:val="24"/>
              </w:rPr>
              <w:t xml:space="preserve">Nazwa części zamówienia, </w:t>
            </w:r>
          </w:p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7535BE">
              <w:rPr>
                <w:b/>
                <w:bCs/>
                <w:szCs w:val="24"/>
              </w:rPr>
              <w:t xml:space="preserve">które Wykonawca zamierza powierzyć </w:t>
            </w:r>
          </w:p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7535BE">
              <w:rPr>
                <w:b/>
                <w:bCs/>
                <w:szCs w:val="24"/>
              </w:rPr>
              <w:t>do wykonania Podwykonawcom</w:t>
            </w:r>
          </w:p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7535BE">
              <w:rPr>
                <w:b/>
                <w:bCs/>
                <w:szCs w:val="24"/>
              </w:rPr>
              <w:t>Nazwa firmy Podwykonawcy</w:t>
            </w:r>
          </w:p>
        </w:tc>
      </w:tr>
      <w:tr w:rsidR="007535BE" w:rsidRPr="007535BE" w:rsidTr="007535BE">
        <w:tc>
          <w:tcPr>
            <w:tcW w:w="541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7535BE" w:rsidRPr="007535BE" w:rsidTr="007535BE">
        <w:tc>
          <w:tcPr>
            <w:tcW w:w="541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7535BE" w:rsidRPr="007535BE" w:rsidTr="007535BE">
        <w:tc>
          <w:tcPr>
            <w:tcW w:w="541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7535BE" w:rsidRPr="007535BE" w:rsidRDefault="007535BE" w:rsidP="007535BE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7535BE" w:rsidRPr="007535BE" w:rsidRDefault="007535BE" w:rsidP="009B167C">
      <w:pPr>
        <w:pStyle w:val="Standard"/>
        <w:numPr>
          <w:ilvl w:val="0"/>
          <w:numId w:val="24"/>
        </w:numPr>
        <w:tabs>
          <w:tab w:val="left" w:pos="1215"/>
        </w:tabs>
        <w:suppressAutoHyphens/>
        <w:jc w:val="both"/>
        <w:rPr>
          <w:szCs w:val="24"/>
        </w:rPr>
      </w:pPr>
      <w:r w:rsidRPr="007535BE">
        <w:rPr>
          <w:szCs w:val="24"/>
        </w:rPr>
        <w:t>Oświadczam, że powołuję się na zasoby niżej wymienionych podmiotów:/</w:t>
      </w:r>
    </w:p>
    <w:p w:rsidR="007535BE" w:rsidRPr="007535BE" w:rsidRDefault="007535BE" w:rsidP="007535BE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7535BE">
        <w:rPr>
          <w:szCs w:val="24"/>
        </w:rPr>
        <w:t>Oświadczam, ze nie powołuję się na zasoby innych podmiotów ¹.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7535BE" w:rsidRPr="007535BE" w:rsidTr="007535BE">
        <w:tc>
          <w:tcPr>
            <w:tcW w:w="970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535BE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7535BE">
              <w:rPr>
                <w:b/>
                <w:szCs w:val="24"/>
              </w:rPr>
              <w:t xml:space="preserve">Nazwy (firm) podwykonawców, na których zasoby wykonawca powołuje się na              w celu wykazania spełniania warunków udziału w postępowaniu, o których mowa </w:t>
            </w:r>
          </w:p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535BE">
              <w:rPr>
                <w:b/>
                <w:szCs w:val="24"/>
              </w:rPr>
              <w:t>w art. 22 a ustawy Prawo zamówień publicznych</w:t>
            </w:r>
          </w:p>
        </w:tc>
      </w:tr>
      <w:tr w:rsidR="007535BE" w:rsidRPr="007535BE" w:rsidTr="007535BE">
        <w:tc>
          <w:tcPr>
            <w:tcW w:w="970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7535BE" w:rsidRPr="007535BE" w:rsidTr="007535BE">
        <w:tc>
          <w:tcPr>
            <w:tcW w:w="970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7535BE" w:rsidRPr="007535BE" w:rsidRDefault="007535BE" w:rsidP="007535B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064ACB" w:rsidRDefault="00064ACB" w:rsidP="007535BE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6E75C3" w:rsidRDefault="007535BE" w:rsidP="00064A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17. Pełnomocnik w przypadku składania oferty wspólnej </w:t>
      </w:r>
      <w:r w:rsidRPr="007535BE">
        <w:rPr>
          <w:rFonts w:ascii="Times New Roman" w:hAnsi="Times New Roman" w:cs="Times New Roman"/>
          <w:sz w:val="24"/>
          <w:szCs w:val="24"/>
        </w:rPr>
        <w:t>(wypełnić poniżej jeśli dotyczy):</w:t>
      </w:r>
    </w:p>
    <w:p w:rsidR="007535BE" w:rsidRPr="007535BE" w:rsidRDefault="007535BE" w:rsidP="00064AC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Nazwisko i Imię …………………………………………………………………………….</w:t>
      </w:r>
    </w:p>
    <w:p w:rsidR="007535BE" w:rsidRPr="007535BE" w:rsidRDefault="007535BE" w:rsidP="00064AC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Stanowisko ………………………………………………………………………………….</w:t>
      </w:r>
    </w:p>
    <w:p w:rsidR="007535BE" w:rsidRPr="007535BE" w:rsidRDefault="007535BE" w:rsidP="00064A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 xml:space="preserve">Telefon ………………………..……………. </w:t>
      </w:r>
      <w:proofErr w:type="spellStart"/>
      <w:r w:rsidRPr="007535BE">
        <w:rPr>
          <w:rFonts w:ascii="Times New Roman" w:hAnsi="Times New Roman" w:cs="Times New Roman"/>
          <w:sz w:val="24"/>
          <w:szCs w:val="24"/>
        </w:rPr>
        <w:t>Fax</w:t>
      </w:r>
      <w:proofErr w:type="spellEnd"/>
      <w:r w:rsidRPr="007535BE">
        <w:rPr>
          <w:rFonts w:ascii="Times New Roman" w:hAnsi="Times New Roman" w:cs="Times New Roman"/>
          <w:sz w:val="24"/>
          <w:szCs w:val="24"/>
        </w:rPr>
        <w:t xml:space="preserve"> ………………………………….……</w:t>
      </w:r>
    </w:p>
    <w:p w:rsidR="007535BE" w:rsidRPr="007535BE" w:rsidRDefault="007535BE" w:rsidP="00064A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Zakres:</w:t>
      </w:r>
    </w:p>
    <w:p w:rsidR="007535BE" w:rsidRPr="007535BE" w:rsidRDefault="007535BE" w:rsidP="00064A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- do reprezentowanie w postępowaniu,</w:t>
      </w:r>
    </w:p>
    <w:p w:rsidR="007535BE" w:rsidRPr="007535BE" w:rsidRDefault="007535BE" w:rsidP="00064A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- do reprezentowaniu w postępowaniu i zawarcia umowy ¹.</w:t>
      </w:r>
    </w:p>
    <w:p w:rsidR="007535BE" w:rsidRPr="007535BE" w:rsidRDefault="007535BE" w:rsidP="007535BE">
      <w:pPr>
        <w:rPr>
          <w:rFonts w:ascii="Times New Roman" w:hAnsi="Times New Roman" w:cs="Times New Roman"/>
          <w:sz w:val="24"/>
          <w:szCs w:val="24"/>
        </w:rPr>
      </w:pPr>
    </w:p>
    <w:p w:rsidR="007535BE" w:rsidRPr="007535BE" w:rsidRDefault="007535BE" w:rsidP="007535BE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7535BE">
        <w:rPr>
          <w:rFonts w:ascii="Times New Roman" w:hAnsi="Times New Roman" w:cs="Times New Roman"/>
          <w:b/>
          <w:sz w:val="24"/>
          <w:szCs w:val="24"/>
        </w:rPr>
        <w:t>18.  Na potwierdzenie spełnienia wymagań do oferty załączam następujące dokumenty:</w:t>
      </w:r>
    </w:p>
    <w:p w:rsidR="007535BE" w:rsidRPr="007535BE" w:rsidRDefault="007535BE" w:rsidP="007535BE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1/  …………………………………………………………………………………………….</w:t>
      </w:r>
    </w:p>
    <w:p w:rsidR="007535BE" w:rsidRPr="007535BE" w:rsidRDefault="007535BE" w:rsidP="007535BE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2/ ……………………………………………………………………………………………..</w:t>
      </w:r>
    </w:p>
    <w:p w:rsidR="007535BE" w:rsidRPr="007535BE" w:rsidRDefault="007535BE" w:rsidP="007535BE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3/ ……………………………………………………………………………………………..</w:t>
      </w:r>
    </w:p>
    <w:p w:rsidR="007535BE" w:rsidRPr="007535BE" w:rsidRDefault="007535BE" w:rsidP="007535BE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4/ ……………………………………………………………………………………………..</w:t>
      </w:r>
    </w:p>
    <w:p w:rsidR="007535BE" w:rsidRPr="007535BE" w:rsidRDefault="007535BE" w:rsidP="007535BE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5/ ……………………………………………………………………………………………..</w:t>
      </w:r>
    </w:p>
    <w:p w:rsidR="007535BE" w:rsidRPr="007535BE" w:rsidRDefault="007535BE" w:rsidP="007535BE">
      <w:pPr>
        <w:spacing w:after="600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>6/ ……………………………………………………………………………………………..</w:t>
      </w:r>
    </w:p>
    <w:p w:rsidR="007535BE" w:rsidRPr="007535BE" w:rsidRDefault="007535BE" w:rsidP="007535BE">
      <w:pPr>
        <w:pStyle w:val="tm"/>
        <w:tabs>
          <w:tab w:val="left" w:pos="1215"/>
        </w:tabs>
        <w:ind w:left="0" w:firstLine="0"/>
      </w:pPr>
      <w:r w:rsidRPr="007535BE">
        <w:t>19. Oświadczam/y, że moja/nasza oferta składa się z ................... stron.</w:t>
      </w:r>
    </w:p>
    <w:p w:rsidR="007535BE" w:rsidRPr="007535BE" w:rsidRDefault="007535BE" w:rsidP="007535BE">
      <w:pPr>
        <w:pStyle w:val="tm"/>
        <w:tabs>
          <w:tab w:val="left" w:pos="1215"/>
        </w:tabs>
        <w:ind w:left="0" w:firstLine="0"/>
      </w:pPr>
    </w:p>
    <w:p w:rsidR="007535BE" w:rsidRPr="007535BE" w:rsidRDefault="007535BE" w:rsidP="007535BE">
      <w:pPr>
        <w:pStyle w:val="tm"/>
        <w:tabs>
          <w:tab w:val="left" w:pos="1215"/>
        </w:tabs>
        <w:ind w:left="0" w:firstLine="0"/>
      </w:pPr>
    </w:p>
    <w:p w:rsidR="007535BE" w:rsidRPr="007535BE" w:rsidRDefault="007535BE" w:rsidP="007535BE">
      <w:pPr>
        <w:pStyle w:val="tm"/>
        <w:tabs>
          <w:tab w:val="left" w:pos="1215"/>
        </w:tabs>
        <w:rPr>
          <w:i/>
        </w:rPr>
      </w:pPr>
      <w:r w:rsidRPr="007535BE">
        <w:rPr>
          <w:i/>
        </w:rPr>
        <w:t>20. (Posiadamy tajemnicę przedsiębiorstwa w zakresie:</w:t>
      </w:r>
    </w:p>
    <w:p w:rsidR="007535BE" w:rsidRPr="007535BE" w:rsidRDefault="007535BE" w:rsidP="007535BE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7535BE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(ewentualnie określić strony oferty objęte tajemnicą)</w:t>
      </w:r>
    </w:p>
    <w:p w:rsidR="007535BE" w:rsidRPr="007535BE" w:rsidRDefault="007535BE" w:rsidP="007535BE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7535BE" w:rsidRPr="007535BE" w:rsidRDefault="007535BE" w:rsidP="007535BE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7535BE">
        <w:rPr>
          <w:i/>
        </w:rPr>
        <w:t>Nie posiadamy tajemnicy przedsiębiorstwa ¹).</w:t>
      </w:r>
    </w:p>
    <w:p w:rsidR="007535BE" w:rsidRPr="007535BE" w:rsidRDefault="007535BE" w:rsidP="007535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35BE" w:rsidRPr="007535BE" w:rsidRDefault="007535BE" w:rsidP="007535BE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Times New Roman" w:hAnsi="Times New Roman" w:cs="Times New Roman"/>
        </w:rPr>
      </w:pPr>
      <w:r w:rsidRPr="007535BE">
        <w:rPr>
          <w:rFonts w:ascii="Times New Roman" w:hAnsi="Times New Roman" w:cs="Times New Roman"/>
          <w:b/>
          <w:i/>
        </w:rPr>
        <w:t xml:space="preserve">21. Oświadczam, że wypełniłem obowiązki informacyjne przewidziane w art. 13 lub art. 14 Rozporządzenia Parlamentu Europejskiego i Rady (UE) nr 2016/679 z dnia 27 kwietnia 2016 roku, wobec </w:t>
      </w:r>
      <w:r w:rsidRPr="007535BE">
        <w:rPr>
          <w:rFonts w:ascii="Times New Roman" w:hAnsi="Times New Roman" w:cs="Times New Roman"/>
          <w:b/>
          <w:bCs/>
          <w:i/>
        </w:rPr>
        <w:t xml:space="preserve">wykonawców wspólnie ubiegających się o udzielenie zamówienia publicznego będącymi </w:t>
      </w:r>
      <w:r w:rsidRPr="007535BE">
        <w:rPr>
          <w:rFonts w:ascii="Times New Roman" w:hAnsi="Times New Roman" w:cs="Times New Roman"/>
          <w:b/>
          <w:i/>
        </w:rPr>
        <w:t xml:space="preserve"> osobami fizycznymi, od których dane osobowe bezpośrednio lub pośrednio pozyskałem w celu ubiegania się o udzielenie zamówienia publicznego w niniejszym postępowaniu.*</w:t>
      </w:r>
    </w:p>
    <w:p w:rsidR="007535BE" w:rsidRPr="007535BE" w:rsidRDefault="007535BE" w:rsidP="007535BE">
      <w:pPr>
        <w:ind w:left="714" w:hanging="357"/>
        <w:jc w:val="both"/>
        <w:rPr>
          <w:rFonts w:ascii="Times New Roman" w:hAnsi="Times New Roman" w:cs="Times New Roman"/>
          <w:sz w:val="16"/>
          <w:szCs w:val="16"/>
        </w:rPr>
      </w:pPr>
      <w:r w:rsidRPr="007535BE">
        <w:rPr>
          <w:rFonts w:ascii="Times New Roman" w:hAnsi="Times New Roman" w:cs="Times New Roman"/>
          <w:sz w:val="18"/>
          <w:szCs w:val="18"/>
        </w:rPr>
        <w:t xml:space="preserve">* </w:t>
      </w:r>
      <w:r w:rsidRPr="007535BE">
        <w:rPr>
          <w:rFonts w:ascii="Times New Roman" w:hAnsi="Times New Roman" w:cs="Times New Roman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535BE" w:rsidRPr="007535BE" w:rsidRDefault="007535BE" w:rsidP="007535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35BE" w:rsidRPr="007535BE" w:rsidRDefault="007535BE" w:rsidP="007535B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35BE" w:rsidRPr="007535BE" w:rsidRDefault="007535BE" w:rsidP="007535BE">
      <w:pPr>
        <w:pStyle w:val="Standard"/>
        <w:jc w:val="both"/>
        <w:rPr>
          <w:sz w:val="24"/>
          <w:szCs w:val="24"/>
        </w:rPr>
      </w:pPr>
      <w:r w:rsidRPr="007535BE">
        <w:rPr>
          <w:sz w:val="24"/>
          <w:szCs w:val="24"/>
        </w:rPr>
        <w:t>..........................................</w:t>
      </w:r>
      <w:proofErr w:type="spellStart"/>
      <w:r w:rsidRPr="007535BE">
        <w:rPr>
          <w:sz w:val="24"/>
          <w:szCs w:val="24"/>
        </w:rPr>
        <w:t>dn</w:t>
      </w:r>
      <w:proofErr w:type="spellEnd"/>
      <w:r w:rsidRPr="007535BE">
        <w:rPr>
          <w:sz w:val="24"/>
          <w:szCs w:val="24"/>
        </w:rPr>
        <w:t>....................</w:t>
      </w:r>
      <w:r w:rsidRPr="007535BE">
        <w:rPr>
          <w:sz w:val="24"/>
          <w:szCs w:val="24"/>
        </w:rPr>
        <w:tab/>
      </w:r>
      <w:r w:rsidRPr="007535BE">
        <w:rPr>
          <w:sz w:val="24"/>
          <w:szCs w:val="24"/>
        </w:rPr>
        <w:tab/>
        <w:t xml:space="preserve">            ........................................................</w:t>
      </w:r>
    </w:p>
    <w:p w:rsidR="007535BE" w:rsidRPr="007535BE" w:rsidRDefault="007535BE" w:rsidP="007535BE">
      <w:pPr>
        <w:jc w:val="both"/>
        <w:rPr>
          <w:rFonts w:ascii="Times New Roman" w:hAnsi="Times New Roman" w:cs="Times New Roman"/>
          <w:sz w:val="24"/>
          <w:szCs w:val="24"/>
        </w:rPr>
      </w:pPr>
      <w:r w:rsidRPr="007535BE">
        <w:rPr>
          <w:rFonts w:ascii="Times New Roman" w:hAnsi="Times New Roman" w:cs="Times New Roman"/>
          <w:sz w:val="24"/>
          <w:szCs w:val="24"/>
        </w:rPr>
        <w:tab/>
      </w:r>
      <w:r w:rsidRPr="007535BE">
        <w:rPr>
          <w:rFonts w:ascii="Times New Roman" w:hAnsi="Times New Roman" w:cs="Times New Roman"/>
          <w:sz w:val="24"/>
          <w:szCs w:val="24"/>
        </w:rPr>
        <w:tab/>
      </w:r>
      <w:r w:rsidRPr="007535BE">
        <w:rPr>
          <w:rFonts w:ascii="Times New Roman" w:hAnsi="Times New Roman" w:cs="Times New Roman"/>
          <w:sz w:val="24"/>
          <w:szCs w:val="24"/>
        </w:rPr>
        <w:tab/>
      </w:r>
      <w:r w:rsidRPr="007535BE">
        <w:rPr>
          <w:rFonts w:ascii="Times New Roman" w:hAnsi="Times New Roman" w:cs="Times New Roman"/>
          <w:sz w:val="24"/>
          <w:szCs w:val="24"/>
        </w:rPr>
        <w:tab/>
      </w:r>
      <w:r w:rsidRPr="007535BE">
        <w:rPr>
          <w:rFonts w:ascii="Times New Roman" w:hAnsi="Times New Roman" w:cs="Times New Roman"/>
          <w:sz w:val="24"/>
          <w:szCs w:val="24"/>
        </w:rPr>
        <w:tab/>
      </w:r>
      <w:r w:rsidRPr="007535BE">
        <w:rPr>
          <w:rFonts w:ascii="Times New Roman" w:hAnsi="Times New Roman" w:cs="Times New Roman"/>
          <w:sz w:val="24"/>
          <w:szCs w:val="24"/>
        </w:rPr>
        <w:tab/>
      </w:r>
      <w:r w:rsidRPr="007535BE">
        <w:rPr>
          <w:rFonts w:ascii="Times New Roman" w:hAnsi="Times New Roman" w:cs="Times New Roman"/>
          <w:sz w:val="24"/>
          <w:szCs w:val="24"/>
        </w:rPr>
        <w:tab/>
      </w:r>
      <w:r w:rsidRPr="007535BE">
        <w:rPr>
          <w:rFonts w:ascii="Times New Roman" w:hAnsi="Times New Roman" w:cs="Times New Roman"/>
          <w:sz w:val="24"/>
          <w:szCs w:val="24"/>
        </w:rPr>
        <w:tab/>
        <w:t xml:space="preserve">     Pieczątka i podpis Wykonawcy</w:t>
      </w:r>
    </w:p>
    <w:p w:rsidR="007535BE" w:rsidRPr="00D504BF" w:rsidRDefault="007535BE" w:rsidP="00D504BF">
      <w:pPr>
        <w:pStyle w:val="Tekstprzypisudolnego"/>
      </w:pPr>
      <w:r w:rsidRPr="007535BE">
        <w:t>¹ Wykonawca skreśla niepotrzebne</w:t>
      </w:r>
    </w:p>
    <w:sectPr w:rsidR="007535BE" w:rsidRPr="00D504BF" w:rsidSect="002B39F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A28" w:rsidRDefault="00E93A28" w:rsidP="005041BA">
      <w:pPr>
        <w:spacing w:after="0" w:line="240" w:lineRule="auto"/>
      </w:pPr>
      <w:r>
        <w:separator/>
      </w:r>
    </w:p>
  </w:endnote>
  <w:endnote w:type="continuationSeparator" w:id="0">
    <w:p w:rsidR="00E93A28" w:rsidRDefault="00E93A28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DB366A" w:rsidRDefault="00205DC8">
        <w:pPr>
          <w:pStyle w:val="Stopka"/>
          <w:jc w:val="right"/>
        </w:pPr>
        <w:fldSimple w:instr=" PAGE   \* MERGEFORMAT ">
          <w:r w:rsidR="00EE45A8">
            <w:rPr>
              <w:noProof/>
            </w:rPr>
            <w:t>3</w:t>
          </w:r>
        </w:fldSimple>
      </w:p>
    </w:sdtContent>
  </w:sdt>
  <w:p w:rsidR="00DB366A" w:rsidRDefault="00DB36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A28" w:rsidRDefault="00E93A28" w:rsidP="005041BA">
      <w:pPr>
        <w:spacing w:after="0" w:line="240" w:lineRule="auto"/>
      </w:pPr>
    </w:p>
  </w:footnote>
  <w:footnote w:type="continuationSeparator" w:id="0">
    <w:p w:rsidR="00E93A28" w:rsidRDefault="00E93A28" w:rsidP="005041BA">
      <w:pPr>
        <w:spacing w:after="0" w:line="240" w:lineRule="auto"/>
      </w:pPr>
      <w:r>
        <w:continuationSeparator/>
      </w:r>
    </w:p>
  </w:footnote>
  <w:footnote w:id="1">
    <w:p w:rsidR="00594266" w:rsidRDefault="00594266" w:rsidP="007535BE"/>
    <w:p w:rsidR="00594266" w:rsidRPr="001C7992" w:rsidRDefault="00594266" w:rsidP="007535BE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594266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94266" w:rsidRDefault="005942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57F3D"/>
    <w:rsid w:val="000625E1"/>
    <w:rsid w:val="00064ACB"/>
    <w:rsid w:val="000B7F3A"/>
    <w:rsid w:val="000C7AC8"/>
    <w:rsid w:val="000E454C"/>
    <w:rsid w:val="001145D1"/>
    <w:rsid w:val="00135EC4"/>
    <w:rsid w:val="00140EBA"/>
    <w:rsid w:val="00166EAA"/>
    <w:rsid w:val="00191DD5"/>
    <w:rsid w:val="0019782D"/>
    <w:rsid w:val="001A034D"/>
    <w:rsid w:val="001B057D"/>
    <w:rsid w:val="001B2923"/>
    <w:rsid w:val="001E076C"/>
    <w:rsid w:val="0020450D"/>
    <w:rsid w:val="00205DC8"/>
    <w:rsid w:val="00206FE7"/>
    <w:rsid w:val="002717D8"/>
    <w:rsid w:val="00275268"/>
    <w:rsid w:val="00280D0B"/>
    <w:rsid w:val="002B39F1"/>
    <w:rsid w:val="003212E7"/>
    <w:rsid w:val="003262C1"/>
    <w:rsid w:val="0032753B"/>
    <w:rsid w:val="00350DDA"/>
    <w:rsid w:val="0035719E"/>
    <w:rsid w:val="00360915"/>
    <w:rsid w:val="003720DF"/>
    <w:rsid w:val="003904F8"/>
    <w:rsid w:val="003B1A99"/>
    <w:rsid w:val="003C1BDF"/>
    <w:rsid w:val="004402EF"/>
    <w:rsid w:val="004948D6"/>
    <w:rsid w:val="004B2D63"/>
    <w:rsid w:val="004E278B"/>
    <w:rsid w:val="004E32BF"/>
    <w:rsid w:val="004E4BB7"/>
    <w:rsid w:val="0050010B"/>
    <w:rsid w:val="005041BA"/>
    <w:rsid w:val="005515FB"/>
    <w:rsid w:val="005623FE"/>
    <w:rsid w:val="00574A31"/>
    <w:rsid w:val="00594266"/>
    <w:rsid w:val="005C71A4"/>
    <w:rsid w:val="005D76DA"/>
    <w:rsid w:val="005F28AB"/>
    <w:rsid w:val="00600074"/>
    <w:rsid w:val="006005A9"/>
    <w:rsid w:val="00624A5B"/>
    <w:rsid w:val="00625F5A"/>
    <w:rsid w:val="00627B7E"/>
    <w:rsid w:val="00697C40"/>
    <w:rsid w:val="006B10FA"/>
    <w:rsid w:val="006B5831"/>
    <w:rsid w:val="006E75C3"/>
    <w:rsid w:val="006F46E3"/>
    <w:rsid w:val="00707FB0"/>
    <w:rsid w:val="007158FD"/>
    <w:rsid w:val="007535BE"/>
    <w:rsid w:val="00753EDA"/>
    <w:rsid w:val="00763349"/>
    <w:rsid w:val="00775A36"/>
    <w:rsid w:val="007778D5"/>
    <w:rsid w:val="007908C7"/>
    <w:rsid w:val="00795053"/>
    <w:rsid w:val="007C2421"/>
    <w:rsid w:val="007D562E"/>
    <w:rsid w:val="007E1CF0"/>
    <w:rsid w:val="008227A3"/>
    <w:rsid w:val="008246E9"/>
    <w:rsid w:val="008305F4"/>
    <w:rsid w:val="00850E35"/>
    <w:rsid w:val="00897048"/>
    <w:rsid w:val="00904283"/>
    <w:rsid w:val="009A5707"/>
    <w:rsid w:val="009B167C"/>
    <w:rsid w:val="009B3D79"/>
    <w:rsid w:val="009C2A70"/>
    <w:rsid w:val="009D4413"/>
    <w:rsid w:val="009E2CA0"/>
    <w:rsid w:val="009F245F"/>
    <w:rsid w:val="00A43319"/>
    <w:rsid w:val="00A86B73"/>
    <w:rsid w:val="00AE11F2"/>
    <w:rsid w:val="00AE4ACD"/>
    <w:rsid w:val="00AE7A6A"/>
    <w:rsid w:val="00AF3EF5"/>
    <w:rsid w:val="00B2018C"/>
    <w:rsid w:val="00B33762"/>
    <w:rsid w:val="00B37067"/>
    <w:rsid w:val="00B43488"/>
    <w:rsid w:val="00B43A92"/>
    <w:rsid w:val="00B73DB2"/>
    <w:rsid w:val="00B85C99"/>
    <w:rsid w:val="00BB6A84"/>
    <w:rsid w:val="00BE420B"/>
    <w:rsid w:val="00C05058"/>
    <w:rsid w:val="00C13B8B"/>
    <w:rsid w:val="00C276ED"/>
    <w:rsid w:val="00C27A93"/>
    <w:rsid w:val="00C9501A"/>
    <w:rsid w:val="00CA4666"/>
    <w:rsid w:val="00D2553B"/>
    <w:rsid w:val="00D40CD2"/>
    <w:rsid w:val="00D430FD"/>
    <w:rsid w:val="00D504BF"/>
    <w:rsid w:val="00D53FD6"/>
    <w:rsid w:val="00D8596C"/>
    <w:rsid w:val="00DA7409"/>
    <w:rsid w:val="00DB366A"/>
    <w:rsid w:val="00DC48B7"/>
    <w:rsid w:val="00DD1E99"/>
    <w:rsid w:val="00DE0939"/>
    <w:rsid w:val="00DF2FBB"/>
    <w:rsid w:val="00E57538"/>
    <w:rsid w:val="00E70846"/>
    <w:rsid w:val="00E93A28"/>
    <w:rsid w:val="00E95999"/>
    <w:rsid w:val="00EE45A8"/>
    <w:rsid w:val="00F45475"/>
    <w:rsid w:val="00F619AD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2802C2-410A-489C-A84F-DD97CD0E3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892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2018-12-03T09:05:00Z</cp:lastPrinted>
  <dcterms:created xsi:type="dcterms:W3CDTF">2020-11-17T10:37:00Z</dcterms:created>
  <dcterms:modified xsi:type="dcterms:W3CDTF">2020-11-17T10:38:00Z</dcterms:modified>
</cp:coreProperties>
</file>