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7535BE" w:rsidRDefault="007535BE" w:rsidP="007535BE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535BE">
        <w:rPr>
          <w:rFonts w:ascii="Times New Roman" w:hAnsi="Times New Roman" w:cs="Times New Roman"/>
          <w:b/>
          <w:i/>
          <w:sz w:val="24"/>
          <w:szCs w:val="24"/>
        </w:rPr>
        <w:footnoteReference w:customMarkFollows="1" w:id="1"/>
        <w:t>Załącznik nr 2 do SIWZ</w:t>
      </w:r>
    </w:p>
    <w:p w:rsidR="007535BE" w:rsidRPr="007535BE" w:rsidRDefault="007535BE" w:rsidP="007535B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spacing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Zamawiający:</w:t>
      </w:r>
    </w:p>
    <w:p w:rsidR="007535BE" w:rsidRPr="007535BE" w:rsidRDefault="007535BE" w:rsidP="00064ACB">
      <w:pPr>
        <w:spacing w:after="0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GMINA RUDA MALENIECKA</w:t>
      </w:r>
    </w:p>
    <w:p w:rsidR="007535BE" w:rsidRPr="007535BE" w:rsidRDefault="007535BE" w:rsidP="00064ACB">
      <w:pPr>
        <w:spacing w:after="0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RUDA MALENIECKA 99A</w:t>
      </w:r>
    </w:p>
    <w:p w:rsidR="007535BE" w:rsidRPr="007535BE" w:rsidRDefault="007535BE" w:rsidP="00064ACB">
      <w:pPr>
        <w:spacing w:after="0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26-242 RUDA MALENIECKA</w:t>
      </w:r>
    </w:p>
    <w:p w:rsidR="007535BE" w:rsidRPr="007535BE" w:rsidRDefault="007535BE" w:rsidP="007535BE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7535BE" w:rsidRPr="007535BE" w:rsidRDefault="007535BE" w:rsidP="001B057D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Wykonawca:</w:t>
      </w:r>
    </w:p>
    <w:p w:rsidR="007535BE" w:rsidRPr="007535BE" w:rsidRDefault="007535BE" w:rsidP="00064ACB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535BE" w:rsidRPr="007535BE" w:rsidRDefault="007535BE" w:rsidP="007535BE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>)</w:t>
      </w:r>
    </w:p>
    <w:p w:rsidR="007535BE" w:rsidRPr="007535BE" w:rsidRDefault="007535BE" w:rsidP="001B057D">
      <w:pPr>
        <w:spacing w:line="24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535B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7535BE" w:rsidRPr="007535BE" w:rsidRDefault="007535BE" w:rsidP="001B057D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535BE" w:rsidRPr="007535BE" w:rsidRDefault="007535BE" w:rsidP="007535BE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:rsidR="007535BE" w:rsidRPr="007535BE" w:rsidRDefault="007535BE" w:rsidP="007535BE">
      <w:pPr>
        <w:rPr>
          <w:rFonts w:ascii="Times New Roman" w:hAnsi="Times New Roman" w:cs="Times New Roman"/>
          <w:sz w:val="21"/>
          <w:szCs w:val="21"/>
        </w:rPr>
      </w:pPr>
    </w:p>
    <w:p w:rsidR="007535BE" w:rsidRPr="007535BE" w:rsidRDefault="007535BE" w:rsidP="007535BE">
      <w:pPr>
        <w:rPr>
          <w:rFonts w:ascii="Times New Roman" w:hAnsi="Times New Roman" w:cs="Times New Roman"/>
          <w:sz w:val="21"/>
          <w:szCs w:val="21"/>
        </w:rPr>
      </w:pPr>
    </w:p>
    <w:p w:rsidR="007535BE" w:rsidRPr="001B057D" w:rsidRDefault="007535BE" w:rsidP="007535BE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57D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:rsidR="007535BE" w:rsidRPr="007535BE" w:rsidRDefault="007535BE" w:rsidP="00064ACB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 xml:space="preserve">składane na podstawie art. 25a ust. 1 ustawy z dnia 29 stycznia 2004 r. </w:t>
      </w:r>
    </w:p>
    <w:p w:rsidR="007535BE" w:rsidRPr="007535BE" w:rsidRDefault="007535BE" w:rsidP="007535BE">
      <w:pPr>
        <w:spacing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 xml:space="preserve"> Prawo zamówień publicznych (dalej jako: ustawa </w:t>
      </w:r>
      <w:proofErr w:type="spellStart"/>
      <w:r w:rsidRPr="007535BE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7535BE">
        <w:rPr>
          <w:rFonts w:ascii="Times New Roman" w:hAnsi="Times New Roman" w:cs="Times New Roman"/>
          <w:b/>
          <w:sz w:val="21"/>
          <w:szCs w:val="21"/>
        </w:rPr>
        <w:t xml:space="preserve">), </w:t>
      </w:r>
    </w:p>
    <w:p w:rsidR="007535BE" w:rsidRPr="00064ACB" w:rsidRDefault="007535BE" w:rsidP="00064ACB">
      <w:pPr>
        <w:spacing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535BE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POSTĘPOWANIU </w:t>
      </w:r>
    </w:p>
    <w:p w:rsidR="007535BE" w:rsidRPr="007535BE" w:rsidRDefault="007535BE" w:rsidP="001B057D">
      <w:pPr>
        <w:spacing w:after="0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627B7E">
        <w:rPr>
          <w:rFonts w:ascii="Times New Roman" w:hAnsi="Times New Roman" w:cs="Times New Roman"/>
          <w:b/>
        </w:rPr>
        <w:t>Remont Publicznej Szkoły Podstawowej w ramach projektu pn. „Zwiększenie dostępu do infrastruktury sportowej                       i dydaktycznej na terenie Gminy Ruda Maleniecka – etap II” (Remont dachu sali gimnastycznej)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prowadzonego przez Gminę Ruda Maleniecka</w:t>
      </w:r>
      <w:r w:rsidRPr="007535B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Pr="007535BE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7535BE" w:rsidRPr="00064ACB" w:rsidRDefault="007535BE" w:rsidP="00064ACB">
      <w:pPr>
        <w:shd w:val="clear" w:color="auto" w:fill="BFBFBF" w:themeFill="background1" w:themeFillShade="BF"/>
        <w:spacing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INFORMACJA DOTYCZĄCA WYKONAWCY:</w:t>
      </w:r>
    </w:p>
    <w:p w:rsidR="007535BE" w:rsidRPr="00064ACB" w:rsidRDefault="007535BE" w:rsidP="00064ACB">
      <w:pPr>
        <w:spacing w:line="276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sz w:val="21"/>
          <w:szCs w:val="21"/>
        </w:rPr>
        <w:t>Oświadczam, że spełniam warunki udziału w postępowaniu okre</w:t>
      </w:r>
      <w:r w:rsidR="001B057D">
        <w:rPr>
          <w:rFonts w:ascii="Times New Roman" w:hAnsi="Times New Roman" w:cs="Times New Roman"/>
          <w:sz w:val="21"/>
          <w:szCs w:val="21"/>
        </w:rPr>
        <w:t>ślone przez Zamawiającego w </w:t>
      </w:r>
      <w:r w:rsidRPr="007535BE">
        <w:rPr>
          <w:rFonts w:ascii="Times New Roman" w:hAnsi="Times New Roman" w:cs="Times New Roman"/>
          <w:sz w:val="21"/>
          <w:szCs w:val="21"/>
        </w:rPr>
        <w:t xml:space="preserve">zakresie opisanym w Rozdziale V ust. 1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2)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c) Specyfikacji Istotnych Warunków Zamówienia.  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627B7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>…………….……….…………….,</w:t>
      </w:r>
      <w:r w:rsidRPr="00627B7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B057D" w:rsidRPr="00627B7E">
        <w:rPr>
          <w:rFonts w:ascii="Times New Roman" w:hAnsi="Times New Roman" w:cs="Times New Roman"/>
          <w:sz w:val="20"/>
          <w:szCs w:val="20"/>
        </w:rPr>
        <w:t>dnia ……</w:t>
      </w:r>
      <w:r w:rsidRPr="00627B7E">
        <w:rPr>
          <w:rFonts w:ascii="Times New Roman" w:hAnsi="Times New Roman" w:cs="Times New Roman"/>
          <w:sz w:val="20"/>
          <w:szCs w:val="20"/>
        </w:rPr>
        <w:t xml:space="preserve">….……. r. </w:t>
      </w:r>
    </w:p>
    <w:p w:rsidR="007535BE" w:rsidRPr="00627B7E" w:rsidRDefault="001B057D" w:rsidP="001B05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Pr="00627B7E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627B7E">
        <w:rPr>
          <w:rFonts w:ascii="Times New Roman" w:hAnsi="Times New Roman" w:cs="Times New Roman"/>
          <w:sz w:val="20"/>
          <w:szCs w:val="20"/>
        </w:rPr>
        <w:t xml:space="preserve">    </w:t>
      </w:r>
      <w:r w:rsidRPr="00627B7E">
        <w:rPr>
          <w:rFonts w:ascii="Times New Roman" w:hAnsi="Times New Roman" w:cs="Times New Roman"/>
          <w:sz w:val="20"/>
          <w:szCs w:val="20"/>
        </w:rPr>
        <w:t xml:space="preserve">       …………………………………</w:t>
      </w:r>
    </w:p>
    <w:p w:rsidR="007535BE" w:rsidRPr="007535BE" w:rsidRDefault="00627B7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B057D"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="007535BE" w:rsidRPr="007535BE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7535BE" w:rsidRPr="007535BE" w:rsidRDefault="007535B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535BE" w:rsidRPr="007535BE" w:rsidRDefault="007535BE" w:rsidP="007535B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INFORMACJA W ZWIĄZKU Z POLEGANIEM NA ZASOBACH INNYCH PODMIOTÓW</w:t>
      </w:r>
      <w:r w:rsidRPr="007535BE">
        <w:rPr>
          <w:rFonts w:ascii="Times New Roman" w:hAnsi="Times New Roman" w:cs="Times New Roman"/>
          <w:sz w:val="21"/>
          <w:szCs w:val="21"/>
        </w:rPr>
        <w:t xml:space="preserve">: </w:t>
      </w:r>
    </w:p>
    <w:p w:rsidR="007535BE" w:rsidRPr="007535BE" w:rsidRDefault="007535BE" w:rsidP="001B057D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Oświadczam, że w celu wykazania spełniania warunków udziału w postępowaniu, określonych przez zamawiającego w Rozdziale V ust. 1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2)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c) Specyfikacji</w:t>
      </w:r>
      <w:r w:rsidR="001B057D">
        <w:rPr>
          <w:rFonts w:ascii="Times New Roman" w:hAnsi="Times New Roman" w:cs="Times New Roman"/>
          <w:sz w:val="21"/>
          <w:szCs w:val="21"/>
        </w:rPr>
        <w:t xml:space="preserve"> Istotnych Warunków Zamówienia, </w:t>
      </w:r>
      <w:r w:rsidRPr="007535BE">
        <w:rPr>
          <w:rFonts w:ascii="Times New Roman" w:hAnsi="Times New Roman" w:cs="Times New Roman"/>
          <w:sz w:val="21"/>
          <w:szCs w:val="21"/>
        </w:rPr>
        <w:t>polegam na zasobach następującego/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podmiotu/ów:………………………</w:t>
      </w:r>
      <w:r w:rsidR="001B057D">
        <w:rPr>
          <w:rFonts w:ascii="Times New Roman" w:hAnsi="Times New Roman" w:cs="Times New Roman"/>
          <w:sz w:val="21"/>
          <w:szCs w:val="21"/>
        </w:rPr>
        <w:t>…………………..</w:t>
      </w:r>
      <w:r w:rsidRPr="007535BE">
        <w:rPr>
          <w:rFonts w:ascii="Times New Roman" w:hAnsi="Times New Roman" w:cs="Times New Roman"/>
          <w:sz w:val="21"/>
          <w:szCs w:val="21"/>
        </w:rPr>
        <w:t>………. ..……………………………………………………………………………………………………………….</w:t>
      </w:r>
    </w:p>
    <w:p w:rsidR="007535BE" w:rsidRPr="007535BE" w:rsidRDefault="007535BE" w:rsidP="001B057D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</w:t>
      </w:r>
      <w:r w:rsidR="001B057D">
        <w:rPr>
          <w:rFonts w:ascii="Times New Roman" w:hAnsi="Times New Roman" w:cs="Times New Roman"/>
          <w:sz w:val="21"/>
          <w:szCs w:val="21"/>
        </w:rPr>
        <w:t>…..</w:t>
      </w:r>
      <w:r w:rsidRPr="007535BE">
        <w:rPr>
          <w:rFonts w:ascii="Times New Roman" w:hAnsi="Times New Roman" w:cs="Times New Roman"/>
          <w:sz w:val="21"/>
          <w:szCs w:val="21"/>
        </w:rPr>
        <w:t>………</w:t>
      </w:r>
    </w:p>
    <w:p w:rsidR="007535BE" w:rsidRPr="007535BE" w:rsidRDefault="007535BE" w:rsidP="001B057D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7535BE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wskazanego podmiotu). 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  <w:r w:rsidRPr="001B057D">
        <w:rPr>
          <w:rFonts w:ascii="Times New Roman" w:hAnsi="Times New Roman" w:cs="Times New Roman"/>
          <w:sz w:val="16"/>
          <w:szCs w:val="16"/>
        </w:rPr>
        <w:t>…………….…</w:t>
      </w:r>
      <w:r w:rsidR="001B057D">
        <w:rPr>
          <w:rFonts w:ascii="Times New Roman" w:hAnsi="Times New Roman" w:cs="Times New Roman"/>
          <w:sz w:val="16"/>
          <w:szCs w:val="16"/>
        </w:rPr>
        <w:t>……………………………….</w:t>
      </w:r>
      <w:r w:rsidRPr="001B057D">
        <w:rPr>
          <w:rFonts w:ascii="Times New Roman" w:hAnsi="Times New Roman" w:cs="Times New Roman"/>
          <w:sz w:val="16"/>
          <w:szCs w:val="16"/>
        </w:rPr>
        <w:t>….</w:t>
      </w:r>
      <w:r w:rsidRPr="007535BE">
        <w:rPr>
          <w:rFonts w:ascii="Times New Roman" w:hAnsi="Times New Roman" w:cs="Times New Roman"/>
          <w:i/>
          <w:sz w:val="16"/>
          <w:szCs w:val="16"/>
        </w:rPr>
        <w:t>,</w:t>
      </w:r>
      <w:r w:rsidRPr="007535BE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B057D">
        <w:rPr>
          <w:rFonts w:ascii="Times New Roman" w:hAnsi="Times New Roman" w:cs="Times New Roman"/>
          <w:sz w:val="18"/>
          <w:szCs w:val="18"/>
        </w:rPr>
        <w:t>dnia ………….……. r.</w:t>
      </w:r>
      <w:r w:rsidRPr="007535BE">
        <w:rPr>
          <w:rFonts w:ascii="Times New Roman" w:hAnsi="Times New Roman" w:cs="Times New Roman"/>
        </w:rPr>
        <w:t xml:space="preserve"> 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1B057D" w:rsidRDefault="007535BE" w:rsidP="001B057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="001B057D">
        <w:rPr>
          <w:rFonts w:ascii="Times New Roman" w:hAnsi="Times New Roman" w:cs="Times New Roman"/>
        </w:rPr>
        <w:t xml:space="preserve">               </w:t>
      </w:r>
      <w:r w:rsidRPr="007535BE">
        <w:rPr>
          <w:rFonts w:ascii="Times New Roman" w:hAnsi="Times New Roman" w:cs="Times New Roman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:rsidR="007535BE" w:rsidRDefault="001B057D" w:rsidP="001B057D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</w:t>
      </w:r>
      <w:r w:rsidR="007535BE" w:rsidRPr="001B057D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1B057D" w:rsidRDefault="001B057D" w:rsidP="001B057D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B057D" w:rsidRPr="001B057D" w:rsidRDefault="001B057D" w:rsidP="001B057D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535BE" w:rsidRDefault="007535B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B057D" w:rsidRPr="007535BE" w:rsidRDefault="001B057D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535BE" w:rsidRPr="001B057D" w:rsidRDefault="007535BE" w:rsidP="001B057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7535BE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1B057D" w:rsidRDefault="007535BE" w:rsidP="007535BE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B057D">
        <w:rPr>
          <w:rFonts w:ascii="Times New Roman" w:hAnsi="Times New Roman" w:cs="Times New Roman"/>
          <w:sz w:val="18"/>
          <w:szCs w:val="18"/>
        </w:rPr>
        <w:t xml:space="preserve">…………….……. </w:t>
      </w:r>
      <w:r w:rsidRPr="001B057D">
        <w:rPr>
          <w:rFonts w:ascii="Times New Roman" w:hAnsi="Times New Roman" w:cs="Times New Roman"/>
          <w:i/>
          <w:sz w:val="18"/>
          <w:szCs w:val="18"/>
        </w:rPr>
        <w:t xml:space="preserve">(miejscowość), </w:t>
      </w:r>
      <w:r w:rsidRPr="001B057D">
        <w:rPr>
          <w:rFonts w:ascii="Times New Roman" w:hAnsi="Times New Roman" w:cs="Times New Roman"/>
          <w:sz w:val="18"/>
          <w:szCs w:val="18"/>
        </w:rPr>
        <w:t xml:space="preserve">dnia ………….……. r. </w:t>
      </w:r>
    </w:p>
    <w:p w:rsidR="007535BE" w:rsidRPr="001B057D" w:rsidRDefault="007535BE" w:rsidP="007535BE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535BE" w:rsidRPr="001B057D" w:rsidRDefault="007535BE" w:rsidP="001B057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Pr="001B057D">
        <w:rPr>
          <w:rFonts w:ascii="Times New Roman" w:hAnsi="Times New Roman" w:cs="Times New Roman"/>
          <w:sz w:val="18"/>
          <w:szCs w:val="18"/>
        </w:rPr>
        <w:tab/>
      </w:r>
      <w:r w:rsidR="001B057D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Pr="001B057D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:rsidR="007535BE" w:rsidRPr="001B057D" w:rsidRDefault="001B057D" w:rsidP="001B057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535BE" w:rsidRPr="001B057D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7535BE" w:rsidRDefault="007535BE" w:rsidP="007535B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535BE" w:rsidRPr="00627B7E" w:rsidRDefault="007535BE" w:rsidP="007535B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7535BE" w:rsidRPr="00627B7E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B037A1">
        <w:pPr>
          <w:pStyle w:val="Stopka"/>
          <w:jc w:val="right"/>
        </w:pPr>
        <w:fldSimple w:instr=" PAGE   \* MERGEFORMAT ">
          <w:r w:rsidR="00A97B88">
            <w:rPr>
              <w:noProof/>
            </w:rPr>
            <w:t>2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  <w:footnote w:id="1">
    <w:p w:rsidR="00594266" w:rsidRDefault="00594266" w:rsidP="007535BE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B057D"/>
    <w:rsid w:val="001B2923"/>
    <w:rsid w:val="001E076C"/>
    <w:rsid w:val="0020450D"/>
    <w:rsid w:val="00206FE7"/>
    <w:rsid w:val="002717D8"/>
    <w:rsid w:val="00275268"/>
    <w:rsid w:val="00280D0B"/>
    <w:rsid w:val="002B39F1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D42A3"/>
    <w:rsid w:val="006E75C3"/>
    <w:rsid w:val="006F46E3"/>
    <w:rsid w:val="00707FB0"/>
    <w:rsid w:val="007158FD"/>
    <w:rsid w:val="007535BE"/>
    <w:rsid w:val="00753EDA"/>
    <w:rsid w:val="00763349"/>
    <w:rsid w:val="00775A36"/>
    <w:rsid w:val="007778D5"/>
    <w:rsid w:val="007908C7"/>
    <w:rsid w:val="00795053"/>
    <w:rsid w:val="007C2421"/>
    <w:rsid w:val="007D562E"/>
    <w:rsid w:val="007E1CF0"/>
    <w:rsid w:val="008227A3"/>
    <w:rsid w:val="008246E9"/>
    <w:rsid w:val="008305F4"/>
    <w:rsid w:val="00850E35"/>
    <w:rsid w:val="00904283"/>
    <w:rsid w:val="009A5707"/>
    <w:rsid w:val="009B167C"/>
    <w:rsid w:val="009B3D79"/>
    <w:rsid w:val="009C2A70"/>
    <w:rsid w:val="009D4413"/>
    <w:rsid w:val="009E2CA0"/>
    <w:rsid w:val="009F245F"/>
    <w:rsid w:val="00A43319"/>
    <w:rsid w:val="00A86B73"/>
    <w:rsid w:val="00A97B88"/>
    <w:rsid w:val="00AE11F2"/>
    <w:rsid w:val="00AE4ACD"/>
    <w:rsid w:val="00AE7A6A"/>
    <w:rsid w:val="00AF3EF5"/>
    <w:rsid w:val="00B037A1"/>
    <w:rsid w:val="00B2018C"/>
    <w:rsid w:val="00B33762"/>
    <w:rsid w:val="00B37067"/>
    <w:rsid w:val="00B43488"/>
    <w:rsid w:val="00B43A92"/>
    <w:rsid w:val="00B73DB2"/>
    <w:rsid w:val="00B85C99"/>
    <w:rsid w:val="00BB6A84"/>
    <w:rsid w:val="00BE420B"/>
    <w:rsid w:val="00C05058"/>
    <w:rsid w:val="00C13B8B"/>
    <w:rsid w:val="00C276ED"/>
    <w:rsid w:val="00C27A93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77DFB-5C3A-4665-8921-370AD04F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2020-11-17T10:39:00Z</dcterms:created>
  <dcterms:modified xsi:type="dcterms:W3CDTF">2020-11-17T10:40:00Z</dcterms:modified>
</cp:coreProperties>
</file>