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BE" w:rsidRPr="00627B7E" w:rsidRDefault="007535BE" w:rsidP="0076163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27B7E">
        <w:rPr>
          <w:rFonts w:ascii="Times New Roman" w:hAnsi="Times New Roman" w:cs="Times New Roman"/>
          <w:b/>
          <w:i/>
          <w:sz w:val="24"/>
          <w:szCs w:val="24"/>
        </w:rPr>
        <w:t>Załącznik Nr 3 do SIWZ</w:t>
      </w:r>
    </w:p>
    <w:p w:rsidR="007535BE" w:rsidRPr="00627B7E" w:rsidRDefault="007535BE" w:rsidP="00627B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35BE" w:rsidRPr="00627B7E" w:rsidRDefault="007535BE" w:rsidP="00627B7E">
      <w:pPr>
        <w:spacing w:after="0" w:line="240" w:lineRule="auto"/>
        <w:ind w:left="5246" w:firstLine="708"/>
        <w:rPr>
          <w:rFonts w:ascii="Times New Roman" w:hAnsi="Times New Roman" w:cs="Times New Roman"/>
          <w:b/>
        </w:rPr>
      </w:pPr>
      <w:r w:rsidRPr="00627B7E">
        <w:rPr>
          <w:rFonts w:ascii="Times New Roman" w:hAnsi="Times New Roman" w:cs="Times New Roman"/>
          <w:b/>
        </w:rPr>
        <w:t>Zamawiający:</w:t>
      </w:r>
    </w:p>
    <w:p w:rsidR="007535BE" w:rsidRPr="00627B7E" w:rsidRDefault="007535BE" w:rsidP="00627B7E">
      <w:pPr>
        <w:spacing w:after="0" w:line="240" w:lineRule="auto"/>
        <w:ind w:left="5246" w:firstLine="708"/>
        <w:rPr>
          <w:rFonts w:ascii="Times New Roman" w:hAnsi="Times New Roman" w:cs="Times New Roman"/>
          <w:b/>
        </w:rPr>
      </w:pPr>
    </w:p>
    <w:p w:rsidR="007535BE" w:rsidRPr="00627B7E" w:rsidRDefault="007535BE" w:rsidP="00627B7E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627B7E">
        <w:rPr>
          <w:rFonts w:ascii="Times New Roman" w:hAnsi="Times New Roman" w:cs="Times New Roman"/>
          <w:b/>
          <w:sz w:val="21"/>
          <w:szCs w:val="21"/>
        </w:rPr>
        <w:t>GMINA RUDA MALENIECKA</w:t>
      </w:r>
    </w:p>
    <w:p w:rsidR="007535BE" w:rsidRPr="00627B7E" w:rsidRDefault="007535BE" w:rsidP="00627B7E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627B7E">
        <w:rPr>
          <w:rFonts w:ascii="Times New Roman" w:hAnsi="Times New Roman" w:cs="Times New Roman"/>
          <w:b/>
          <w:sz w:val="21"/>
          <w:szCs w:val="21"/>
        </w:rPr>
        <w:t>RUDA MALENIECKA 99A</w:t>
      </w:r>
    </w:p>
    <w:p w:rsidR="007535BE" w:rsidRPr="00627B7E" w:rsidRDefault="007535BE" w:rsidP="00627B7E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627B7E">
        <w:rPr>
          <w:rFonts w:ascii="Times New Roman" w:hAnsi="Times New Roman" w:cs="Times New Roman"/>
          <w:b/>
          <w:sz w:val="21"/>
          <w:szCs w:val="21"/>
        </w:rPr>
        <w:t>26-242 RUDA MALENIECKA</w:t>
      </w:r>
    </w:p>
    <w:p w:rsidR="007535BE" w:rsidRPr="00627B7E" w:rsidRDefault="007535BE" w:rsidP="00627B7E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627B7E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:rsidR="007535BE" w:rsidRPr="00627B7E" w:rsidRDefault="007535BE" w:rsidP="007535BE">
      <w:pPr>
        <w:rPr>
          <w:rFonts w:ascii="Times New Roman" w:hAnsi="Times New Roman" w:cs="Times New Roman"/>
          <w:b/>
        </w:rPr>
      </w:pPr>
      <w:r w:rsidRPr="00627B7E">
        <w:rPr>
          <w:rFonts w:ascii="Times New Roman" w:hAnsi="Times New Roman" w:cs="Times New Roman"/>
          <w:b/>
        </w:rPr>
        <w:t>Wykonawca:</w:t>
      </w:r>
    </w:p>
    <w:p w:rsidR="00627B7E" w:rsidRDefault="007535BE" w:rsidP="00627B7E">
      <w:pPr>
        <w:spacing w:after="0" w:line="24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:rsidR="00627B7E" w:rsidRDefault="00627B7E" w:rsidP="00627B7E">
      <w:pPr>
        <w:spacing w:after="0" w:line="240" w:lineRule="auto"/>
        <w:ind w:right="5954"/>
        <w:rPr>
          <w:rFonts w:ascii="Times New Roman" w:hAnsi="Times New Roman" w:cs="Times New Roman"/>
          <w:sz w:val="20"/>
          <w:szCs w:val="20"/>
        </w:rPr>
      </w:pPr>
    </w:p>
    <w:p w:rsidR="007535BE" w:rsidRPr="00627B7E" w:rsidRDefault="007535BE" w:rsidP="00627B7E">
      <w:pPr>
        <w:spacing w:after="0" w:line="24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:rsidR="007535BE" w:rsidRPr="00627B7E" w:rsidRDefault="007535BE" w:rsidP="00627B7E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627B7E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627B7E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627B7E">
        <w:rPr>
          <w:rFonts w:ascii="Times New Roman" w:hAnsi="Times New Roman" w:cs="Times New Roman"/>
          <w:i/>
          <w:sz w:val="16"/>
          <w:szCs w:val="16"/>
        </w:rPr>
        <w:t>)</w:t>
      </w:r>
    </w:p>
    <w:p w:rsidR="007535BE" w:rsidRPr="00627B7E" w:rsidRDefault="007535BE" w:rsidP="007535BE">
      <w:pPr>
        <w:rPr>
          <w:rFonts w:ascii="Times New Roman" w:hAnsi="Times New Roman" w:cs="Times New Roman"/>
          <w:u w:val="single"/>
        </w:rPr>
      </w:pPr>
      <w:r w:rsidRPr="00627B7E">
        <w:rPr>
          <w:rFonts w:ascii="Times New Roman" w:hAnsi="Times New Roman" w:cs="Times New Roman"/>
          <w:u w:val="single"/>
        </w:rPr>
        <w:t>reprezentowany przez:</w:t>
      </w:r>
    </w:p>
    <w:p w:rsidR="00627B7E" w:rsidRDefault="007535BE" w:rsidP="00627B7E">
      <w:pPr>
        <w:spacing w:after="0" w:line="24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:rsidR="00627B7E" w:rsidRDefault="00627B7E" w:rsidP="00627B7E">
      <w:pPr>
        <w:spacing w:after="0" w:line="240" w:lineRule="auto"/>
        <w:ind w:right="5954"/>
        <w:rPr>
          <w:rFonts w:ascii="Times New Roman" w:hAnsi="Times New Roman" w:cs="Times New Roman"/>
          <w:sz w:val="20"/>
          <w:szCs w:val="20"/>
        </w:rPr>
      </w:pPr>
    </w:p>
    <w:p w:rsidR="007535BE" w:rsidRPr="00627B7E" w:rsidRDefault="007535BE" w:rsidP="00627B7E">
      <w:pPr>
        <w:spacing w:after="0" w:line="24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:rsidR="007535BE" w:rsidRPr="00627B7E" w:rsidRDefault="007535BE" w:rsidP="00627B7E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627B7E">
        <w:rPr>
          <w:rFonts w:ascii="Times New Roman" w:hAnsi="Times New Roman" w:cs="Times New Roman"/>
          <w:i/>
          <w:sz w:val="16"/>
          <w:szCs w:val="16"/>
        </w:rPr>
        <w:t>(imię, nazwisko, stanowisko/podstawa do</w:t>
      </w:r>
      <w:r w:rsidRPr="00C13B8B">
        <w:rPr>
          <w:rFonts w:ascii="Times New Roman" w:hAnsi="Times New Roman" w:cs="Times New Roman"/>
          <w:i/>
          <w:color w:val="FF0000"/>
          <w:sz w:val="16"/>
          <w:szCs w:val="16"/>
        </w:rPr>
        <w:t xml:space="preserve"> </w:t>
      </w:r>
      <w:r w:rsidRPr="00627B7E">
        <w:rPr>
          <w:rFonts w:ascii="Times New Roman" w:hAnsi="Times New Roman" w:cs="Times New Roman"/>
          <w:i/>
          <w:sz w:val="16"/>
          <w:szCs w:val="16"/>
        </w:rPr>
        <w:t>reprezentacji)</w:t>
      </w:r>
    </w:p>
    <w:p w:rsidR="007535BE" w:rsidRPr="007535BE" w:rsidRDefault="007535BE" w:rsidP="007535BE">
      <w:pPr>
        <w:rPr>
          <w:rFonts w:ascii="Times New Roman" w:hAnsi="Times New Roman" w:cs="Times New Roman"/>
        </w:rPr>
      </w:pPr>
    </w:p>
    <w:p w:rsidR="007535BE" w:rsidRPr="007535BE" w:rsidRDefault="007535BE" w:rsidP="00F978C2">
      <w:pPr>
        <w:spacing w:after="24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35BE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7535BE" w:rsidRPr="007535BE" w:rsidRDefault="007535BE" w:rsidP="00627B7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535B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:rsidR="007535BE" w:rsidRPr="007535BE" w:rsidRDefault="007535BE" w:rsidP="007535BE">
      <w:pPr>
        <w:jc w:val="center"/>
        <w:rPr>
          <w:rFonts w:ascii="Times New Roman" w:hAnsi="Times New Roman" w:cs="Times New Roman"/>
          <w:b/>
        </w:rPr>
      </w:pPr>
      <w:r w:rsidRPr="007535B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7535BE">
        <w:rPr>
          <w:rFonts w:ascii="Times New Roman" w:hAnsi="Times New Roman" w:cs="Times New Roman"/>
          <w:b/>
        </w:rPr>
        <w:t>Pzp</w:t>
      </w:r>
      <w:proofErr w:type="spellEnd"/>
      <w:r w:rsidRPr="007535BE">
        <w:rPr>
          <w:rFonts w:ascii="Times New Roman" w:hAnsi="Times New Roman" w:cs="Times New Roman"/>
          <w:b/>
        </w:rPr>
        <w:t xml:space="preserve">), </w:t>
      </w:r>
    </w:p>
    <w:p w:rsidR="007535BE" w:rsidRPr="00627B7E" w:rsidRDefault="007535BE" w:rsidP="00627B7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535B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627B7E" w:rsidRDefault="007535BE" w:rsidP="00F978C2">
      <w:pPr>
        <w:spacing w:after="240" w:line="24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627B7E">
        <w:rPr>
          <w:rFonts w:ascii="Times New Roman" w:hAnsi="Times New Roman" w:cs="Times New Roman"/>
          <w:sz w:val="21"/>
          <w:szCs w:val="21"/>
        </w:rPr>
        <w:t xml:space="preserve"> </w:t>
      </w:r>
      <w:r w:rsidR="00627B7E">
        <w:rPr>
          <w:rFonts w:ascii="Times New Roman" w:hAnsi="Times New Roman" w:cs="Times New Roman"/>
          <w:b/>
        </w:rPr>
        <w:t>Remont Publicznej Szkoły Podstawowej w ramach projektu pn. „Zwiększenie dostępu do infrastruktury sportowej                       i dydaktycznej na terenie Gminy Ruda Maleniecka – etap II” (Remont dachu sali gimnastycznej)</w:t>
      </w:r>
    </w:p>
    <w:p w:rsidR="007535BE" w:rsidRPr="007535BE" w:rsidRDefault="007535BE" w:rsidP="00F978C2">
      <w:pPr>
        <w:spacing w:after="240" w:line="240" w:lineRule="auto"/>
        <w:jc w:val="both"/>
        <w:rPr>
          <w:rFonts w:ascii="Times New Roman" w:hAnsi="Times New Roman" w:cs="Times New Roman"/>
        </w:rPr>
      </w:pPr>
      <w:r w:rsidRPr="007535BE">
        <w:rPr>
          <w:rFonts w:ascii="Times New Roman" w:hAnsi="Times New Roman" w:cs="Times New Roman"/>
          <w:sz w:val="21"/>
          <w:szCs w:val="21"/>
        </w:rPr>
        <w:t>prowadzonego przez Gminę Ruda Maleniecka, oświadczam, co następuje:</w:t>
      </w:r>
    </w:p>
    <w:p w:rsidR="007535BE" w:rsidRPr="00627B7E" w:rsidRDefault="007535BE" w:rsidP="00627B7E">
      <w:pPr>
        <w:shd w:val="clear" w:color="auto" w:fill="BFBFBF" w:themeFill="background1" w:themeFillShade="BF"/>
        <w:spacing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:rsidR="007535BE" w:rsidRPr="007535BE" w:rsidRDefault="007535BE" w:rsidP="00627B7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7535BE">
        <w:rPr>
          <w:rFonts w:ascii="Times New Roman" w:hAnsi="Times New Roman" w:cs="Times New Roman"/>
          <w:sz w:val="21"/>
          <w:szCs w:val="21"/>
        </w:rPr>
        <w:br/>
        <w:t xml:space="preserve">art. 24 ust 1 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pkt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12)-23) ustawy 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>.</w:t>
      </w:r>
    </w:p>
    <w:p w:rsidR="007535BE" w:rsidRPr="007535BE" w:rsidRDefault="007535BE" w:rsidP="00627B7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535BE">
        <w:rPr>
          <w:rFonts w:ascii="Times New Roman" w:hAnsi="Times New Roman" w:cs="Times New Roman"/>
          <w:sz w:val="16"/>
          <w:szCs w:val="16"/>
        </w:rPr>
        <w:t xml:space="preserve">[UWAGA: </w:t>
      </w:r>
      <w:r w:rsidRPr="007535BE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7535BE">
        <w:rPr>
          <w:rFonts w:ascii="Times New Roman" w:hAnsi="Times New Roman" w:cs="Times New Roman"/>
          <w:sz w:val="16"/>
          <w:szCs w:val="16"/>
        </w:rPr>
        <w:t>]</w:t>
      </w:r>
    </w:p>
    <w:p w:rsidR="007535BE" w:rsidRPr="007535BE" w:rsidRDefault="007535BE" w:rsidP="00F978C2">
      <w:pPr>
        <w:pStyle w:val="Akapitzlist"/>
        <w:spacing w:after="240" w:line="240" w:lineRule="auto"/>
        <w:jc w:val="both"/>
        <w:rPr>
          <w:rFonts w:ascii="Times New Roman" w:hAnsi="Times New Roman" w:cs="Times New Roman"/>
        </w:rPr>
      </w:pPr>
      <w:r w:rsidRPr="007535B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7535BE">
        <w:rPr>
          <w:rFonts w:ascii="Times New Roman" w:hAnsi="Times New Roman" w:cs="Times New Roman"/>
          <w:sz w:val="21"/>
          <w:szCs w:val="21"/>
        </w:rPr>
        <w:br/>
        <w:t xml:space="preserve">art. 24 ust. 5 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pkt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1) ustawy 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535BE">
        <w:rPr>
          <w:rFonts w:ascii="Times New Roman" w:hAnsi="Times New Roman" w:cs="Times New Roman"/>
        </w:rPr>
        <w:t xml:space="preserve">  </w:t>
      </w:r>
      <w:r w:rsidRPr="007535BE">
        <w:rPr>
          <w:rFonts w:ascii="Times New Roman" w:hAnsi="Times New Roman" w:cs="Times New Roman"/>
          <w:sz w:val="16"/>
          <w:szCs w:val="16"/>
        </w:rPr>
        <w:t>.</w:t>
      </w:r>
    </w:p>
    <w:p w:rsid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D504BF" w:rsidRPr="007535BE" w:rsidRDefault="00D504BF" w:rsidP="007535B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7535BE" w:rsidRPr="00627B7E" w:rsidRDefault="007535BE" w:rsidP="00627B7E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27B7E">
        <w:rPr>
          <w:rFonts w:ascii="Times New Roman" w:hAnsi="Times New Roman" w:cs="Times New Roman"/>
          <w:sz w:val="18"/>
          <w:szCs w:val="18"/>
        </w:rPr>
        <w:t>…………….………………………,</w:t>
      </w:r>
      <w:r w:rsidRPr="00627B7E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627B7E">
        <w:rPr>
          <w:rFonts w:ascii="Times New Roman" w:hAnsi="Times New Roman" w:cs="Times New Roman"/>
          <w:sz w:val="18"/>
          <w:szCs w:val="18"/>
        </w:rPr>
        <w:t xml:space="preserve">dnia ………….……. r. </w:t>
      </w:r>
    </w:p>
    <w:p w:rsidR="007535BE" w:rsidRPr="00627B7E" w:rsidRDefault="00627B7E" w:rsidP="00627B7E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="007535BE" w:rsidRPr="00627B7E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="007535BE" w:rsidRPr="00627B7E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7535BE" w:rsidRPr="00627B7E">
        <w:rPr>
          <w:rFonts w:ascii="Times New Roman" w:hAnsi="Times New Roman" w:cs="Times New Roman"/>
          <w:sz w:val="18"/>
          <w:szCs w:val="18"/>
        </w:rPr>
        <w:t xml:space="preserve">        …………………………………………</w:t>
      </w:r>
    </w:p>
    <w:p w:rsidR="007535BE" w:rsidRDefault="007535BE" w:rsidP="00627B7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535BE"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627B7E">
        <w:rPr>
          <w:rFonts w:ascii="Times New Roman" w:hAnsi="Times New Roman" w:cs="Times New Roman"/>
          <w:i/>
          <w:sz w:val="16"/>
          <w:szCs w:val="16"/>
        </w:rPr>
        <w:t xml:space="preserve">    </w:t>
      </w:r>
      <w:r w:rsidRPr="007535BE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F978C2" w:rsidRPr="007535BE" w:rsidRDefault="00F978C2" w:rsidP="00627B7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……………. ustawy 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535BE">
        <w:rPr>
          <w:rFonts w:ascii="Times New Roman" w:hAnsi="Times New Roman" w:cs="Times New Roman"/>
        </w:rPr>
        <w:t xml:space="preserve"> </w:t>
      </w:r>
      <w:r w:rsidRPr="007535BE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7535BE">
        <w:rPr>
          <w:rFonts w:ascii="Times New Roman" w:hAnsi="Times New Roman" w:cs="Times New Roman"/>
          <w:i/>
          <w:sz w:val="16"/>
          <w:szCs w:val="16"/>
        </w:rPr>
        <w:t>pkt</w:t>
      </w:r>
      <w:proofErr w:type="spellEnd"/>
      <w:r w:rsidRPr="007535BE">
        <w:rPr>
          <w:rFonts w:ascii="Times New Roman" w:hAnsi="Times New Roman" w:cs="Times New Roman"/>
          <w:i/>
          <w:sz w:val="16"/>
          <w:szCs w:val="16"/>
        </w:rPr>
        <w:t xml:space="preserve"> 13-14, 16-20 lub art. 24 ust. 5 </w:t>
      </w:r>
      <w:proofErr w:type="spellStart"/>
      <w:r w:rsidRPr="007535BE">
        <w:rPr>
          <w:rFonts w:ascii="Times New Roman" w:hAnsi="Times New Roman" w:cs="Times New Roman"/>
          <w:i/>
          <w:sz w:val="16"/>
          <w:szCs w:val="16"/>
        </w:rPr>
        <w:t>pkt</w:t>
      </w:r>
      <w:proofErr w:type="spellEnd"/>
      <w:r w:rsidRPr="007535BE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7535BE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7535BE">
        <w:rPr>
          <w:rFonts w:ascii="Times New Roman" w:hAnsi="Times New Roman" w:cs="Times New Roman"/>
          <w:i/>
          <w:sz w:val="16"/>
          <w:szCs w:val="16"/>
        </w:rPr>
        <w:t>).</w:t>
      </w:r>
      <w:r w:rsidRPr="007535BE">
        <w:rPr>
          <w:rFonts w:ascii="Times New Roman" w:hAnsi="Times New Roman" w:cs="Times New Roman"/>
        </w:rPr>
        <w:t xml:space="preserve"> </w:t>
      </w:r>
      <w:r w:rsidRPr="007535BE">
        <w:rPr>
          <w:rFonts w:ascii="Times New Roman" w:hAnsi="Times New Roman" w:cs="Times New Roman"/>
          <w:sz w:val="21"/>
          <w:szCs w:val="21"/>
        </w:rPr>
        <w:t xml:space="preserve">Jednocześnie oświadczam, że w związku                z ww. okolicznością, na podstawie art. 24 ust. 8 ustawy 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7535BE" w:rsidRPr="00627B7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  <w:r w:rsidRPr="007535BE">
        <w:rPr>
          <w:rFonts w:ascii="Times New Roman" w:hAnsi="Times New Roman" w:cs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</w:t>
      </w:r>
      <w:r w:rsidR="00627B7E">
        <w:rPr>
          <w:rFonts w:ascii="Times New Roman" w:hAnsi="Times New Roman" w:cs="Times New Roman"/>
        </w:rPr>
        <w:t>……………………………………………………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</w:p>
    <w:p w:rsidR="007535BE" w:rsidRPr="00627B7E" w:rsidRDefault="007535BE" w:rsidP="00627B7E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27B7E">
        <w:rPr>
          <w:rFonts w:ascii="Times New Roman" w:hAnsi="Times New Roman" w:cs="Times New Roman"/>
          <w:sz w:val="18"/>
          <w:szCs w:val="18"/>
        </w:rPr>
        <w:t xml:space="preserve">…………….……. </w:t>
      </w:r>
      <w:r w:rsidRPr="00627B7E">
        <w:rPr>
          <w:rFonts w:ascii="Times New Roman" w:hAnsi="Times New Roman" w:cs="Times New Roman"/>
          <w:i/>
          <w:sz w:val="18"/>
          <w:szCs w:val="18"/>
        </w:rPr>
        <w:t xml:space="preserve">(miejscowość), </w:t>
      </w:r>
      <w:r w:rsidRPr="00627B7E">
        <w:rPr>
          <w:rFonts w:ascii="Times New Roman" w:hAnsi="Times New Roman" w:cs="Times New Roman"/>
          <w:sz w:val="18"/>
          <w:szCs w:val="18"/>
        </w:rPr>
        <w:t xml:space="preserve">dnia …………………. r. </w:t>
      </w:r>
    </w:p>
    <w:p w:rsidR="007535BE" w:rsidRPr="00627B7E" w:rsidRDefault="007535BE" w:rsidP="00627B7E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535BE" w:rsidRPr="00627B7E" w:rsidRDefault="007535BE" w:rsidP="00627B7E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27B7E">
        <w:rPr>
          <w:rFonts w:ascii="Times New Roman" w:hAnsi="Times New Roman" w:cs="Times New Roman"/>
          <w:sz w:val="18"/>
          <w:szCs w:val="18"/>
        </w:rPr>
        <w:tab/>
      </w:r>
      <w:r w:rsidRPr="00627B7E">
        <w:rPr>
          <w:rFonts w:ascii="Times New Roman" w:hAnsi="Times New Roman" w:cs="Times New Roman"/>
          <w:sz w:val="18"/>
          <w:szCs w:val="18"/>
        </w:rPr>
        <w:tab/>
      </w:r>
      <w:r w:rsidRPr="00627B7E">
        <w:rPr>
          <w:rFonts w:ascii="Times New Roman" w:hAnsi="Times New Roman" w:cs="Times New Roman"/>
          <w:sz w:val="18"/>
          <w:szCs w:val="18"/>
        </w:rPr>
        <w:tab/>
      </w:r>
      <w:r w:rsidRPr="00627B7E">
        <w:rPr>
          <w:rFonts w:ascii="Times New Roman" w:hAnsi="Times New Roman" w:cs="Times New Roman"/>
          <w:sz w:val="18"/>
          <w:szCs w:val="18"/>
        </w:rPr>
        <w:tab/>
      </w:r>
      <w:r w:rsidRPr="00627B7E">
        <w:rPr>
          <w:rFonts w:ascii="Times New Roman" w:hAnsi="Times New Roman" w:cs="Times New Roman"/>
          <w:sz w:val="18"/>
          <w:szCs w:val="18"/>
        </w:rPr>
        <w:tab/>
      </w:r>
      <w:r w:rsidRPr="00627B7E">
        <w:rPr>
          <w:rFonts w:ascii="Times New Roman" w:hAnsi="Times New Roman" w:cs="Times New Roman"/>
          <w:sz w:val="18"/>
          <w:szCs w:val="18"/>
        </w:rPr>
        <w:tab/>
      </w:r>
      <w:r w:rsidRPr="00627B7E">
        <w:rPr>
          <w:rFonts w:ascii="Times New Roman" w:hAnsi="Times New Roman" w:cs="Times New Roman"/>
          <w:sz w:val="18"/>
          <w:szCs w:val="18"/>
        </w:rPr>
        <w:tab/>
        <w:t xml:space="preserve">           …………………………………………</w:t>
      </w:r>
    </w:p>
    <w:p w:rsidR="007535BE" w:rsidRPr="007535BE" w:rsidRDefault="007535BE" w:rsidP="007535BE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535BE">
        <w:rPr>
          <w:rFonts w:ascii="Times New Roman" w:hAnsi="Times New Roman" w:cs="Times New Roman"/>
          <w:i/>
          <w:sz w:val="16"/>
          <w:szCs w:val="16"/>
        </w:rPr>
        <w:t xml:space="preserve">          (podpis)</w:t>
      </w:r>
    </w:p>
    <w:p w:rsidR="007535BE" w:rsidRPr="007535BE" w:rsidRDefault="007535BE" w:rsidP="00627B7E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7535BE" w:rsidRPr="007535BE" w:rsidRDefault="007535BE" w:rsidP="007535BE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7535BE">
        <w:rPr>
          <w:rFonts w:ascii="Times New Roman" w:hAnsi="Times New Roman" w:cs="Times New Roman"/>
        </w:rPr>
        <w:t xml:space="preserve"> </w:t>
      </w:r>
      <w:r w:rsidRPr="007535BE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535BE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7535BE">
        <w:rPr>
          <w:rFonts w:ascii="Times New Roman" w:hAnsi="Times New Roman" w:cs="Times New Roman"/>
          <w:i/>
          <w:sz w:val="16"/>
          <w:szCs w:val="16"/>
        </w:rPr>
        <w:t>)</w:t>
      </w:r>
      <w:r w:rsidRPr="007535BE">
        <w:rPr>
          <w:rFonts w:ascii="Times New Roman" w:hAnsi="Times New Roman" w:cs="Times New Roman"/>
          <w:i/>
        </w:rPr>
        <w:t xml:space="preserve"> </w:t>
      </w:r>
      <w:r w:rsidRPr="007535BE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7535BE" w:rsidRPr="00627B7E" w:rsidRDefault="007535BE" w:rsidP="00627B7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627B7E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627B7E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:rsidR="007535BE" w:rsidRPr="00627B7E" w:rsidRDefault="007535BE" w:rsidP="00627B7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535BE" w:rsidRPr="00627B7E" w:rsidRDefault="007535BE" w:rsidP="00627B7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  <w:t xml:space="preserve">         …………………………………………</w:t>
      </w:r>
    </w:p>
    <w:p w:rsidR="007535BE" w:rsidRPr="007535BE" w:rsidRDefault="007535BE" w:rsidP="007535BE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535BE">
        <w:rPr>
          <w:rFonts w:ascii="Times New Roman" w:hAnsi="Times New Roman" w:cs="Times New Roman"/>
          <w:i/>
          <w:sz w:val="16"/>
          <w:szCs w:val="16"/>
        </w:rPr>
        <w:t xml:space="preserve">    (podpis)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7535BE" w:rsidRPr="007535BE" w:rsidRDefault="007535BE" w:rsidP="007535BE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i/>
          <w:sz w:val="16"/>
          <w:szCs w:val="16"/>
        </w:rPr>
        <w:lastRenderedPageBreak/>
        <w:t xml:space="preserve">[UWAGA: zastosować tylko wtedy, gdy zamawiający przewidział możliwość, o której mowa w art. 25a ust. 5 </w:t>
      </w:r>
      <w:proofErr w:type="spellStart"/>
      <w:r w:rsidRPr="007535BE">
        <w:rPr>
          <w:rFonts w:ascii="Times New Roman" w:hAnsi="Times New Roman" w:cs="Times New Roman"/>
          <w:i/>
          <w:sz w:val="16"/>
          <w:szCs w:val="16"/>
        </w:rPr>
        <w:t>pkt</w:t>
      </w:r>
      <w:proofErr w:type="spellEnd"/>
      <w:r w:rsidRPr="007535BE">
        <w:rPr>
          <w:rFonts w:ascii="Times New Roman" w:hAnsi="Times New Roman" w:cs="Times New Roman"/>
          <w:i/>
          <w:sz w:val="16"/>
          <w:szCs w:val="16"/>
        </w:rPr>
        <w:t xml:space="preserve"> 2 ustawy </w:t>
      </w:r>
      <w:proofErr w:type="spellStart"/>
      <w:r w:rsidRPr="007535BE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7535BE">
        <w:rPr>
          <w:rFonts w:ascii="Times New Roman" w:hAnsi="Times New Roman" w:cs="Times New Roman"/>
          <w:i/>
          <w:sz w:val="16"/>
          <w:szCs w:val="16"/>
        </w:rPr>
        <w:t>]</w:t>
      </w:r>
    </w:p>
    <w:p w:rsidR="007535BE" w:rsidRPr="007535BE" w:rsidRDefault="007535BE" w:rsidP="007535BE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7535BE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7535BE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……………………………………………………………………..….……………….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7535BE">
        <w:rPr>
          <w:rFonts w:ascii="Times New Roman" w:hAnsi="Times New Roman" w:cs="Times New Roman"/>
        </w:rPr>
        <w:t xml:space="preserve"> </w:t>
      </w:r>
      <w:r w:rsidRPr="007535BE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535BE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7535BE">
        <w:rPr>
          <w:rFonts w:ascii="Times New Roman" w:hAnsi="Times New Roman" w:cs="Times New Roman"/>
          <w:i/>
          <w:sz w:val="16"/>
          <w:szCs w:val="16"/>
        </w:rPr>
        <w:t>)</w:t>
      </w:r>
      <w:r w:rsidRPr="007535BE">
        <w:rPr>
          <w:rFonts w:ascii="Times New Roman" w:hAnsi="Times New Roman" w:cs="Times New Roman"/>
          <w:sz w:val="16"/>
          <w:szCs w:val="16"/>
        </w:rPr>
        <w:t xml:space="preserve">, </w:t>
      </w:r>
      <w:r w:rsidRPr="007535BE">
        <w:rPr>
          <w:rFonts w:ascii="Times New Roman" w:hAnsi="Times New Roman" w:cs="Times New Roman"/>
          <w:sz w:val="21"/>
          <w:szCs w:val="21"/>
        </w:rPr>
        <w:t>nie</w:t>
      </w:r>
      <w:r w:rsidRPr="007535BE">
        <w:rPr>
          <w:rFonts w:ascii="Times New Roman" w:hAnsi="Times New Roman" w:cs="Times New Roman"/>
          <w:sz w:val="16"/>
          <w:szCs w:val="16"/>
        </w:rPr>
        <w:t xml:space="preserve"> </w:t>
      </w:r>
      <w:r w:rsidRPr="007535BE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</w:p>
    <w:p w:rsidR="007535BE" w:rsidRPr="00627B7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627B7E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627B7E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:rsidR="007535BE" w:rsidRPr="00627B7E" w:rsidRDefault="007535BE" w:rsidP="00627B7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="00627B7E">
        <w:rPr>
          <w:rFonts w:ascii="Times New Roman" w:hAnsi="Times New Roman" w:cs="Times New Roman"/>
          <w:sz w:val="20"/>
          <w:szCs w:val="20"/>
        </w:rPr>
        <w:t xml:space="preserve">  </w:t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  <w:t xml:space="preserve">               …………………………………………</w:t>
      </w:r>
    </w:p>
    <w:p w:rsidR="007535BE" w:rsidRPr="007535BE" w:rsidRDefault="007535BE" w:rsidP="00627B7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535BE">
        <w:rPr>
          <w:rFonts w:ascii="Times New Roman" w:hAnsi="Times New Roman" w:cs="Times New Roman"/>
          <w:i/>
          <w:sz w:val="16"/>
          <w:szCs w:val="16"/>
        </w:rPr>
        <w:t xml:space="preserve">                      (podpis)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7535BE" w:rsidRPr="00627B7E" w:rsidRDefault="007535BE" w:rsidP="00627B7E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535BE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535BE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7535BE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</w:p>
    <w:p w:rsidR="007535BE" w:rsidRPr="007535BE" w:rsidRDefault="007535BE" w:rsidP="007535BE">
      <w:pPr>
        <w:spacing w:line="360" w:lineRule="auto"/>
        <w:jc w:val="both"/>
        <w:rPr>
          <w:rFonts w:ascii="Times New Roman" w:hAnsi="Times New Roman" w:cs="Times New Roman"/>
        </w:rPr>
      </w:pPr>
    </w:p>
    <w:p w:rsidR="007535BE" w:rsidRPr="00627B7E" w:rsidRDefault="007535BE" w:rsidP="00627B7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627B7E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627B7E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:rsidR="007535BE" w:rsidRPr="00627B7E" w:rsidRDefault="007535BE" w:rsidP="00627B7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535BE" w:rsidRPr="00627B7E" w:rsidRDefault="007535BE" w:rsidP="00627B7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</w:r>
      <w:r w:rsidRPr="00627B7E">
        <w:rPr>
          <w:rFonts w:ascii="Times New Roman" w:hAnsi="Times New Roman" w:cs="Times New Roman"/>
          <w:sz w:val="20"/>
          <w:szCs w:val="20"/>
        </w:rPr>
        <w:tab/>
        <w:t xml:space="preserve">     </w:t>
      </w:r>
      <w:r w:rsidR="00627B7E">
        <w:rPr>
          <w:rFonts w:ascii="Times New Roman" w:hAnsi="Times New Roman" w:cs="Times New Roman"/>
          <w:sz w:val="20"/>
          <w:szCs w:val="20"/>
        </w:rPr>
        <w:t xml:space="preserve">  </w:t>
      </w:r>
      <w:r w:rsidRPr="00627B7E">
        <w:rPr>
          <w:rFonts w:ascii="Times New Roman" w:hAnsi="Times New Roman" w:cs="Times New Roman"/>
          <w:sz w:val="20"/>
          <w:szCs w:val="20"/>
        </w:rPr>
        <w:t xml:space="preserve">         …………………………………………</w:t>
      </w:r>
    </w:p>
    <w:p w:rsidR="007535BE" w:rsidRPr="007535BE" w:rsidRDefault="007535BE" w:rsidP="007535BE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535BE">
        <w:rPr>
          <w:rFonts w:ascii="Times New Roman" w:hAnsi="Times New Roman" w:cs="Times New Roman"/>
          <w:i/>
          <w:sz w:val="16"/>
          <w:szCs w:val="16"/>
        </w:rPr>
        <w:t xml:space="preserve">                 (podpis)</w:t>
      </w:r>
    </w:p>
    <w:p w:rsidR="007535BE" w:rsidRDefault="007535BE" w:rsidP="007535BE">
      <w:p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761636" w:rsidRPr="007535BE" w:rsidRDefault="00761636" w:rsidP="007535BE">
      <w:pPr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4"/>
          <w:szCs w:val="24"/>
        </w:rPr>
      </w:pPr>
    </w:p>
    <w:sectPr w:rsidR="00761636" w:rsidRPr="007535BE" w:rsidSect="002B39F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A28" w:rsidRDefault="00E93A28" w:rsidP="005041BA">
      <w:pPr>
        <w:spacing w:after="0" w:line="240" w:lineRule="auto"/>
      </w:pPr>
      <w:r>
        <w:separator/>
      </w:r>
    </w:p>
  </w:endnote>
  <w:end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DB366A" w:rsidRDefault="00C4403A">
        <w:pPr>
          <w:pStyle w:val="Stopka"/>
          <w:jc w:val="right"/>
        </w:pPr>
        <w:fldSimple w:instr=" PAGE   \* MERGEFORMAT ">
          <w:r w:rsidR="00761636">
            <w:rPr>
              <w:noProof/>
            </w:rPr>
            <w:t>2</w:t>
          </w:r>
        </w:fldSimple>
      </w:p>
    </w:sdtContent>
  </w:sdt>
  <w:p w:rsidR="00DB366A" w:rsidRDefault="00DB36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A28" w:rsidRDefault="00E93A28" w:rsidP="005041BA">
      <w:pPr>
        <w:spacing w:after="0" w:line="240" w:lineRule="auto"/>
      </w:pPr>
    </w:p>
  </w:footnote>
  <w:foot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594266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4266" w:rsidRDefault="005942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57F3D"/>
    <w:rsid w:val="000625E1"/>
    <w:rsid w:val="00064ACB"/>
    <w:rsid w:val="000B7F3A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B057D"/>
    <w:rsid w:val="001B2923"/>
    <w:rsid w:val="001E076C"/>
    <w:rsid w:val="0020450D"/>
    <w:rsid w:val="00206FE7"/>
    <w:rsid w:val="002717D8"/>
    <w:rsid w:val="00275268"/>
    <w:rsid w:val="00280D0B"/>
    <w:rsid w:val="002B39F1"/>
    <w:rsid w:val="002E5949"/>
    <w:rsid w:val="003212E7"/>
    <w:rsid w:val="003262C1"/>
    <w:rsid w:val="0032753B"/>
    <w:rsid w:val="00350DDA"/>
    <w:rsid w:val="0035719E"/>
    <w:rsid w:val="00360915"/>
    <w:rsid w:val="003720DF"/>
    <w:rsid w:val="003904F8"/>
    <w:rsid w:val="003B1A99"/>
    <w:rsid w:val="003C1BDF"/>
    <w:rsid w:val="004402EF"/>
    <w:rsid w:val="004948D6"/>
    <w:rsid w:val="004B2D63"/>
    <w:rsid w:val="004E278B"/>
    <w:rsid w:val="004E32BF"/>
    <w:rsid w:val="004E4BB7"/>
    <w:rsid w:val="0050010B"/>
    <w:rsid w:val="005041BA"/>
    <w:rsid w:val="005515FB"/>
    <w:rsid w:val="005623FE"/>
    <w:rsid w:val="00574A31"/>
    <w:rsid w:val="00594266"/>
    <w:rsid w:val="005C71A4"/>
    <w:rsid w:val="005D76DA"/>
    <w:rsid w:val="005F28AB"/>
    <w:rsid w:val="00600074"/>
    <w:rsid w:val="006005A9"/>
    <w:rsid w:val="00624A5B"/>
    <w:rsid w:val="00625F5A"/>
    <w:rsid w:val="00627B7E"/>
    <w:rsid w:val="00697C40"/>
    <w:rsid w:val="006B10FA"/>
    <w:rsid w:val="006B5831"/>
    <w:rsid w:val="006E75C3"/>
    <w:rsid w:val="006F46E3"/>
    <w:rsid w:val="00707FB0"/>
    <w:rsid w:val="007158FD"/>
    <w:rsid w:val="007535BE"/>
    <w:rsid w:val="00753EDA"/>
    <w:rsid w:val="00761636"/>
    <w:rsid w:val="00763349"/>
    <w:rsid w:val="00775A36"/>
    <w:rsid w:val="007778D5"/>
    <w:rsid w:val="007908C7"/>
    <w:rsid w:val="00795053"/>
    <w:rsid w:val="007C2421"/>
    <w:rsid w:val="007D562E"/>
    <w:rsid w:val="007E1CF0"/>
    <w:rsid w:val="008227A3"/>
    <w:rsid w:val="008246E9"/>
    <w:rsid w:val="008305F4"/>
    <w:rsid w:val="00850E35"/>
    <w:rsid w:val="00904283"/>
    <w:rsid w:val="009A5707"/>
    <w:rsid w:val="009B167C"/>
    <w:rsid w:val="009B3D79"/>
    <w:rsid w:val="009C2A70"/>
    <w:rsid w:val="009D4413"/>
    <w:rsid w:val="009E2CA0"/>
    <w:rsid w:val="009F245F"/>
    <w:rsid w:val="00A43319"/>
    <w:rsid w:val="00A86B73"/>
    <w:rsid w:val="00AE11F2"/>
    <w:rsid w:val="00AE4ACD"/>
    <w:rsid w:val="00AE7A6A"/>
    <w:rsid w:val="00AF3EF5"/>
    <w:rsid w:val="00B2018C"/>
    <w:rsid w:val="00B33762"/>
    <w:rsid w:val="00B37067"/>
    <w:rsid w:val="00B43488"/>
    <w:rsid w:val="00B43A92"/>
    <w:rsid w:val="00B73DB2"/>
    <w:rsid w:val="00B85C99"/>
    <w:rsid w:val="00BB6A84"/>
    <w:rsid w:val="00BE420B"/>
    <w:rsid w:val="00C05058"/>
    <w:rsid w:val="00C13B8B"/>
    <w:rsid w:val="00C276ED"/>
    <w:rsid w:val="00C27A93"/>
    <w:rsid w:val="00C4403A"/>
    <w:rsid w:val="00C9501A"/>
    <w:rsid w:val="00CA4666"/>
    <w:rsid w:val="00D2553B"/>
    <w:rsid w:val="00D40CD2"/>
    <w:rsid w:val="00D430FD"/>
    <w:rsid w:val="00D504BF"/>
    <w:rsid w:val="00D53FD6"/>
    <w:rsid w:val="00D8596C"/>
    <w:rsid w:val="00DA7409"/>
    <w:rsid w:val="00DB366A"/>
    <w:rsid w:val="00DC48B7"/>
    <w:rsid w:val="00DD1E99"/>
    <w:rsid w:val="00DE0939"/>
    <w:rsid w:val="00DF2FBB"/>
    <w:rsid w:val="00E57538"/>
    <w:rsid w:val="00E70846"/>
    <w:rsid w:val="00E93A28"/>
    <w:rsid w:val="00E95999"/>
    <w:rsid w:val="00F45475"/>
    <w:rsid w:val="00F619AD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999950-D35F-4474-A2FE-66389AD84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2018-12-03T09:05:00Z</cp:lastPrinted>
  <dcterms:created xsi:type="dcterms:W3CDTF">2020-11-17T10:40:00Z</dcterms:created>
  <dcterms:modified xsi:type="dcterms:W3CDTF">2020-11-17T10:41:00Z</dcterms:modified>
</cp:coreProperties>
</file>