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BE" w:rsidRPr="00627B7E" w:rsidRDefault="007535BE" w:rsidP="008A3B6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7535BE">
        <w:rPr>
          <w:rFonts w:ascii="Times New Roman" w:hAnsi="Times New Roman" w:cs="Times New Roman"/>
          <w:b/>
          <w:i/>
          <w:sz w:val="24"/>
          <w:szCs w:val="24"/>
        </w:rPr>
        <w:t>Załącznik Nr 4 do SIWZ</w:t>
      </w:r>
    </w:p>
    <w:p w:rsidR="007535BE" w:rsidRPr="007535BE" w:rsidRDefault="007535BE" w:rsidP="00627B7E">
      <w:pPr>
        <w:spacing w:after="0"/>
        <w:ind w:right="-142"/>
        <w:rPr>
          <w:rFonts w:ascii="Times New Roman" w:hAnsi="Times New Roman" w:cs="Times New Roman"/>
          <w:sz w:val="16"/>
          <w:szCs w:val="16"/>
        </w:rPr>
      </w:pPr>
      <w:r w:rsidRPr="007535BE">
        <w:rPr>
          <w:rFonts w:ascii="Times New Roman" w:hAnsi="Times New Roman" w:cs="Times New Roman"/>
          <w:sz w:val="16"/>
          <w:szCs w:val="16"/>
        </w:rPr>
        <w:t>.........................................................................</w:t>
      </w:r>
    </w:p>
    <w:p w:rsidR="007535BE" w:rsidRPr="007535BE" w:rsidRDefault="007535BE" w:rsidP="00627B7E">
      <w:pPr>
        <w:spacing w:after="0"/>
        <w:ind w:right="-142"/>
        <w:rPr>
          <w:rFonts w:ascii="Times New Roman" w:hAnsi="Times New Roman" w:cs="Times New Roman"/>
          <w:sz w:val="16"/>
          <w:szCs w:val="16"/>
        </w:rPr>
      </w:pPr>
      <w:r w:rsidRPr="007535BE">
        <w:rPr>
          <w:rFonts w:ascii="Times New Roman" w:hAnsi="Times New Roman" w:cs="Times New Roman"/>
          <w:sz w:val="16"/>
          <w:szCs w:val="16"/>
        </w:rPr>
        <w:t xml:space="preserve">          pieczęć, nazwa i dokładny adres </w:t>
      </w:r>
    </w:p>
    <w:p w:rsidR="007535BE" w:rsidRPr="00627B7E" w:rsidRDefault="007535BE" w:rsidP="00627B7E">
      <w:pPr>
        <w:spacing w:after="0"/>
        <w:ind w:right="-142"/>
        <w:rPr>
          <w:rFonts w:ascii="Times New Roman" w:hAnsi="Times New Roman" w:cs="Times New Roman"/>
          <w:b/>
          <w:spacing w:val="20"/>
          <w:sz w:val="16"/>
          <w:szCs w:val="16"/>
          <w:u w:val="single"/>
          <w:vertAlign w:val="superscript"/>
        </w:rPr>
      </w:pPr>
      <w:r w:rsidRPr="007535BE">
        <w:rPr>
          <w:rFonts w:ascii="Times New Roman" w:hAnsi="Times New Roman" w:cs="Times New Roman"/>
          <w:sz w:val="16"/>
          <w:szCs w:val="16"/>
        </w:rPr>
        <w:t xml:space="preserve">              Wykonawcy/ Wykonawców</w:t>
      </w:r>
    </w:p>
    <w:p w:rsidR="007535BE" w:rsidRPr="007535BE" w:rsidRDefault="007535BE" w:rsidP="007535BE">
      <w:pPr>
        <w:jc w:val="both"/>
        <w:rPr>
          <w:rFonts w:ascii="Times New Roman" w:hAnsi="Times New Roman" w:cs="Times New Roman"/>
        </w:rPr>
      </w:pPr>
    </w:p>
    <w:p w:rsidR="007535BE" w:rsidRPr="007535BE" w:rsidRDefault="007535BE" w:rsidP="007535BE">
      <w:pPr>
        <w:jc w:val="both"/>
        <w:rPr>
          <w:rFonts w:ascii="Times New Roman" w:hAnsi="Times New Roman" w:cs="Times New Roman"/>
        </w:rPr>
      </w:pPr>
    </w:p>
    <w:p w:rsidR="007535BE" w:rsidRPr="007535BE" w:rsidRDefault="007535BE" w:rsidP="007535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35BE">
        <w:rPr>
          <w:rFonts w:ascii="Times New Roman" w:hAnsi="Times New Roman" w:cs="Times New Roman"/>
          <w:b/>
          <w:sz w:val="28"/>
          <w:szCs w:val="28"/>
        </w:rPr>
        <w:t xml:space="preserve">Oświadczenie </w:t>
      </w:r>
    </w:p>
    <w:p w:rsidR="007535BE" w:rsidRPr="007535BE" w:rsidRDefault="007535BE" w:rsidP="00627B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35BE">
        <w:rPr>
          <w:rFonts w:ascii="Times New Roman" w:hAnsi="Times New Roman" w:cs="Times New Roman"/>
          <w:b/>
          <w:sz w:val="28"/>
          <w:szCs w:val="28"/>
        </w:rPr>
        <w:t xml:space="preserve">o przynależności do grupy kapitałowej albo braku przynależności do tej samej grupy kapitałowej </w:t>
      </w:r>
    </w:p>
    <w:p w:rsidR="007535BE" w:rsidRPr="007535BE" w:rsidRDefault="007535BE" w:rsidP="007535BE">
      <w:pPr>
        <w:jc w:val="center"/>
        <w:rPr>
          <w:rFonts w:ascii="Times New Roman" w:hAnsi="Times New Roman" w:cs="Times New Roman"/>
          <w:b/>
        </w:rPr>
      </w:pPr>
    </w:p>
    <w:p w:rsidR="007535BE" w:rsidRPr="007535BE" w:rsidRDefault="007535BE" w:rsidP="007535BE">
      <w:pPr>
        <w:jc w:val="center"/>
        <w:rPr>
          <w:rFonts w:ascii="Times New Roman" w:hAnsi="Times New Roman" w:cs="Times New Roman"/>
          <w:b/>
        </w:rPr>
      </w:pPr>
    </w:p>
    <w:p w:rsidR="00627B7E" w:rsidRPr="00627B7E" w:rsidRDefault="007535BE" w:rsidP="00627B7E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 xml:space="preserve"> Przystępując do postępowania w sprawie udzielenia zamówienia publicznego na wykonanie zadania: </w:t>
      </w:r>
      <w:r w:rsidR="00627B7E">
        <w:rPr>
          <w:rFonts w:ascii="Times New Roman" w:hAnsi="Times New Roman" w:cs="Times New Roman"/>
          <w:sz w:val="24"/>
          <w:szCs w:val="24"/>
        </w:rPr>
        <w:t xml:space="preserve"> </w:t>
      </w:r>
      <w:r w:rsidR="00627B7E" w:rsidRPr="00627B7E">
        <w:rPr>
          <w:rFonts w:ascii="Times New Roman" w:hAnsi="Times New Roman" w:cs="Times New Roman"/>
          <w:b/>
          <w:sz w:val="24"/>
          <w:szCs w:val="24"/>
        </w:rPr>
        <w:t>Remont Publicznej Szkoły Podstawowej w ramach projektu pn. „Zwiększenie dost</w:t>
      </w:r>
      <w:r w:rsidR="00627B7E">
        <w:rPr>
          <w:rFonts w:ascii="Times New Roman" w:hAnsi="Times New Roman" w:cs="Times New Roman"/>
          <w:b/>
          <w:sz w:val="24"/>
          <w:szCs w:val="24"/>
        </w:rPr>
        <w:t>ępu do infrastruktury sportowej</w:t>
      </w:r>
      <w:r w:rsidR="00627B7E" w:rsidRPr="00627B7E">
        <w:rPr>
          <w:rFonts w:ascii="Times New Roman" w:hAnsi="Times New Roman" w:cs="Times New Roman"/>
          <w:b/>
          <w:sz w:val="24"/>
          <w:szCs w:val="24"/>
        </w:rPr>
        <w:t xml:space="preserve"> i dydaktycznej na terenie Gminy Ruda Maleniecka – etap II” (Remont dachu sali gimnastycznej)</w:t>
      </w:r>
    </w:p>
    <w:p w:rsidR="007535BE" w:rsidRPr="007535BE" w:rsidRDefault="007535BE" w:rsidP="00627B7E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>oświadczam, że:</w:t>
      </w:r>
    </w:p>
    <w:p w:rsidR="007535BE" w:rsidRPr="007535BE" w:rsidRDefault="007535BE" w:rsidP="009B167C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 xml:space="preserve">Nie należymy ¹ / należymy ¹ do tej samej grupy kapitałowej, o której mowa w art. 24 ust. 1 </w:t>
      </w:r>
      <w:proofErr w:type="spellStart"/>
      <w:r w:rsidRPr="007535BE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7535BE">
        <w:rPr>
          <w:rFonts w:ascii="Times New Roman" w:hAnsi="Times New Roman" w:cs="Times New Roman"/>
          <w:sz w:val="24"/>
          <w:szCs w:val="24"/>
        </w:rPr>
        <w:t xml:space="preserve"> 23 ustawy Prawo zamówień publicznych (Dz. U. z 2019r. poz. 1843 ze zm.)            w rozumieniu ustawy z dnia 16 lutego 2007r. o ochronie konkurencji i konsumentów              ( Dz. U. z 2020r., poz. 1076 ze zm.), razem z innym wykonawcą/wykonawcami, którzy złożyli oferty w niniejszym postępowaniu ².</w:t>
      </w:r>
    </w:p>
    <w:p w:rsidR="007535BE" w:rsidRPr="007535BE" w:rsidRDefault="007535BE" w:rsidP="007535BE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35BE" w:rsidRPr="00627B7E" w:rsidRDefault="007535BE" w:rsidP="00627B7E">
      <w:pPr>
        <w:spacing w:after="0"/>
        <w:ind w:right="-993"/>
        <w:jc w:val="both"/>
        <w:rPr>
          <w:rFonts w:ascii="Times New Roman" w:hAnsi="Times New Roman" w:cs="Times New Roman"/>
          <w:i/>
          <w:sz w:val="20"/>
          <w:szCs w:val="20"/>
        </w:rPr>
      </w:pPr>
      <w:r w:rsidRPr="00627B7E">
        <w:rPr>
          <w:rFonts w:ascii="Times New Roman" w:hAnsi="Times New Roman" w:cs="Times New Roman"/>
          <w:i/>
          <w:sz w:val="20"/>
          <w:szCs w:val="20"/>
        </w:rPr>
        <w:t>¹ niepotrzebne skreślić</w:t>
      </w:r>
    </w:p>
    <w:p w:rsidR="007535BE" w:rsidRPr="00627B7E" w:rsidRDefault="007535BE" w:rsidP="00627B7E">
      <w:pPr>
        <w:spacing w:after="0"/>
        <w:ind w:right="-993"/>
        <w:jc w:val="both"/>
        <w:rPr>
          <w:rFonts w:ascii="Times New Roman" w:hAnsi="Times New Roman" w:cs="Times New Roman"/>
          <w:i/>
          <w:sz w:val="20"/>
          <w:szCs w:val="20"/>
        </w:rPr>
      </w:pPr>
      <w:r w:rsidRPr="00627B7E">
        <w:rPr>
          <w:rFonts w:ascii="Times New Roman" w:hAnsi="Times New Roman" w:cs="Times New Roman"/>
          <w:i/>
          <w:sz w:val="20"/>
          <w:szCs w:val="20"/>
        </w:rPr>
        <w:t xml:space="preserve">² W przypadku przynależności do tej samej grupy kapitałowej wykonawca może złożyć wraz  z oświadczeniem </w:t>
      </w:r>
    </w:p>
    <w:p w:rsidR="007535BE" w:rsidRPr="00627B7E" w:rsidRDefault="007535BE" w:rsidP="00627B7E">
      <w:pPr>
        <w:spacing w:after="0"/>
        <w:ind w:right="-993"/>
        <w:jc w:val="both"/>
        <w:rPr>
          <w:rFonts w:ascii="Times New Roman" w:hAnsi="Times New Roman" w:cs="Times New Roman"/>
          <w:i/>
          <w:sz w:val="20"/>
          <w:szCs w:val="20"/>
        </w:rPr>
      </w:pPr>
      <w:r w:rsidRPr="00627B7E">
        <w:rPr>
          <w:rFonts w:ascii="Times New Roman" w:hAnsi="Times New Roman" w:cs="Times New Roman"/>
          <w:i/>
          <w:sz w:val="20"/>
          <w:szCs w:val="20"/>
        </w:rPr>
        <w:t xml:space="preserve">dokumenty lub informacje potwierdzające, że powiązania z innym wykonawcą nie prowadzą do zakłócenia </w:t>
      </w:r>
    </w:p>
    <w:p w:rsidR="007535BE" w:rsidRPr="007535BE" w:rsidRDefault="007535BE" w:rsidP="00627B7E">
      <w:pPr>
        <w:spacing w:after="0"/>
        <w:ind w:right="-993"/>
        <w:jc w:val="both"/>
        <w:rPr>
          <w:rFonts w:ascii="Times New Roman" w:hAnsi="Times New Roman" w:cs="Times New Roman"/>
          <w:i/>
        </w:rPr>
      </w:pPr>
      <w:r w:rsidRPr="00627B7E">
        <w:rPr>
          <w:rFonts w:ascii="Times New Roman" w:hAnsi="Times New Roman" w:cs="Times New Roman"/>
          <w:i/>
          <w:sz w:val="20"/>
          <w:szCs w:val="20"/>
        </w:rPr>
        <w:t>konkurencji w postępowaniu</w:t>
      </w:r>
      <w:r w:rsidRPr="007535BE">
        <w:rPr>
          <w:rFonts w:ascii="Times New Roman" w:hAnsi="Times New Roman" w:cs="Times New Roman"/>
          <w:i/>
        </w:rPr>
        <w:t>.</w:t>
      </w:r>
    </w:p>
    <w:p w:rsidR="007535BE" w:rsidRPr="007535BE" w:rsidRDefault="007535BE" w:rsidP="007535BE">
      <w:pPr>
        <w:ind w:right="-993"/>
        <w:rPr>
          <w:rFonts w:ascii="Times New Roman" w:hAnsi="Times New Roman" w:cs="Times New Roman"/>
          <w:i/>
        </w:rPr>
      </w:pPr>
    </w:p>
    <w:p w:rsidR="007535BE" w:rsidRPr="007535BE" w:rsidRDefault="007535BE" w:rsidP="007535BE">
      <w:pPr>
        <w:ind w:right="-993"/>
        <w:rPr>
          <w:rFonts w:ascii="Times New Roman" w:hAnsi="Times New Roman" w:cs="Times New Roman"/>
          <w:i/>
        </w:rPr>
      </w:pPr>
    </w:p>
    <w:p w:rsidR="007535BE" w:rsidRPr="007535BE" w:rsidRDefault="007535BE" w:rsidP="007535BE">
      <w:pPr>
        <w:ind w:right="-993"/>
        <w:jc w:val="both"/>
        <w:rPr>
          <w:rFonts w:ascii="Times New Roman" w:hAnsi="Times New Roman" w:cs="Times New Roman"/>
          <w:sz w:val="24"/>
          <w:szCs w:val="24"/>
        </w:rPr>
      </w:pPr>
    </w:p>
    <w:p w:rsidR="007535BE" w:rsidRPr="007535BE" w:rsidRDefault="007535BE" w:rsidP="007535BE">
      <w:pPr>
        <w:ind w:right="-993"/>
        <w:jc w:val="both"/>
        <w:rPr>
          <w:rFonts w:ascii="Times New Roman" w:hAnsi="Times New Roman" w:cs="Times New Roman"/>
        </w:rPr>
      </w:pPr>
      <w:r w:rsidRPr="007535BE">
        <w:rPr>
          <w:rFonts w:ascii="Times New Roman" w:hAnsi="Times New Roman" w:cs="Times New Roman"/>
        </w:rPr>
        <w:t>..............................., dnia .........................</w:t>
      </w:r>
    </w:p>
    <w:p w:rsidR="007535BE" w:rsidRPr="007535BE" w:rsidRDefault="007535BE" w:rsidP="00627B7E">
      <w:pPr>
        <w:spacing w:after="0" w:line="240" w:lineRule="auto"/>
        <w:ind w:right="-993"/>
        <w:jc w:val="both"/>
        <w:rPr>
          <w:rFonts w:ascii="Times New Roman" w:hAnsi="Times New Roman" w:cs="Times New Roman"/>
        </w:rPr>
      </w:pPr>
      <w:r w:rsidRPr="007535BE">
        <w:rPr>
          <w:rFonts w:ascii="Times New Roman" w:hAnsi="Times New Roman" w:cs="Times New Roman"/>
        </w:rPr>
        <w:tab/>
      </w:r>
      <w:r w:rsidRPr="007535BE">
        <w:rPr>
          <w:rFonts w:ascii="Times New Roman" w:hAnsi="Times New Roman" w:cs="Times New Roman"/>
        </w:rPr>
        <w:tab/>
      </w:r>
      <w:r w:rsidRPr="007535BE">
        <w:rPr>
          <w:rFonts w:ascii="Times New Roman" w:hAnsi="Times New Roman" w:cs="Times New Roman"/>
        </w:rPr>
        <w:tab/>
      </w:r>
      <w:r w:rsidRPr="007535BE">
        <w:rPr>
          <w:rFonts w:ascii="Times New Roman" w:hAnsi="Times New Roman" w:cs="Times New Roman"/>
        </w:rPr>
        <w:tab/>
      </w:r>
      <w:r w:rsidRPr="007535BE">
        <w:rPr>
          <w:rFonts w:ascii="Times New Roman" w:hAnsi="Times New Roman" w:cs="Times New Roman"/>
        </w:rPr>
        <w:tab/>
      </w:r>
      <w:r w:rsidRPr="007535BE">
        <w:rPr>
          <w:rFonts w:ascii="Times New Roman" w:hAnsi="Times New Roman" w:cs="Times New Roman"/>
        </w:rPr>
        <w:tab/>
        <w:t xml:space="preserve">                    ...............................................................</w:t>
      </w:r>
    </w:p>
    <w:p w:rsidR="007535BE" w:rsidRPr="00627B7E" w:rsidRDefault="007535BE" w:rsidP="00627B7E">
      <w:pPr>
        <w:spacing w:after="0" w:line="240" w:lineRule="auto"/>
        <w:ind w:left="5400" w:right="70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627B7E">
        <w:rPr>
          <w:rFonts w:ascii="Times New Roman" w:hAnsi="Times New Roman" w:cs="Times New Roman"/>
          <w:i/>
          <w:sz w:val="16"/>
          <w:szCs w:val="16"/>
        </w:rPr>
        <w:t>Podpis/y osób uprawnionych do składania oświadczeń woli w imieniu Wykonawcy oraz pieczątka / pieczątki</w:t>
      </w:r>
    </w:p>
    <w:p w:rsidR="007535BE" w:rsidRPr="00627B7E" w:rsidRDefault="007535BE" w:rsidP="007535BE">
      <w:pPr>
        <w:rPr>
          <w:rFonts w:ascii="Times New Roman" w:hAnsi="Times New Roman" w:cs="Times New Roman"/>
          <w:sz w:val="16"/>
          <w:szCs w:val="16"/>
        </w:rPr>
      </w:pPr>
    </w:p>
    <w:p w:rsidR="007535BE" w:rsidRPr="007535BE" w:rsidRDefault="007535BE" w:rsidP="007535B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7535BE" w:rsidRPr="007535BE" w:rsidRDefault="007535BE" w:rsidP="007535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</w:p>
    <w:p w:rsidR="007535BE" w:rsidRDefault="007535BE" w:rsidP="007535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</w:p>
    <w:p w:rsidR="007535BE" w:rsidRPr="007535BE" w:rsidRDefault="007535BE" w:rsidP="007535BE">
      <w:pPr>
        <w:ind w:right="-142"/>
        <w:rPr>
          <w:rFonts w:ascii="Times New Roman" w:hAnsi="Times New Roman" w:cs="Times New Roman"/>
          <w:sz w:val="18"/>
          <w:szCs w:val="18"/>
        </w:rPr>
      </w:pPr>
    </w:p>
    <w:sectPr w:rsidR="007535BE" w:rsidRPr="007535BE" w:rsidSect="002B39F1">
      <w:headerReference w:type="default" r:id="rId8"/>
      <w:footerReference w:type="default" r:id="rId9"/>
      <w:pgSz w:w="11907" w:h="16839" w:code="9"/>
      <w:pgMar w:top="851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3A28" w:rsidRDefault="00E93A28" w:rsidP="005041BA">
      <w:pPr>
        <w:spacing w:after="0" w:line="240" w:lineRule="auto"/>
      </w:pPr>
      <w:r>
        <w:separator/>
      </w:r>
    </w:p>
  </w:endnote>
  <w:endnote w:type="continuationSeparator" w:id="0">
    <w:p w:rsidR="00E93A28" w:rsidRDefault="00E93A28" w:rsidP="00504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505985"/>
      <w:docPartObj>
        <w:docPartGallery w:val="Page Numbers (Bottom of Page)"/>
        <w:docPartUnique/>
      </w:docPartObj>
    </w:sdtPr>
    <w:sdtContent>
      <w:p w:rsidR="00DB366A" w:rsidRDefault="00845096">
        <w:pPr>
          <w:pStyle w:val="Stopka"/>
          <w:jc w:val="right"/>
        </w:pPr>
        <w:fldSimple w:instr=" PAGE   \* MERGEFORMAT ">
          <w:r w:rsidR="008A3B6D">
            <w:rPr>
              <w:noProof/>
            </w:rPr>
            <w:t>1</w:t>
          </w:r>
        </w:fldSimple>
      </w:p>
    </w:sdtContent>
  </w:sdt>
  <w:p w:rsidR="00DB366A" w:rsidRDefault="00DB366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3A28" w:rsidRDefault="00E93A28" w:rsidP="005041BA">
      <w:pPr>
        <w:spacing w:after="0" w:line="240" w:lineRule="auto"/>
      </w:pPr>
    </w:p>
  </w:footnote>
  <w:footnote w:type="continuationSeparator" w:id="0">
    <w:p w:rsidR="00E93A28" w:rsidRDefault="00E93A28" w:rsidP="00504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-1" w:type="dxa"/>
      <w:tblCellMar>
        <w:left w:w="0" w:type="dxa"/>
        <w:right w:w="0" w:type="dxa"/>
      </w:tblCellMar>
      <w:tblLook w:val="04A0"/>
    </w:tblPr>
    <w:tblGrid>
      <w:gridCol w:w="1843"/>
      <w:gridCol w:w="2693"/>
      <w:gridCol w:w="2058"/>
      <w:gridCol w:w="2479"/>
    </w:tblGrid>
    <w:tr w:rsidR="00594266" w:rsidRPr="003212E7" w:rsidTr="007535BE">
      <w:tc>
        <w:tcPr>
          <w:tcW w:w="1016" w:type="pct"/>
          <w:tcMar>
            <w:left w:w="0" w:type="dxa"/>
            <w:right w:w="0" w:type="dxa"/>
          </w:tcMar>
        </w:tcPr>
        <w:p w:rsidR="00594266" w:rsidRPr="003212E7" w:rsidRDefault="00594266" w:rsidP="00B43A92">
          <w:pPr>
            <w:spacing w:line="240" w:lineRule="auto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028700" cy="43815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:rsidR="00594266" w:rsidRPr="003212E7" w:rsidRDefault="00594266" w:rsidP="00B43A92">
          <w:pPr>
            <w:spacing w:line="240" w:lineRule="auto"/>
            <w:ind w:left="48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09700" cy="438150"/>
                <wp:effectExtent l="0" t="0" r="0" b="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:rsidR="00594266" w:rsidRPr="003212E7" w:rsidRDefault="00594266" w:rsidP="00B43A92">
          <w:pPr>
            <w:spacing w:line="240" w:lineRule="auto"/>
            <w:ind w:left="-1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962025" cy="438150"/>
                <wp:effectExtent l="0" t="0" r="952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:rsidR="00594266" w:rsidRPr="003212E7" w:rsidRDefault="00594266" w:rsidP="00B43A92">
          <w:pPr>
            <w:spacing w:line="240" w:lineRule="auto"/>
            <w:ind w:right="-1"/>
            <w:jc w:val="right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57325" cy="438150"/>
                <wp:effectExtent l="0" t="0" r="952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94266" w:rsidRDefault="0059426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8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9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6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3"/>
  </w:num>
  <w:num w:numId="2">
    <w:abstractNumId w:val="1"/>
  </w:num>
  <w:num w:numId="3">
    <w:abstractNumId w:val="12"/>
  </w:num>
  <w:num w:numId="4">
    <w:abstractNumId w:val="32"/>
  </w:num>
  <w:num w:numId="5">
    <w:abstractNumId w:val="47"/>
  </w:num>
  <w:num w:numId="6">
    <w:abstractNumId w:val="28"/>
  </w:num>
  <w:num w:numId="7">
    <w:abstractNumId w:val="46"/>
  </w:num>
  <w:num w:numId="8">
    <w:abstractNumId w:val="15"/>
  </w:num>
  <w:num w:numId="9">
    <w:abstractNumId w:val="14"/>
  </w:num>
  <w:num w:numId="10">
    <w:abstractNumId w:val="24"/>
  </w:num>
  <w:num w:numId="11">
    <w:abstractNumId w:val="17"/>
  </w:num>
  <w:num w:numId="12">
    <w:abstractNumId w:val="11"/>
  </w:num>
  <w:num w:numId="13">
    <w:abstractNumId w:val="7"/>
  </w:num>
  <w:num w:numId="14">
    <w:abstractNumId w:val="50"/>
  </w:num>
  <w:num w:numId="15">
    <w:abstractNumId w:val="30"/>
  </w:num>
  <w:num w:numId="16">
    <w:abstractNumId w:val="43"/>
  </w:num>
  <w:num w:numId="17">
    <w:abstractNumId w:val="27"/>
  </w:num>
  <w:num w:numId="18">
    <w:abstractNumId w:val="20"/>
  </w:num>
  <w:num w:numId="19">
    <w:abstractNumId w:val="36"/>
  </w:num>
  <w:num w:numId="20">
    <w:abstractNumId w:val="10"/>
  </w:num>
  <w:num w:numId="21">
    <w:abstractNumId w:val="39"/>
  </w:num>
  <w:num w:numId="22">
    <w:abstractNumId w:val="9"/>
  </w:num>
  <w:num w:numId="23">
    <w:abstractNumId w:val="21"/>
  </w:num>
  <w:num w:numId="24">
    <w:abstractNumId w:val="42"/>
  </w:num>
  <w:num w:numId="25">
    <w:abstractNumId w:val="8"/>
  </w:num>
  <w:num w:numId="26">
    <w:abstractNumId w:val="35"/>
  </w:num>
  <w:num w:numId="27">
    <w:abstractNumId w:val="45"/>
  </w:num>
  <w:num w:numId="28">
    <w:abstractNumId w:val="25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38"/>
  </w:num>
  <w:num w:numId="41">
    <w:abstractNumId w:val="3"/>
  </w:num>
  <w:num w:numId="42">
    <w:abstractNumId w:val="18"/>
  </w:num>
  <w:num w:numId="43">
    <w:abstractNumId w:val="2"/>
  </w:num>
  <w:num w:numId="44">
    <w:abstractNumId w:val="4"/>
  </w:num>
  <w:num w:numId="45">
    <w:abstractNumId w:val="5"/>
  </w:num>
  <w:num w:numId="46">
    <w:abstractNumId w:val="19"/>
  </w:num>
  <w:num w:numId="47">
    <w:abstractNumId w:val="29"/>
  </w:num>
  <w:num w:numId="48">
    <w:abstractNumId w:val="13"/>
  </w:num>
  <w:num w:numId="49">
    <w:abstractNumId w:val="22"/>
  </w:num>
  <w:num w:numId="50">
    <w:abstractNumId w:val="31"/>
  </w:num>
  <w:num w:numId="51">
    <w:abstractNumId w:val="3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62E"/>
    <w:rsid w:val="00057F3D"/>
    <w:rsid w:val="000625E1"/>
    <w:rsid w:val="00064ACB"/>
    <w:rsid w:val="000B7F3A"/>
    <w:rsid w:val="000C7AC8"/>
    <w:rsid w:val="000E454C"/>
    <w:rsid w:val="001145D1"/>
    <w:rsid w:val="00135EC4"/>
    <w:rsid w:val="00140EBA"/>
    <w:rsid w:val="00166EAA"/>
    <w:rsid w:val="00191DD5"/>
    <w:rsid w:val="0019782D"/>
    <w:rsid w:val="001A034D"/>
    <w:rsid w:val="001B057D"/>
    <w:rsid w:val="001B2923"/>
    <w:rsid w:val="001E076C"/>
    <w:rsid w:val="0020450D"/>
    <w:rsid w:val="00206FE7"/>
    <w:rsid w:val="002717D8"/>
    <w:rsid w:val="00275268"/>
    <w:rsid w:val="00280D0B"/>
    <w:rsid w:val="002B39F1"/>
    <w:rsid w:val="003212E7"/>
    <w:rsid w:val="003262C1"/>
    <w:rsid w:val="0032753B"/>
    <w:rsid w:val="00350DDA"/>
    <w:rsid w:val="0035719E"/>
    <w:rsid w:val="00360915"/>
    <w:rsid w:val="003720DF"/>
    <w:rsid w:val="003904F8"/>
    <w:rsid w:val="003B1A99"/>
    <w:rsid w:val="003C1BDF"/>
    <w:rsid w:val="004402EF"/>
    <w:rsid w:val="004948D6"/>
    <w:rsid w:val="004B2D63"/>
    <w:rsid w:val="004E278B"/>
    <w:rsid w:val="004E32BF"/>
    <w:rsid w:val="004E4BB7"/>
    <w:rsid w:val="0050010B"/>
    <w:rsid w:val="005041BA"/>
    <w:rsid w:val="005515FB"/>
    <w:rsid w:val="005623FE"/>
    <w:rsid w:val="00574A31"/>
    <w:rsid w:val="00594266"/>
    <w:rsid w:val="005C71A4"/>
    <w:rsid w:val="005D76DA"/>
    <w:rsid w:val="005F28AB"/>
    <w:rsid w:val="00600074"/>
    <w:rsid w:val="006005A9"/>
    <w:rsid w:val="00624A5B"/>
    <w:rsid w:val="00625F5A"/>
    <w:rsid w:val="00627B7E"/>
    <w:rsid w:val="00697C40"/>
    <w:rsid w:val="006B10FA"/>
    <w:rsid w:val="006B5831"/>
    <w:rsid w:val="006E75C3"/>
    <w:rsid w:val="006F46E3"/>
    <w:rsid w:val="00707FB0"/>
    <w:rsid w:val="007158FD"/>
    <w:rsid w:val="007535BE"/>
    <w:rsid w:val="00753EDA"/>
    <w:rsid w:val="00763349"/>
    <w:rsid w:val="00775A36"/>
    <w:rsid w:val="007778D5"/>
    <w:rsid w:val="007908C7"/>
    <w:rsid w:val="00795053"/>
    <w:rsid w:val="007C2421"/>
    <w:rsid w:val="007D562E"/>
    <w:rsid w:val="007E1CF0"/>
    <w:rsid w:val="008227A3"/>
    <w:rsid w:val="008246E9"/>
    <w:rsid w:val="008305F4"/>
    <w:rsid w:val="00845096"/>
    <w:rsid w:val="00850E35"/>
    <w:rsid w:val="008A3B6D"/>
    <w:rsid w:val="00904283"/>
    <w:rsid w:val="009A5707"/>
    <w:rsid w:val="009B167C"/>
    <w:rsid w:val="009B3D79"/>
    <w:rsid w:val="009C2A70"/>
    <w:rsid w:val="009D4413"/>
    <w:rsid w:val="009E2CA0"/>
    <w:rsid w:val="009F245F"/>
    <w:rsid w:val="00A43319"/>
    <w:rsid w:val="00A86B73"/>
    <w:rsid w:val="00AE11F2"/>
    <w:rsid w:val="00AE4ACD"/>
    <w:rsid w:val="00AE7A6A"/>
    <w:rsid w:val="00AF3EF5"/>
    <w:rsid w:val="00B2018C"/>
    <w:rsid w:val="00B33762"/>
    <w:rsid w:val="00B37067"/>
    <w:rsid w:val="00B43488"/>
    <w:rsid w:val="00B43A92"/>
    <w:rsid w:val="00B73DB2"/>
    <w:rsid w:val="00B85C99"/>
    <w:rsid w:val="00BB1239"/>
    <w:rsid w:val="00BB6A84"/>
    <w:rsid w:val="00BE420B"/>
    <w:rsid w:val="00C05058"/>
    <w:rsid w:val="00C13B8B"/>
    <w:rsid w:val="00C276ED"/>
    <w:rsid w:val="00C27A93"/>
    <w:rsid w:val="00C9501A"/>
    <w:rsid w:val="00CA4666"/>
    <w:rsid w:val="00D2553B"/>
    <w:rsid w:val="00D40CD2"/>
    <w:rsid w:val="00D430FD"/>
    <w:rsid w:val="00D504BF"/>
    <w:rsid w:val="00D53FD6"/>
    <w:rsid w:val="00D8596C"/>
    <w:rsid w:val="00DA7409"/>
    <w:rsid w:val="00DB366A"/>
    <w:rsid w:val="00DC48B7"/>
    <w:rsid w:val="00DD1E99"/>
    <w:rsid w:val="00DE0939"/>
    <w:rsid w:val="00DF2FBB"/>
    <w:rsid w:val="00E57538"/>
    <w:rsid w:val="00E70846"/>
    <w:rsid w:val="00E93A28"/>
    <w:rsid w:val="00E95999"/>
    <w:rsid w:val="00F45475"/>
    <w:rsid w:val="00F619AD"/>
    <w:rsid w:val="00F621E3"/>
    <w:rsid w:val="00F640C0"/>
    <w:rsid w:val="00F747EA"/>
    <w:rsid w:val="00F9490B"/>
    <w:rsid w:val="00F978C2"/>
    <w:rsid w:val="00FB6001"/>
    <w:rsid w:val="00FC4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7F3D"/>
  </w:style>
  <w:style w:type="paragraph" w:styleId="Nagwek1">
    <w:name w:val="heading 1"/>
    <w:basedOn w:val="Normalny"/>
    <w:next w:val="Normalny"/>
    <w:link w:val="Nagwek1Znak"/>
    <w:qFormat/>
    <w:rsid w:val="007535B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535BE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535BE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35BE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7535B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35B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7535B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535BE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35B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7535B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19782D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7535BE"/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nhideWhenUsed/>
    <w:rsid w:val="00504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  <w:style w:type="paragraph" w:customStyle="1" w:styleId="Standard">
    <w:name w:val="Standard"/>
    <w:rsid w:val="007535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7535BE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7535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535BE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535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7535B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535B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7535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TytuZnak">
    <w:name w:val="Tytuł Znak"/>
    <w:basedOn w:val="Domylnaczcionkaakapitu"/>
    <w:link w:val="Tytu"/>
    <w:rsid w:val="007535BE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7535BE"/>
  </w:style>
  <w:style w:type="paragraph" w:customStyle="1" w:styleId="WW-Tekstpodstawowy2">
    <w:name w:val="WW-Tekst podstawowy 2"/>
    <w:basedOn w:val="Normalny"/>
    <w:rsid w:val="007535BE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28"/>
      <w:szCs w:val="20"/>
    </w:rPr>
  </w:style>
  <w:style w:type="paragraph" w:customStyle="1" w:styleId="WW-Tekstpodstawowy3">
    <w:name w:val="WW-Tekst podstawowy 3"/>
    <w:basedOn w:val="Normalny"/>
    <w:rsid w:val="007535B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32"/>
      <w:szCs w:val="20"/>
    </w:rPr>
  </w:style>
  <w:style w:type="paragraph" w:customStyle="1" w:styleId="ust">
    <w:name w:val="ust"/>
    <w:rsid w:val="007535B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7535BE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7535BE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7535BE"/>
    <w:pPr>
      <w:spacing w:after="0" w:line="240" w:lineRule="auto"/>
      <w:jc w:val="right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7535BE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7535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7535BE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">
    <w:name w:val="text"/>
    <w:rsid w:val="007535BE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7535BE"/>
    <w:rPr>
      <w:b/>
      <w:bCs/>
    </w:rPr>
  </w:style>
  <w:style w:type="character" w:styleId="Uwydatnienie">
    <w:name w:val="Emphasis"/>
    <w:basedOn w:val="Domylnaczcionkaakapitu"/>
    <w:uiPriority w:val="20"/>
    <w:qFormat/>
    <w:rsid w:val="007535BE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822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8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C77FE7-0290-410E-9F32-590AAECC1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JO</cp:lastModifiedBy>
  <cp:revision>3</cp:revision>
  <cp:lastPrinted>2018-12-03T09:05:00Z</cp:lastPrinted>
  <dcterms:created xsi:type="dcterms:W3CDTF">2020-11-17T10:41:00Z</dcterms:created>
  <dcterms:modified xsi:type="dcterms:W3CDTF">2020-11-17T10:42:00Z</dcterms:modified>
</cp:coreProperties>
</file>