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7535BE" w:rsidRDefault="007535BE" w:rsidP="00781059">
      <w:pPr>
        <w:spacing w:after="240"/>
        <w:ind w:right="-142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535BE">
        <w:rPr>
          <w:rFonts w:ascii="Times New Roman" w:hAnsi="Times New Roman" w:cs="Times New Roman"/>
          <w:b/>
          <w:i/>
          <w:sz w:val="24"/>
          <w:szCs w:val="24"/>
        </w:rPr>
        <w:t>Załącznik Nr 5 do SIWZ</w:t>
      </w:r>
    </w:p>
    <w:p w:rsidR="007535BE" w:rsidRPr="007535BE" w:rsidRDefault="007535BE" w:rsidP="00B33762">
      <w:pPr>
        <w:spacing w:after="0"/>
        <w:ind w:right="-142"/>
        <w:rPr>
          <w:rFonts w:ascii="Times New Roman" w:hAnsi="Times New Roman" w:cs="Times New Roman"/>
          <w:i/>
        </w:rPr>
      </w:pPr>
      <w:r w:rsidRPr="007535BE">
        <w:rPr>
          <w:rFonts w:ascii="Times New Roman" w:hAnsi="Times New Roman" w:cs="Times New Roman"/>
          <w:i/>
        </w:rPr>
        <w:t>.........................................</w:t>
      </w:r>
      <w:r w:rsidR="00B33762">
        <w:rPr>
          <w:rFonts w:ascii="Times New Roman" w:hAnsi="Times New Roman" w:cs="Times New Roman"/>
          <w:i/>
        </w:rPr>
        <w:t>..............</w:t>
      </w:r>
    </w:p>
    <w:p w:rsidR="007535BE" w:rsidRPr="007535BE" w:rsidRDefault="007535BE" w:rsidP="00B3376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pieczęć, nazwa i dokładny adres </w:t>
      </w:r>
    </w:p>
    <w:p w:rsidR="007535BE" w:rsidRDefault="007535BE" w:rsidP="00B3376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    Wykonawcy/ Wykonawców</w:t>
      </w:r>
    </w:p>
    <w:p w:rsidR="00B33762" w:rsidRDefault="00B33762" w:rsidP="00B3376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</w:p>
    <w:p w:rsidR="00B33762" w:rsidRDefault="00B33762" w:rsidP="00B3376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</w:p>
    <w:p w:rsidR="00B33762" w:rsidRPr="00F978C2" w:rsidRDefault="00B33762" w:rsidP="00B33762">
      <w:pPr>
        <w:spacing w:after="0"/>
        <w:ind w:right="-142"/>
        <w:rPr>
          <w:rFonts w:ascii="Times New Roman" w:hAnsi="Times New Roman" w:cs="Times New Roman"/>
          <w:b/>
          <w:spacing w:val="20"/>
          <w:sz w:val="16"/>
          <w:szCs w:val="16"/>
          <w:u w:val="single"/>
          <w:vertAlign w:val="superscript"/>
        </w:rPr>
      </w:pPr>
    </w:p>
    <w:p w:rsidR="007535BE" w:rsidRPr="00F978C2" w:rsidRDefault="007535BE" w:rsidP="00F97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8C2">
        <w:rPr>
          <w:rFonts w:ascii="Times New Roman" w:hAnsi="Times New Roman" w:cs="Times New Roman"/>
          <w:b/>
          <w:sz w:val="24"/>
          <w:szCs w:val="24"/>
        </w:rPr>
        <w:t xml:space="preserve">Wykaz  robót budowlanych </w:t>
      </w:r>
    </w:p>
    <w:p w:rsidR="007535BE" w:rsidRPr="00F978C2" w:rsidRDefault="007535BE" w:rsidP="00F97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8C2">
        <w:rPr>
          <w:rFonts w:ascii="Times New Roman" w:hAnsi="Times New Roman" w:cs="Times New Roman"/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7535BE" w:rsidRPr="00F978C2" w:rsidRDefault="007535BE" w:rsidP="007535BE">
      <w:pPr>
        <w:rPr>
          <w:rFonts w:ascii="Times New Roman" w:hAnsi="Times New Roman" w:cs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7535BE" w:rsidRPr="00F978C2" w:rsidTr="007535BE">
        <w:trPr>
          <w:trHeight w:val="1015"/>
        </w:trPr>
        <w:tc>
          <w:tcPr>
            <w:tcW w:w="496" w:type="dxa"/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7535BE" w:rsidRPr="00F978C2" w:rsidRDefault="007535BE" w:rsidP="007535BE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>Data wykonania</w:t>
            </w:r>
          </w:p>
          <w:p w:rsidR="007535BE" w:rsidRPr="00F978C2" w:rsidRDefault="007535BE" w:rsidP="007535BE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F978C2">
              <w:rPr>
                <w:rFonts w:ascii="Times New Roman" w:hAnsi="Times New Roman" w:cs="Times New Roman"/>
                <w:b/>
              </w:rPr>
              <w:t xml:space="preserve">Nazwa Zamawiającego  </w:t>
            </w:r>
          </w:p>
        </w:tc>
      </w:tr>
      <w:tr w:rsidR="007535BE" w:rsidRPr="00F978C2" w:rsidTr="007535BE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978C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978C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978C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978C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7535BE" w:rsidRPr="00F978C2" w:rsidRDefault="007535BE" w:rsidP="007535BE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978C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7535BE" w:rsidRPr="00F978C2" w:rsidTr="007535BE">
        <w:tc>
          <w:tcPr>
            <w:tcW w:w="496" w:type="dxa"/>
            <w:tcBorders>
              <w:top w:val="double" w:sz="4" w:space="0" w:color="auto"/>
            </w:tcBorders>
          </w:tcPr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535BE" w:rsidRPr="00F978C2" w:rsidTr="007535BE">
        <w:tc>
          <w:tcPr>
            <w:tcW w:w="496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74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535BE" w:rsidRPr="00F978C2" w:rsidTr="007535BE">
        <w:tc>
          <w:tcPr>
            <w:tcW w:w="496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74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535BE" w:rsidRPr="00F978C2" w:rsidRDefault="007535BE" w:rsidP="007535BE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33762" w:rsidRPr="00F978C2" w:rsidTr="0020450D">
        <w:tc>
          <w:tcPr>
            <w:tcW w:w="496" w:type="dxa"/>
          </w:tcPr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74" w:type="dxa"/>
          </w:tcPr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33762" w:rsidRPr="00F978C2" w:rsidRDefault="00B33762" w:rsidP="0020450D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B33762" w:rsidRPr="00F978C2" w:rsidRDefault="00B33762" w:rsidP="00B33762">
      <w:pPr>
        <w:jc w:val="both"/>
        <w:outlineLvl w:val="0"/>
        <w:rPr>
          <w:rFonts w:ascii="Times New Roman" w:hAnsi="Times New Roman" w:cs="Times New Roman"/>
          <w:b/>
        </w:rPr>
      </w:pPr>
    </w:p>
    <w:p w:rsidR="007535BE" w:rsidRPr="00F978C2" w:rsidRDefault="007535BE" w:rsidP="007535BE">
      <w:pPr>
        <w:jc w:val="both"/>
        <w:outlineLvl w:val="0"/>
        <w:rPr>
          <w:rFonts w:ascii="Times New Roman" w:hAnsi="Times New Roman" w:cs="Times New Roman"/>
          <w:b/>
        </w:rPr>
      </w:pPr>
    </w:p>
    <w:p w:rsidR="007535BE" w:rsidRPr="00F978C2" w:rsidRDefault="007535BE" w:rsidP="007535BE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78C2">
        <w:rPr>
          <w:rFonts w:ascii="Times New Roman" w:hAnsi="Times New Roman" w:cs="Times New Roman"/>
          <w:b/>
          <w:sz w:val="28"/>
          <w:szCs w:val="28"/>
          <w:u w:val="single"/>
        </w:rPr>
        <w:t>Uwaga:</w:t>
      </w:r>
    </w:p>
    <w:p w:rsidR="007535BE" w:rsidRPr="00F978C2" w:rsidRDefault="007535BE" w:rsidP="007535BE">
      <w:pPr>
        <w:jc w:val="both"/>
        <w:outlineLvl w:val="0"/>
        <w:rPr>
          <w:rFonts w:ascii="Times New Roman" w:hAnsi="Times New Roman" w:cs="Times New Roman"/>
        </w:rPr>
      </w:pPr>
      <w:r w:rsidRPr="00F978C2">
        <w:rPr>
          <w:rFonts w:ascii="Times New Roman" w:hAnsi="Times New Roman" w:cs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7535BE" w:rsidRPr="00F978C2" w:rsidRDefault="007535BE" w:rsidP="007535BE">
      <w:pPr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978C2">
        <w:rPr>
          <w:rFonts w:ascii="Times New Roman" w:hAnsi="Times New Roman" w:cs="Times New Roman"/>
        </w:rPr>
        <w:t xml:space="preserve">Dokumenty winny być złożone  w formie </w:t>
      </w:r>
      <w:r w:rsidRPr="00F978C2">
        <w:rPr>
          <w:rFonts w:ascii="Times New Roman" w:hAnsi="Times New Roman" w:cs="Times New Roman"/>
          <w:bCs/>
        </w:rPr>
        <w:t>oryginału lub kopii poświadczonej „za zgodność                           z oryginałem” przez Wykonawcę</w:t>
      </w:r>
      <w:r w:rsidRPr="00F978C2">
        <w:rPr>
          <w:rFonts w:ascii="Times New Roman" w:hAnsi="Times New Roman" w:cs="Times New Roman"/>
          <w:bCs/>
          <w:sz w:val="24"/>
          <w:szCs w:val="24"/>
        </w:rPr>
        <w:t>.</w:t>
      </w:r>
    </w:p>
    <w:p w:rsidR="007535BE" w:rsidRPr="007535BE" w:rsidRDefault="007535BE" w:rsidP="007535BE">
      <w:pPr>
        <w:tabs>
          <w:tab w:val="left" w:pos="5100"/>
        </w:tabs>
        <w:ind w:right="-30"/>
        <w:rPr>
          <w:rFonts w:ascii="Times New Roman" w:hAnsi="Times New Roman" w:cs="Times New Roman"/>
          <w:sz w:val="16"/>
          <w:szCs w:val="16"/>
        </w:rPr>
      </w:pPr>
    </w:p>
    <w:p w:rsidR="007535BE" w:rsidRPr="007535BE" w:rsidRDefault="007535BE" w:rsidP="007535BE">
      <w:pPr>
        <w:tabs>
          <w:tab w:val="left" w:pos="5100"/>
        </w:tabs>
        <w:ind w:right="-30"/>
        <w:rPr>
          <w:rFonts w:ascii="Times New Roman" w:hAnsi="Times New Roman" w:cs="Times New Roman"/>
          <w:sz w:val="16"/>
          <w:szCs w:val="16"/>
        </w:rPr>
      </w:pPr>
    </w:p>
    <w:p w:rsidR="007535BE" w:rsidRPr="007535BE" w:rsidRDefault="007535BE" w:rsidP="007535BE">
      <w:pPr>
        <w:tabs>
          <w:tab w:val="left" w:pos="5100"/>
        </w:tabs>
        <w:ind w:right="-30"/>
        <w:rPr>
          <w:rFonts w:ascii="Times New Roman" w:hAnsi="Times New Roman" w:cs="Times New Roman"/>
          <w:sz w:val="16"/>
          <w:szCs w:val="16"/>
        </w:rPr>
      </w:pPr>
    </w:p>
    <w:p w:rsidR="007535BE" w:rsidRPr="007535BE" w:rsidRDefault="007535BE" w:rsidP="007535BE">
      <w:pPr>
        <w:tabs>
          <w:tab w:val="left" w:pos="5100"/>
        </w:tabs>
        <w:ind w:right="-30"/>
        <w:rPr>
          <w:rFonts w:ascii="Times New Roman" w:hAnsi="Times New Roman" w:cs="Times New Roman"/>
          <w:sz w:val="16"/>
          <w:szCs w:val="16"/>
        </w:rPr>
      </w:pPr>
    </w:p>
    <w:p w:rsidR="007535BE" w:rsidRPr="007535BE" w:rsidRDefault="00F978C2" w:rsidP="00F978C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7535BE" w:rsidRPr="007535BE">
        <w:rPr>
          <w:rFonts w:ascii="Times New Roman" w:hAnsi="Times New Roman" w:cs="Times New Roman"/>
        </w:rPr>
        <w:t>……………………………………..……</w:t>
      </w:r>
    </w:p>
    <w:p w:rsidR="007535BE" w:rsidRPr="00F978C2" w:rsidRDefault="007535BE" w:rsidP="00F978C2">
      <w:pPr>
        <w:spacing w:after="120" w:line="240" w:lineRule="auto"/>
        <w:ind w:left="5400" w:right="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978C2">
        <w:rPr>
          <w:rFonts w:ascii="Times New Roman" w:hAnsi="Times New Roman" w:cs="Times New Roman"/>
          <w:i/>
          <w:sz w:val="16"/>
          <w:szCs w:val="16"/>
        </w:rPr>
        <w:t>Podpis/y osób uprawnionych do składania oświadczeń woli w imieniu Wykonawcy oraz pieczątka / pieczątki</w:t>
      </w:r>
    </w:p>
    <w:p w:rsidR="007535BE" w:rsidRPr="007535BE" w:rsidRDefault="007535BE" w:rsidP="00F978C2">
      <w:pPr>
        <w:tabs>
          <w:tab w:val="left" w:pos="5100"/>
        </w:tabs>
        <w:spacing w:after="0"/>
        <w:ind w:right="-30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.....................................................................</w:t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                    </w:t>
      </w:r>
    </w:p>
    <w:p w:rsidR="007535BE" w:rsidRPr="007535BE" w:rsidRDefault="007535BE" w:rsidP="00F978C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                     Miejscowość, data</w:t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                     </w:t>
      </w:r>
    </w:p>
    <w:p w:rsidR="007535BE" w:rsidRPr="007535BE" w:rsidRDefault="007535BE" w:rsidP="007535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F978C2" w:rsidRDefault="00F978C2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6B10FA" w:rsidRDefault="006B10FA" w:rsidP="007535BE">
      <w:pPr>
        <w:ind w:right="-142"/>
        <w:jc w:val="right"/>
        <w:rPr>
          <w:rFonts w:ascii="Times New Roman" w:hAnsi="Times New Roman" w:cs="Times New Roman"/>
          <w:b/>
          <w:i/>
        </w:rPr>
      </w:pPr>
    </w:p>
    <w:p w:rsidR="00B33762" w:rsidRDefault="00B33762" w:rsidP="00781059">
      <w:pPr>
        <w:ind w:right="-142"/>
        <w:jc w:val="center"/>
        <w:rPr>
          <w:rFonts w:ascii="Times New Roman" w:hAnsi="Times New Roman" w:cs="Times New Roman"/>
          <w:b/>
          <w:i/>
        </w:rPr>
      </w:pPr>
    </w:p>
    <w:sectPr w:rsidR="00B33762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155390">
        <w:pPr>
          <w:pStyle w:val="Stopka"/>
          <w:jc w:val="right"/>
        </w:pPr>
        <w:fldSimple w:instr=" PAGE   \* MERGEFORMAT ">
          <w:r w:rsidR="00781059">
            <w:rPr>
              <w:noProof/>
            </w:rPr>
            <w:t>2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55390"/>
    <w:rsid w:val="00166EAA"/>
    <w:rsid w:val="00191DD5"/>
    <w:rsid w:val="0019782D"/>
    <w:rsid w:val="001A034D"/>
    <w:rsid w:val="001B057D"/>
    <w:rsid w:val="001B2923"/>
    <w:rsid w:val="001E076C"/>
    <w:rsid w:val="0020450D"/>
    <w:rsid w:val="00206FE7"/>
    <w:rsid w:val="002717D8"/>
    <w:rsid w:val="00275268"/>
    <w:rsid w:val="00280D0B"/>
    <w:rsid w:val="002B39F1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E75C3"/>
    <w:rsid w:val="006F46E3"/>
    <w:rsid w:val="00707FB0"/>
    <w:rsid w:val="007158FD"/>
    <w:rsid w:val="007535BE"/>
    <w:rsid w:val="00753EDA"/>
    <w:rsid w:val="00763349"/>
    <w:rsid w:val="00775A36"/>
    <w:rsid w:val="007778D5"/>
    <w:rsid w:val="00781059"/>
    <w:rsid w:val="007908C7"/>
    <w:rsid w:val="00795053"/>
    <w:rsid w:val="007C2421"/>
    <w:rsid w:val="007D562E"/>
    <w:rsid w:val="007E1CF0"/>
    <w:rsid w:val="008227A3"/>
    <w:rsid w:val="008246E9"/>
    <w:rsid w:val="008305F4"/>
    <w:rsid w:val="008471C0"/>
    <w:rsid w:val="00850E35"/>
    <w:rsid w:val="00904283"/>
    <w:rsid w:val="009A5707"/>
    <w:rsid w:val="009B167C"/>
    <w:rsid w:val="009B3D79"/>
    <w:rsid w:val="009C2A70"/>
    <w:rsid w:val="009D4413"/>
    <w:rsid w:val="009E2CA0"/>
    <w:rsid w:val="009F245F"/>
    <w:rsid w:val="00A43319"/>
    <w:rsid w:val="00A86B73"/>
    <w:rsid w:val="00AE11F2"/>
    <w:rsid w:val="00AE4ACD"/>
    <w:rsid w:val="00AE7A6A"/>
    <w:rsid w:val="00AF3EF5"/>
    <w:rsid w:val="00B2018C"/>
    <w:rsid w:val="00B33762"/>
    <w:rsid w:val="00B37067"/>
    <w:rsid w:val="00B43488"/>
    <w:rsid w:val="00B43A92"/>
    <w:rsid w:val="00B73DB2"/>
    <w:rsid w:val="00B85C99"/>
    <w:rsid w:val="00BB6A84"/>
    <w:rsid w:val="00BE420B"/>
    <w:rsid w:val="00C05058"/>
    <w:rsid w:val="00C13B8B"/>
    <w:rsid w:val="00C276ED"/>
    <w:rsid w:val="00C27A93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550A5-BD23-43F8-9AFD-85BBC08B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2020-11-17T10:43:00Z</dcterms:created>
  <dcterms:modified xsi:type="dcterms:W3CDTF">2020-11-17T10:43:00Z</dcterms:modified>
</cp:coreProperties>
</file>