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485F4D" w:rsidRDefault="00F058E5" w:rsidP="00566CA6">
      <w:pPr>
        <w:jc w:val="right"/>
      </w:pPr>
      <w:r w:rsidRPr="006B6D62">
        <w:rPr>
          <w:b/>
          <w:i/>
        </w:rPr>
        <w:t>Załącznik nr 1 do SIWZ</w:t>
      </w:r>
    </w:p>
    <w:p w:rsidR="00F058E5" w:rsidRPr="006B6D62" w:rsidRDefault="00F058E5" w:rsidP="00F058E5"/>
    <w:p w:rsidR="00F058E5" w:rsidRPr="006B6D62" w:rsidRDefault="00F058E5" w:rsidP="00F058E5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F058E5" w:rsidRPr="006B6D62" w:rsidRDefault="00F058E5" w:rsidP="00F058E5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F058E5" w:rsidRPr="006B6D62" w:rsidRDefault="00F058E5" w:rsidP="00F058E5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F058E5" w:rsidRPr="006B6D62" w:rsidRDefault="00F058E5" w:rsidP="00F058E5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F058E5" w:rsidRPr="00CB51A5" w:rsidRDefault="00D6618D" w:rsidP="00F058E5">
      <w:pPr>
        <w:pStyle w:val="WW-Tekstpodstawowy2"/>
        <w:rPr>
          <w:b/>
          <w:szCs w:val="28"/>
        </w:rPr>
      </w:pPr>
      <w:r>
        <w:rPr>
          <w:b/>
          <w:szCs w:val="28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F058E5" w:rsidRPr="00CB51A5" w:rsidRDefault="00F058E5" w:rsidP="00F058E5">
      <w:pPr>
        <w:rPr>
          <w:b/>
          <w:sz w:val="28"/>
          <w:szCs w:val="28"/>
        </w:rPr>
      </w:pPr>
    </w:p>
    <w:p w:rsidR="00F058E5" w:rsidRPr="006B6D62" w:rsidRDefault="00F058E5" w:rsidP="00F058E5">
      <w:pPr>
        <w:rPr>
          <w:b/>
          <w:bCs/>
        </w:rPr>
      </w:pPr>
    </w:p>
    <w:p w:rsidR="00F058E5" w:rsidRPr="006B6D62" w:rsidRDefault="00F058E5" w:rsidP="00F058E5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F058E5" w:rsidRPr="006B6D62" w:rsidRDefault="00F058E5" w:rsidP="00F058E5"/>
    <w:p w:rsidR="00F058E5" w:rsidRPr="00656A1C" w:rsidRDefault="00F058E5" w:rsidP="00F058E5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F058E5" w:rsidRPr="00656A1C" w:rsidRDefault="00F058E5" w:rsidP="00F058E5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F058E5" w:rsidRDefault="00F058E5" w:rsidP="00F058E5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F058E5" w:rsidRPr="00F96F4E" w:rsidRDefault="00F058E5" w:rsidP="00F058E5">
      <w:pPr>
        <w:spacing w:after="120"/>
      </w:pPr>
      <w:r w:rsidRPr="00F96F4E">
        <w:t>e-mail: ………………………………………………………………………………………</w:t>
      </w:r>
    </w:p>
    <w:p w:rsidR="00F058E5" w:rsidRPr="00F96F4E" w:rsidRDefault="00F058E5" w:rsidP="00F058E5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F058E5" w:rsidRPr="00F96F4E" w:rsidRDefault="00F058E5" w:rsidP="00F058E5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F058E5" w:rsidRDefault="00F058E5" w:rsidP="00F058E5">
      <w:r>
        <w:t>Osoba do kontaktu ………………………………………………………………………….</w:t>
      </w:r>
    </w:p>
    <w:p w:rsidR="00F058E5" w:rsidRPr="00F96F4E" w:rsidRDefault="00F058E5" w:rsidP="00F058E5"/>
    <w:p w:rsidR="00F058E5" w:rsidRPr="00DF211F" w:rsidRDefault="00F058E5" w:rsidP="00F058E5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>I SIWZ                i załącznikach nr 8, 9, 10</w:t>
      </w:r>
      <w:r w:rsidR="001938EA">
        <w:t>, 11</w:t>
      </w:r>
      <w:r>
        <w:t xml:space="preserve"> do SIWZ oraz zgodnie </w:t>
      </w:r>
      <w:r w:rsidRPr="00DF211F">
        <w:t>z wzorem umowy stanowiącym załącznik nr 7 do SIWZ.</w:t>
      </w:r>
    </w:p>
    <w:p w:rsidR="00F058E5" w:rsidRPr="00DF211F" w:rsidRDefault="00F058E5" w:rsidP="00F058E5">
      <w:pPr>
        <w:pStyle w:val="Akapitzlist"/>
        <w:jc w:val="both"/>
      </w:pPr>
    </w:p>
    <w:p w:rsidR="00F058E5" w:rsidRDefault="00F058E5" w:rsidP="00FB0580">
      <w:pPr>
        <w:pStyle w:val="Akapitzlist"/>
        <w:numPr>
          <w:ilvl w:val="0"/>
          <w:numId w:val="24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F058E5" w:rsidRDefault="00F058E5" w:rsidP="00F058E5">
      <w:pPr>
        <w:jc w:val="both"/>
        <w:rPr>
          <w:b/>
        </w:rPr>
      </w:pPr>
    </w:p>
    <w:p w:rsidR="00F058E5" w:rsidRDefault="00F058E5" w:rsidP="00F058E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F058E5" w:rsidRDefault="00F058E5" w:rsidP="00F058E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F058E5" w:rsidRPr="00B9043B" w:rsidRDefault="00F058E5" w:rsidP="00F058E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F058E5" w:rsidRPr="00485F4D" w:rsidRDefault="00F058E5" w:rsidP="00F058E5">
      <w:pPr>
        <w:jc w:val="both"/>
        <w:rPr>
          <w:b/>
        </w:rPr>
      </w:pPr>
    </w:p>
    <w:p w:rsidR="00F058E5" w:rsidRPr="00485F4D" w:rsidRDefault="00F058E5" w:rsidP="00FB0580">
      <w:pPr>
        <w:pStyle w:val="Akapitzlist"/>
        <w:numPr>
          <w:ilvl w:val="0"/>
          <w:numId w:val="24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F058E5" w:rsidRPr="004231B5" w:rsidRDefault="00F058E5" w:rsidP="00F058E5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F058E5" w:rsidRPr="005019DA" w:rsidRDefault="00F058E5" w:rsidP="00FB0580">
      <w:pPr>
        <w:pStyle w:val="Akapitzlist"/>
        <w:numPr>
          <w:ilvl w:val="0"/>
          <w:numId w:val="24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 w:rsidR="00A92973">
        <w:rPr>
          <w:b/>
        </w:rPr>
        <w:t>31.08</w:t>
      </w:r>
      <w:r>
        <w:rPr>
          <w:b/>
        </w:rPr>
        <w:t>.2021</w:t>
      </w:r>
      <w:r w:rsidRPr="005019DA">
        <w:rPr>
          <w:b/>
        </w:rPr>
        <w:t>r.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lastRenderedPageBreak/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F058E5" w:rsidRPr="00D244FD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F058E5" w:rsidRPr="00D244FD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F058E5" w:rsidRPr="004D67A2" w:rsidRDefault="00F058E5" w:rsidP="00FB0580">
      <w:pPr>
        <w:pStyle w:val="Akapitzlist"/>
        <w:numPr>
          <w:ilvl w:val="0"/>
          <w:numId w:val="24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Składam niniejszą ofertę ………………………………………………………………..</w:t>
      </w:r>
    </w:p>
    <w:p w:rsidR="00F058E5" w:rsidRPr="00813014" w:rsidRDefault="00F058E5" w:rsidP="00F058E5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F058E5" w:rsidRPr="00813014" w:rsidRDefault="00F058E5" w:rsidP="00FB0580">
      <w:pPr>
        <w:pStyle w:val="Akapitzlist"/>
        <w:numPr>
          <w:ilvl w:val="0"/>
          <w:numId w:val="24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F058E5" w:rsidRPr="002A1A6F" w:rsidRDefault="00F058E5" w:rsidP="00FB0580">
      <w:pPr>
        <w:pStyle w:val="Akapitzlist"/>
        <w:numPr>
          <w:ilvl w:val="0"/>
          <w:numId w:val="24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F058E5" w:rsidRPr="007A0923" w:rsidRDefault="00F058E5" w:rsidP="00F058E5">
      <w:pPr>
        <w:jc w:val="both"/>
      </w:pPr>
    </w:p>
    <w:p w:rsidR="00F058E5" w:rsidRDefault="00F058E5" w:rsidP="00F058E5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F058E5" w:rsidRDefault="00F058E5" w:rsidP="00F058E5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F058E5" w:rsidRPr="00813014" w:rsidRDefault="00F058E5" w:rsidP="00FB0580">
      <w:pPr>
        <w:pStyle w:val="Standard"/>
        <w:numPr>
          <w:ilvl w:val="0"/>
          <w:numId w:val="24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F058E5" w:rsidRPr="00813014" w:rsidRDefault="00F058E5" w:rsidP="00F058E5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F058E5" w:rsidTr="000221C3">
        <w:tc>
          <w:tcPr>
            <w:tcW w:w="970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F058E5" w:rsidRPr="00815125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F058E5" w:rsidTr="000221C3">
        <w:tc>
          <w:tcPr>
            <w:tcW w:w="970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F058E5" w:rsidTr="000221C3">
        <w:tc>
          <w:tcPr>
            <w:tcW w:w="970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F058E5" w:rsidRDefault="00F058E5" w:rsidP="00F058E5">
      <w:pPr>
        <w:rPr>
          <w:b/>
        </w:rPr>
      </w:pPr>
    </w:p>
    <w:p w:rsidR="00F058E5" w:rsidRPr="00A90F7C" w:rsidRDefault="00F058E5" w:rsidP="00F058E5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F058E5" w:rsidRPr="006B6D62" w:rsidRDefault="00F058E5" w:rsidP="00F058E5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F058E5" w:rsidRPr="006B6D62" w:rsidRDefault="00F058E5" w:rsidP="00F058E5">
      <w:pPr>
        <w:spacing w:line="360" w:lineRule="auto"/>
      </w:pPr>
      <w:r w:rsidRPr="006B6D62">
        <w:lastRenderedPageBreak/>
        <w:t>Stanowisko ………………………………………………………………………………….</w:t>
      </w:r>
    </w:p>
    <w:p w:rsidR="00F058E5" w:rsidRPr="006B6D62" w:rsidRDefault="00F058E5" w:rsidP="00F058E5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F058E5" w:rsidRPr="006B6D62" w:rsidRDefault="00F058E5" w:rsidP="00F058E5">
      <w:r>
        <w:t>Zakres:</w:t>
      </w:r>
    </w:p>
    <w:p w:rsidR="00F058E5" w:rsidRPr="006B6D62" w:rsidRDefault="00F058E5" w:rsidP="00F058E5">
      <w:r w:rsidRPr="006B6D62">
        <w:t>- do reprezentowanie w postępowaniu,</w:t>
      </w:r>
    </w:p>
    <w:p w:rsidR="00F058E5" w:rsidRDefault="00F058E5" w:rsidP="00F058E5">
      <w:r w:rsidRPr="006B6D62">
        <w:t xml:space="preserve">- do reprezentowaniu </w:t>
      </w:r>
      <w:r>
        <w:t>w postępowaniu i zawarcia umowy ¹.</w:t>
      </w:r>
    </w:p>
    <w:p w:rsidR="00F058E5" w:rsidRPr="006B6D62" w:rsidRDefault="00F058E5" w:rsidP="00F058E5"/>
    <w:p w:rsidR="00F058E5" w:rsidRPr="006B6D62" w:rsidRDefault="00F058E5" w:rsidP="00F058E5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F058E5" w:rsidRPr="006B6D62" w:rsidRDefault="00F058E5" w:rsidP="00F058E5">
      <w:pPr>
        <w:spacing w:after="120"/>
      </w:pPr>
      <w:r w:rsidRPr="006B6D62">
        <w:t>1/  …………………………………………………………………………………………….</w:t>
      </w:r>
    </w:p>
    <w:p w:rsidR="00F058E5" w:rsidRPr="006B6D62" w:rsidRDefault="00F058E5" w:rsidP="00F058E5">
      <w:pPr>
        <w:spacing w:after="120"/>
      </w:pPr>
      <w:r w:rsidRPr="006B6D62">
        <w:t>2/ ……………………………………………………………………………………………..</w:t>
      </w:r>
    </w:p>
    <w:p w:rsidR="00F058E5" w:rsidRPr="006B6D62" w:rsidRDefault="00F058E5" w:rsidP="00F058E5">
      <w:pPr>
        <w:spacing w:after="120"/>
      </w:pPr>
      <w:r w:rsidRPr="006B6D62">
        <w:t>3/ ……………………………………………………………………………………………..</w:t>
      </w:r>
    </w:p>
    <w:p w:rsidR="00F058E5" w:rsidRPr="006B6D62" w:rsidRDefault="00F058E5" w:rsidP="00F058E5">
      <w:pPr>
        <w:spacing w:after="120"/>
      </w:pPr>
      <w:r w:rsidRPr="006B6D62">
        <w:t>4/ ……………………………………………………………………………………………..</w:t>
      </w:r>
    </w:p>
    <w:p w:rsidR="00F058E5" w:rsidRPr="006B6D62" w:rsidRDefault="00F058E5" w:rsidP="00F058E5">
      <w:pPr>
        <w:spacing w:after="120"/>
      </w:pPr>
      <w:r w:rsidRPr="006B6D62">
        <w:t>5/ ……………………………………………………………………………………………..</w:t>
      </w:r>
    </w:p>
    <w:p w:rsidR="00F058E5" w:rsidRPr="006B6D62" w:rsidRDefault="00F058E5" w:rsidP="00F058E5">
      <w:pPr>
        <w:spacing w:after="600"/>
      </w:pPr>
      <w:r w:rsidRPr="006B6D62">
        <w:t>6/ ……………………………………………………………………………………………..</w:t>
      </w: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F058E5" w:rsidRDefault="00F058E5" w:rsidP="00F058E5">
      <w:pPr>
        <w:pStyle w:val="tm"/>
        <w:tabs>
          <w:tab w:val="left" w:pos="1215"/>
        </w:tabs>
        <w:ind w:left="0" w:firstLine="0"/>
      </w:pP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</w:pPr>
    </w:p>
    <w:p w:rsidR="00F058E5" w:rsidRPr="006B6D62" w:rsidRDefault="00F058E5" w:rsidP="00F058E5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F058E5" w:rsidRDefault="00F058E5" w:rsidP="00F058E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F058E5" w:rsidRPr="006B6D62" w:rsidRDefault="00F058E5" w:rsidP="00F058E5">
      <w:pPr>
        <w:rPr>
          <w:i/>
        </w:rPr>
      </w:pPr>
    </w:p>
    <w:p w:rsidR="00F058E5" w:rsidRPr="006B6D62" w:rsidRDefault="00F058E5" w:rsidP="00F058E5">
      <w:pPr>
        <w:jc w:val="both"/>
      </w:pPr>
    </w:p>
    <w:p w:rsidR="00F058E5" w:rsidRPr="00576C8B" w:rsidRDefault="00F058E5" w:rsidP="00F058E5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058E5" w:rsidRPr="001B3880" w:rsidRDefault="00F058E5" w:rsidP="00F058E5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Pr="006B6D62" w:rsidRDefault="00F058E5" w:rsidP="00F058E5">
      <w:pPr>
        <w:jc w:val="both"/>
      </w:pPr>
    </w:p>
    <w:p w:rsidR="00F058E5" w:rsidRPr="006B6D62" w:rsidRDefault="00F058E5" w:rsidP="00F058E5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F058E5" w:rsidRDefault="00F058E5" w:rsidP="00F058E5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Pr="006B6D62" w:rsidRDefault="00F058E5" w:rsidP="00F058E5">
      <w:pPr>
        <w:jc w:val="both"/>
      </w:pPr>
    </w:p>
    <w:p w:rsidR="00F058E5" w:rsidRPr="007A0923" w:rsidRDefault="00F058E5" w:rsidP="00F058E5">
      <w:pPr>
        <w:pStyle w:val="Tekstprzypisudolnego"/>
      </w:pPr>
      <w:r>
        <w:t>¹ Wykonawca skreśla niepotrzebne</w:t>
      </w:r>
    </w:p>
    <w:p w:rsidR="00F058E5" w:rsidRDefault="00F058E5" w:rsidP="00F058E5">
      <w:pPr>
        <w:jc w:val="right"/>
        <w:rPr>
          <w:b/>
          <w:i/>
        </w:rPr>
      </w:pPr>
    </w:p>
    <w:p w:rsidR="00F058E5" w:rsidRDefault="00F058E5" w:rsidP="00F058E5">
      <w:pPr>
        <w:rPr>
          <w:b/>
          <w:i/>
        </w:rPr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D432B2">
        <w:pPr>
          <w:pStyle w:val="Stopka"/>
          <w:jc w:val="center"/>
        </w:pPr>
        <w:fldSimple w:instr=" PAGE   \* MERGEFORMAT ">
          <w:r w:rsidR="00566CA6">
            <w:rPr>
              <w:noProof/>
            </w:rPr>
            <w:t>3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  <w:footnote w:id="1">
    <w:p w:rsidR="00FE2BE7" w:rsidRDefault="00FE2BE7" w:rsidP="00F058E5"/>
    <w:p w:rsidR="00FE2BE7" w:rsidRPr="001C7992" w:rsidRDefault="00FE2BE7" w:rsidP="00F058E5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66CA6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E63F6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6463"/>
    <w:rsid w:val="00AC75A3"/>
    <w:rsid w:val="00AD1EA1"/>
    <w:rsid w:val="00AD7C0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432B2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74CAD7-A9AA-46E8-88FD-A89DB55A9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2020-11-25T10:40:00Z</cp:lastPrinted>
  <dcterms:created xsi:type="dcterms:W3CDTF">2020-11-25T11:43:00Z</dcterms:created>
  <dcterms:modified xsi:type="dcterms:W3CDTF">2020-11-25T11:44:00Z</dcterms:modified>
</cp:coreProperties>
</file>