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56A1C" w:rsidRDefault="00F058E5" w:rsidP="00862FFE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058E5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058E5" w:rsidRPr="00A22DCF" w:rsidRDefault="00F058E5" w:rsidP="00F058E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058E5" w:rsidRPr="00A22DCF" w:rsidRDefault="00F058E5" w:rsidP="00F058E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058E5" w:rsidRPr="00A22DCF" w:rsidRDefault="00F058E5" w:rsidP="00F058E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058E5" w:rsidRPr="00842991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058E5" w:rsidRPr="00262D61" w:rsidRDefault="00F058E5" w:rsidP="00F058E5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F058E5" w:rsidRPr="00A22DCF" w:rsidRDefault="00F058E5" w:rsidP="00F058E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058E5" w:rsidRPr="00842991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F058E5" w:rsidRDefault="00F058E5" w:rsidP="00F058E5">
      <w:pPr>
        <w:rPr>
          <w:rFonts w:ascii="Arial" w:hAnsi="Arial" w:cs="Arial"/>
          <w:sz w:val="21"/>
          <w:szCs w:val="21"/>
        </w:rPr>
      </w:pPr>
    </w:p>
    <w:p w:rsidR="00F058E5" w:rsidRPr="00A22DCF" w:rsidRDefault="00F058E5" w:rsidP="00F058E5">
      <w:pPr>
        <w:rPr>
          <w:rFonts w:ascii="Arial" w:hAnsi="Arial" w:cs="Arial"/>
          <w:sz w:val="21"/>
          <w:szCs w:val="21"/>
        </w:rPr>
      </w:pPr>
    </w:p>
    <w:p w:rsidR="00F058E5" w:rsidRPr="00DF2751" w:rsidRDefault="00F058E5" w:rsidP="00F058E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F058E5" w:rsidRDefault="00F058E5" w:rsidP="00F058E5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058E5" w:rsidRPr="00A22DCF" w:rsidRDefault="00F058E5" w:rsidP="00F058E5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058E5" w:rsidRPr="002A1A6F" w:rsidRDefault="00F058E5" w:rsidP="00F058E5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F058E5" w:rsidRPr="00A22DCF" w:rsidRDefault="00F058E5" w:rsidP="00F058E5">
      <w:pPr>
        <w:jc w:val="both"/>
        <w:rPr>
          <w:rFonts w:ascii="Arial" w:hAnsi="Arial" w:cs="Arial"/>
          <w:sz w:val="21"/>
          <w:szCs w:val="21"/>
        </w:rPr>
      </w:pPr>
    </w:p>
    <w:p w:rsidR="0029000C" w:rsidRPr="0029000C" w:rsidRDefault="00F058E5" w:rsidP="0029000C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29000C" w:rsidRPr="0029000C">
        <w:rPr>
          <w:rFonts w:ascii="Arial" w:hAnsi="Arial" w:cs="Arial"/>
          <w:b/>
          <w:sz w:val="22"/>
          <w:szCs w:val="22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  <w:r w:rsidR="0029000C">
        <w:rPr>
          <w:rFonts w:ascii="Arial" w:hAnsi="Arial" w:cs="Arial"/>
          <w:b/>
          <w:sz w:val="22"/>
          <w:szCs w:val="22"/>
        </w:rPr>
        <w:t>,</w:t>
      </w:r>
    </w:p>
    <w:p w:rsidR="0029000C" w:rsidRDefault="0029000C" w:rsidP="0029000C">
      <w:pPr>
        <w:jc w:val="both"/>
        <w:rPr>
          <w:rFonts w:ascii="Arial" w:hAnsi="Arial" w:cs="Arial"/>
          <w:sz w:val="21"/>
          <w:szCs w:val="21"/>
        </w:rPr>
      </w:pPr>
    </w:p>
    <w:p w:rsidR="00F058E5" w:rsidRPr="00F96F4E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F058E5" w:rsidRPr="00F96F4E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F96F4E" w:rsidRDefault="00F058E5" w:rsidP="00F058E5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F058E5" w:rsidRDefault="00F058E5" w:rsidP="00F058E5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025C8D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…………….……….…………….,</w:t>
      </w:r>
      <w:r w:rsidRPr="0029000C">
        <w:rPr>
          <w:rFonts w:ascii="Arial" w:hAnsi="Arial" w:cs="Arial"/>
          <w:i/>
          <w:sz w:val="20"/>
          <w:szCs w:val="20"/>
        </w:rPr>
        <w:t xml:space="preserve">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="0029000C">
        <w:rPr>
          <w:rFonts w:ascii="Arial" w:hAnsi="Arial" w:cs="Arial"/>
          <w:sz w:val="20"/>
          <w:szCs w:val="20"/>
        </w:rPr>
        <w:t xml:space="preserve"> 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Default="0029000C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="00F058E5"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Pr="004D7E48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B15FD3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="0029000C">
        <w:rPr>
          <w:rFonts w:ascii="Arial" w:hAnsi="Arial" w:cs="Arial"/>
          <w:sz w:val="20"/>
          <w:szCs w:val="20"/>
        </w:rPr>
        <w:t xml:space="preserve">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190D6E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1D3A19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058E5" w:rsidRPr="00A22DCF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A22DCF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="0029000C">
        <w:rPr>
          <w:rFonts w:ascii="Arial" w:hAnsi="Arial" w:cs="Arial"/>
          <w:sz w:val="20"/>
          <w:szCs w:val="20"/>
        </w:rPr>
        <w:t xml:space="preserve">  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Pr="00190D6E" w:rsidRDefault="0029000C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="00F058E5"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Pr="00A22DCF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AA5D3E">
        <w:pPr>
          <w:pStyle w:val="Stopka"/>
          <w:jc w:val="center"/>
        </w:pPr>
        <w:fldSimple w:instr=" PAGE   \* MERGEFORMAT ">
          <w:r w:rsidR="00862FFE">
            <w:rPr>
              <w:noProof/>
            </w:rPr>
            <w:t>2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  <w:footnote w:id="1">
    <w:p w:rsidR="00FE2BE7" w:rsidRDefault="00FE2BE7" w:rsidP="00F058E5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E63F6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62FFE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5D3E"/>
    <w:rsid w:val="00AA6463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D4285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0CEF6-EF9E-4020-9CAC-90B551671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2020-11-25T10:40:00Z</cp:lastPrinted>
  <dcterms:created xsi:type="dcterms:W3CDTF">2020-11-25T11:45:00Z</dcterms:created>
  <dcterms:modified xsi:type="dcterms:W3CDTF">2020-11-25T11:45:00Z</dcterms:modified>
</cp:coreProperties>
</file>