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8E5" w:rsidRPr="00656A1C" w:rsidRDefault="00F058E5" w:rsidP="00F058E5">
      <w:pPr>
        <w:autoSpaceDE w:val="0"/>
        <w:autoSpaceDN w:val="0"/>
        <w:adjustRightInd w:val="0"/>
        <w:jc w:val="right"/>
        <w:rPr>
          <w:b/>
          <w:i/>
        </w:rPr>
      </w:pPr>
      <w:r>
        <w:rPr>
          <w:b/>
          <w:i/>
        </w:rPr>
        <w:t>Załącznik Nr 3</w:t>
      </w:r>
      <w:r w:rsidRPr="00656A1C">
        <w:rPr>
          <w:b/>
          <w:i/>
        </w:rPr>
        <w:t xml:space="preserve"> do SIWZ</w:t>
      </w:r>
    </w:p>
    <w:p w:rsidR="00F058E5" w:rsidRDefault="00F058E5" w:rsidP="00F058E5">
      <w:pPr>
        <w:autoSpaceDE w:val="0"/>
        <w:autoSpaceDN w:val="0"/>
        <w:adjustRightInd w:val="0"/>
        <w:spacing w:line="276" w:lineRule="auto"/>
      </w:pPr>
    </w:p>
    <w:p w:rsidR="00F058E5" w:rsidRDefault="00F058E5" w:rsidP="00F058E5">
      <w:pPr>
        <w:ind w:left="5246" w:firstLine="708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Zamawiający:</w:t>
      </w:r>
    </w:p>
    <w:p w:rsidR="00F058E5" w:rsidRPr="00A058AD" w:rsidRDefault="00F058E5" w:rsidP="00F058E5">
      <w:pPr>
        <w:ind w:left="5246" w:firstLine="708"/>
        <w:rPr>
          <w:rFonts w:ascii="Arial" w:hAnsi="Arial" w:cs="Arial"/>
          <w:b/>
        </w:rPr>
      </w:pPr>
    </w:p>
    <w:p w:rsidR="00F058E5" w:rsidRDefault="00F058E5" w:rsidP="00F058E5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F058E5" w:rsidRPr="00C34A62" w:rsidRDefault="00F058E5" w:rsidP="00F058E5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F058E5" w:rsidRPr="00C34A62" w:rsidRDefault="00F058E5" w:rsidP="00F058E5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F058E5" w:rsidRPr="00A22DCF" w:rsidRDefault="00F058E5" w:rsidP="00F058E5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F058E5" w:rsidRDefault="00F058E5" w:rsidP="00F058E5">
      <w:pPr>
        <w:rPr>
          <w:rFonts w:ascii="Arial" w:hAnsi="Arial" w:cs="Arial"/>
          <w:b/>
        </w:rPr>
      </w:pPr>
    </w:p>
    <w:p w:rsidR="00F058E5" w:rsidRPr="00A058AD" w:rsidRDefault="00F058E5" w:rsidP="00F058E5">
      <w:pPr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Wykonawca:</w:t>
      </w:r>
    </w:p>
    <w:p w:rsidR="00F058E5" w:rsidRPr="0029000C" w:rsidRDefault="00F058E5" w:rsidP="00F058E5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058E5" w:rsidRPr="00A058AD" w:rsidRDefault="00F058E5" w:rsidP="00F058E5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058E5" w:rsidRDefault="00F058E5" w:rsidP="00F058E5">
      <w:pPr>
        <w:rPr>
          <w:rFonts w:ascii="Arial" w:hAnsi="Arial" w:cs="Arial"/>
          <w:u w:val="single"/>
        </w:rPr>
      </w:pPr>
      <w:r w:rsidRPr="003D272A">
        <w:rPr>
          <w:rFonts w:ascii="Arial" w:hAnsi="Arial" w:cs="Arial"/>
          <w:u w:val="single"/>
        </w:rPr>
        <w:t>reprezentowany przez:</w:t>
      </w:r>
    </w:p>
    <w:p w:rsidR="00F058E5" w:rsidRPr="003D272A" w:rsidRDefault="00F058E5" w:rsidP="00F058E5">
      <w:pPr>
        <w:rPr>
          <w:rFonts w:ascii="Arial" w:hAnsi="Arial" w:cs="Arial"/>
          <w:u w:val="single"/>
        </w:rPr>
      </w:pPr>
    </w:p>
    <w:p w:rsidR="00F058E5" w:rsidRPr="0029000C" w:rsidRDefault="00F058E5" w:rsidP="00F058E5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058E5" w:rsidRPr="00A058AD" w:rsidRDefault="00F058E5" w:rsidP="00F058E5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058E5" w:rsidRDefault="00F058E5" w:rsidP="00F058E5">
      <w:pPr>
        <w:rPr>
          <w:rFonts w:ascii="Arial" w:hAnsi="Arial" w:cs="Arial"/>
        </w:rPr>
      </w:pPr>
    </w:p>
    <w:p w:rsidR="00F058E5" w:rsidRPr="009375EB" w:rsidRDefault="00F058E5" w:rsidP="00F058E5">
      <w:pPr>
        <w:rPr>
          <w:rFonts w:ascii="Arial" w:hAnsi="Arial" w:cs="Arial"/>
        </w:rPr>
      </w:pPr>
    </w:p>
    <w:p w:rsidR="00F058E5" w:rsidRPr="00952508" w:rsidRDefault="00F058E5" w:rsidP="00F058E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52508">
        <w:rPr>
          <w:rFonts w:ascii="Arial" w:hAnsi="Arial" w:cs="Arial"/>
          <w:b/>
          <w:u w:val="single"/>
        </w:rPr>
        <w:t xml:space="preserve">Oświadczenie wykonawcy </w:t>
      </w:r>
    </w:p>
    <w:p w:rsidR="00F058E5" w:rsidRPr="005319CA" w:rsidRDefault="00F058E5" w:rsidP="00F058E5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składane na podstawie art. 25a ust. 1 ustawy z dnia 29 stycznia 2004 r. </w:t>
      </w:r>
    </w:p>
    <w:p w:rsidR="00F058E5" w:rsidRPr="005319CA" w:rsidRDefault="00F058E5" w:rsidP="00F058E5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</w:rPr>
        <w:t>Pzp</w:t>
      </w:r>
      <w:proofErr w:type="spellEnd"/>
      <w:r w:rsidRPr="005319CA">
        <w:rPr>
          <w:rFonts w:ascii="Arial" w:hAnsi="Arial" w:cs="Arial"/>
          <w:b/>
        </w:rPr>
        <w:t xml:space="preserve">), </w:t>
      </w:r>
    </w:p>
    <w:p w:rsidR="00F058E5" w:rsidRPr="0029000C" w:rsidRDefault="00F058E5" w:rsidP="0029000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4D67A2">
        <w:rPr>
          <w:rFonts w:ascii="Arial" w:hAnsi="Arial" w:cs="Arial"/>
          <w:b/>
          <w:u w:val="single"/>
        </w:rPr>
        <w:t>DOTYCZĄCE PRZESŁANEK WYKLUCZENIA Z POSTĘPOWANIA</w:t>
      </w:r>
    </w:p>
    <w:p w:rsidR="00F058E5" w:rsidRPr="001448FB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9000C" w:rsidRPr="0029000C" w:rsidRDefault="00F058E5" w:rsidP="0029000C">
      <w:pPr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8E3274">
        <w:rPr>
          <w:rFonts w:ascii="Arial" w:hAnsi="Arial" w:cs="Arial"/>
          <w:sz w:val="21"/>
          <w:szCs w:val="21"/>
        </w:rPr>
        <w:t>Na potrzeby postępowania o udz</w:t>
      </w:r>
      <w:r>
        <w:rPr>
          <w:rFonts w:ascii="Arial" w:hAnsi="Arial" w:cs="Arial"/>
          <w:sz w:val="21"/>
          <w:szCs w:val="21"/>
        </w:rPr>
        <w:t xml:space="preserve">ielenie zamówienia publicznego </w:t>
      </w:r>
      <w:r w:rsidRPr="008E3274">
        <w:rPr>
          <w:rFonts w:ascii="Arial" w:hAnsi="Arial" w:cs="Arial"/>
          <w:sz w:val="21"/>
          <w:szCs w:val="21"/>
        </w:rPr>
        <w:t>pn.</w:t>
      </w:r>
      <w:r>
        <w:rPr>
          <w:rFonts w:ascii="Arial" w:hAnsi="Arial" w:cs="Arial"/>
          <w:sz w:val="21"/>
          <w:szCs w:val="21"/>
        </w:rPr>
        <w:t xml:space="preserve"> </w:t>
      </w:r>
      <w:r w:rsidR="0029000C" w:rsidRPr="0029000C">
        <w:rPr>
          <w:rFonts w:ascii="Arial" w:hAnsi="Arial" w:cs="Arial"/>
          <w:b/>
          <w:sz w:val="22"/>
          <w:szCs w:val="22"/>
        </w:rPr>
        <w:t>Poprawa funkcjonalno-przestrzenna terenu wokół Zespołu Placówek Oświatowych w Rudzie Malenieckiej w ramach projektu pn. „Kompleksowa Rewitalizacja mająca na celu rozwiązywanie problemów społecznych w Rudzie Malenieckiej”</w:t>
      </w:r>
    </w:p>
    <w:p w:rsidR="0029000C" w:rsidRPr="00A90F7C" w:rsidRDefault="0029000C" w:rsidP="00F058E5">
      <w:pPr>
        <w:ind w:firstLine="708"/>
        <w:jc w:val="both"/>
        <w:rPr>
          <w:rFonts w:ascii="Arial" w:hAnsi="Arial" w:cs="Arial"/>
          <w:b/>
          <w:sz w:val="22"/>
          <w:szCs w:val="22"/>
        </w:rPr>
      </w:pPr>
    </w:p>
    <w:p w:rsidR="00F058E5" w:rsidRPr="00CC6896" w:rsidRDefault="00F058E5" w:rsidP="00F058E5">
      <w:pPr>
        <w:spacing w:line="360" w:lineRule="auto"/>
        <w:jc w:val="both"/>
        <w:rPr>
          <w:rFonts w:ascii="Arial" w:hAnsi="Arial" w:cs="Arial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Gminę Ruda Maleniecka,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058E5" w:rsidRPr="001448FB" w:rsidRDefault="00F058E5" w:rsidP="00F058E5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058E5" w:rsidRDefault="00F058E5" w:rsidP="00F058E5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F058E5" w:rsidRPr="004B00A9" w:rsidRDefault="00F058E5" w:rsidP="00FB0580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</w:t>
      </w:r>
      <w:proofErr w:type="spellStart"/>
      <w:r w:rsidRPr="004B00A9">
        <w:rPr>
          <w:rFonts w:ascii="Arial" w:hAnsi="Arial" w:cs="Arial"/>
          <w:sz w:val="21"/>
          <w:szCs w:val="21"/>
        </w:rPr>
        <w:t>pkt</w:t>
      </w:r>
      <w:proofErr w:type="spellEnd"/>
      <w:r w:rsidRPr="004B00A9">
        <w:rPr>
          <w:rFonts w:ascii="Arial" w:hAnsi="Arial" w:cs="Arial"/>
          <w:sz w:val="21"/>
          <w:szCs w:val="21"/>
        </w:rPr>
        <w:t xml:space="preserve"> 12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>-23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F058E5" w:rsidRPr="00EE7725" w:rsidRDefault="00F058E5" w:rsidP="00FB0580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F058E5" w:rsidRPr="003E1710" w:rsidRDefault="00F058E5" w:rsidP="00F058E5">
      <w:pPr>
        <w:pStyle w:val="Akapitzlist"/>
        <w:spacing w:line="276" w:lineRule="auto"/>
        <w:jc w:val="both"/>
        <w:rPr>
          <w:rFonts w:ascii="Arial" w:hAnsi="Arial" w:cs="Arial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1)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F058E5" w:rsidRDefault="00F058E5" w:rsidP="00F058E5">
      <w:pPr>
        <w:spacing w:line="360" w:lineRule="auto"/>
        <w:jc w:val="both"/>
        <w:rPr>
          <w:rFonts w:ascii="Arial" w:hAnsi="Arial" w:cs="Arial"/>
          <w:i/>
        </w:rPr>
      </w:pPr>
    </w:p>
    <w:p w:rsidR="00F058E5" w:rsidRPr="003E1710" w:rsidRDefault="00F058E5" w:rsidP="00F058E5">
      <w:pPr>
        <w:spacing w:line="360" w:lineRule="auto"/>
        <w:jc w:val="both"/>
        <w:rPr>
          <w:rFonts w:ascii="Arial" w:hAnsi="Arial" w:cs="Arial"/>
          <w:i/>
        </w:rPr>
      </w:pP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>…………….………………………,</w:t>
      </w:r>
      <w:r w:rsidRPr="0029000C">
        <w:rPr>
          <w:rFonts w:ascii="Arial" w:hAnsi="Arial" w:cs="Arial"/>
          <w:i/>
          <w:sz w:val="20"/>
          <w:szCs w:val="20"/>
        </w:rPr>
        <w:t xml:space="preserve"> </w:t>
      </w:r>
      <w:r w:rsidRPr="0029000C">
        <w:rPr>
          <w:rFonts w:ascii="Arial" w:hAnsi="Arial" w:cs="Arial"/>
          <w:sz w:val="20"/>
          <w:szCs w:val="20"/>
        </w:rPr>
        <w:t xml:space="preserve">dnia ………….……. r. </w:t>
      </w: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  <w:t xml:space="preserve">          …………………………………………</w:t>
      </w:r>
    </w:p>
    <w:p w:rsidR="00F058E5" w:rsidRPr="00A90F7C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058E5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>Oświadczam, że zachodzą w stosunku do mnie podstawy wykluczenia z postępowania na podstawie art. ………</w:t>
      </w:r>
      <w:r>
        <w:rPr>
          <w:rFonts w:ascii="Arial" w:hAnsi="Arial" w:cs="Arial"/>
          <w:sz w:val="21"/>
          <w:szCs w:val="21"/>
        </w:rPr>
        <w:t>……</w:t>
      </w:r>
      <w:r w:rsidRPr="00F33AC3">
        <w:rPr>
          <w:rFonts w:ascii="Arial" w:hAnsi="Arial" w:cs="Arial"/>
          <w:sz w:val="21"/>
          <w:szCs w:val="21"/>
        </w:rPr>
        <w:t xml:space="preserve">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 </w:t>
      </w:r>
      <w:proofErr w:type="spellStart"/>
      <w:r>
        <w:rPr>
          <w:rFonts w:ascii="Arial" w:hAnsi="Arial" w:cs="Arial"/>
          <w:i/>
          <w:sz w:val="16"/>
          <w:szCs w:val="16"/>
        </w:rPr>
        <w:t>pkt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</w:t>
      </w:r>
      <w:r>
        <w:rPr>
          <w:rFonts w:ascii="Arial" w:hAnsi="Arial" w:cs="Arial"/>
          <w:sz w:val="21"/>
          <w:szCs w:val="21"/>
        </w:rPr>
        <w:t xml:space="preserve">               </w:t>
      </w:r>
      <w:r w:rsidRPr="00F33AC3">
        <w:rPr>
          <w:rFonts w:ascii="Arial" w:hAnsi="Arial" w:cs="Arial"/>
          <w:sz w:val="21"/>
          <w:szCs w:val="21"/>
        </w:rPr>
        <w:t xml:space="preserve">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058E5" w:rsidRDefault="00F058E5" w:rsidP="00F058E5">
      <w:pPr>
        <w:spacing w:line="360" w:lineRule="auto"/>
        <w:jc w:val="both"/>
        <w:rPr>
          <w:rFonts w:ascii="Arial" w:hAnsi="Arial" w:cs="Arial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058E5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058E5" w:rsidRPr="00A56074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058E5" w:rsidRPr="000F2452" w:rsidRDefault="00F058E5" w:rsidP="00F058E5">
      <w:pPr>
        <w:spacing w:line="360" w:lineRule="auto"/>
        <w:jc w:val="both"/>
        <w:rPr>
          <w:rFonts w:ascii="Arial" w:hAnsi="Arial" w:cs="Arial"/>
        </w:rPr>
      </w:pP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 xml:space="preserve">…………….……. </w:t>
      </w:r>
      <w:r w:rsidRPr="0029000C">
        <w:rPr>
          <w:rFonts w:ascii="Arial" w:hAnsi="Arial" w:cs="Arial"/>
          <w:i/>
          <w:sz w:val="20"/>
          <w:szCs w:val="20"/>
        </w:rPr>
        <w:t xml:space="preserve">(miejscowość), </w:t>
      </w:r>
      <w:r w:rsidRPr="0029000C">
        <w:rPr>
          <w:rFonts w:ascii="Arial" w:hAnsi="Arial" w:cs="Arial"/>
          <w:sz w:val="20"/>
          <w:szCs w:val="20"/>
        </w:rPr>
        <w:t xml:space="preserve">dnia …………………. r. </w:t>
      </w: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  <w:t xml:space="preserve">           …………………………………………</w:t>
      </w:r>
    </w:p>
    <w:p w:rsidR="00F058E5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F058E5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058E5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058E5" w:rsidRPr="000F2452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058E5" w:rsidRPr="009375EB" w:rsidRDefault="00F058E5" w:rsidP="00F058E5">
      <w:pPr>
        <w:spacing w:line="360" w:lineRule="auto"/>
        <w:jc w:val="both"/>
        <w:rPr>
          <w:rFonts w:ascii="Arial" w:hAnsi="Arial" w:cs="Arial"/>
          <w:i/>
        </w:rPr>
      </w:pPr>
    </w:p>
    <w:p w:rsidR="00F058E5" w:rsidRPr="003C58F8" w:rsidRDefault="00F058E5" w:rsidP="00F058E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F058E5" w:rsidRPr="009375EB" w:rsidRDefault="00F058E5" w:rsidP="00F058E5">
      <w:pPr>
        <w:spacing w:line="360" w:lineRule="auto"/>
        <w:jc w:val="both"/>
        <w:rPr>
          <w:rFonts w:ascii="Arial" w:hAnsi="Arial" w:cs="Arial"/>
          <w:b/>
        </w:rPr>
      </w:pPr>
    </w:p>
    <w:p w:rsidR="00F058E5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5A73FB">
        <w:rPr>
          <w:rFonts w:ascii="Arial" w:hAnsi="Arial" w:cs="Arial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F058E5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058E5" w:rsidRPr="00F65DD1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 xml:space="preserve">…………….……. </w:t>
      </w:r>
      <w:r w:rsidRPr="0029000C">
        <w:rPr>
          <w:rFonts w:ascii="Arial" w:hAnsi="Arial" w:cs="Arial"/>
          <w:i/>
          <w:sz w:val="20"/>
          <w:szCs w:val="20"/>
        </w:rPr>
        <w:t xml:space="preserve">(miejscowość), </w:t>
      </w:r>
      <w:r w:rsidRPr="0029000C">
        <w:rPr>
          <w:rFonts w:ascii="Arial" w:hAnsi="Arial" w:cs="Arial"/>
          <w:sz w:val="20"/>
          <w:szCs w:val="20"/>
        </w:rPr>
        <w:t xml:space="preserve">dnia …………………. r. </w:t>
      </w: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</w:t>
      </w:r>
      <w:r w:rsidRPr="0029000C">
        <w:rPr>
          <w:rFonts w:ascii="Arial" w:hAnsi="Arial" w:cs="Arial"/>
          <w:sz w:val="20"/>
          <w:szCs w:val="20"/>
        </w:rPr>
        <w:t>…………………………………………</w:t>
      </w:r>
    </w:p>
    <w:p w:rsidR="00F058E5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</w:t>
      </w: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F058E5" w:rsidRPr="009375EB" w:rsidRDefault="00F058E5" w:rsidP="00F058E5">
      <w:pPr>
        <w:spacing w:line="360" w:lineRule="auto"/>
        <w:jc w:val="both"/>
        <w:rPr>
          <w:rFonts w:ascii="Arial" w:hAnsi="Arial" w:cs="Arial"/>
          <w:b/>
        </w:rPr>
      </w:pPr>
    </w:p>
    <w:p w:rsidR="00F058E5" w:rsidRPr="002C42F8" w:rsidRDefault="00F058E5" w:rsidP="00F058E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 xml:space="preserve">zastosować tylko wtedy, gdy zamawiający przewidział możliwość, o której mowa w art. 25a ust. 5 </w:t>
      </w:r>
      <w:proofErr w:type="spellStart"/>
      <w:r w:rsidRPr="002C42F8">
        <w:rPr>
          <w:rFonts w:ascii="Arial" w:hAnsi="Arial" w:cs="Arial"/>
          <w:i/>
          <w:sz w:val="16"/>
          <w:szCs w:val="16"/>
        </w:rPr>
        <w:t>pkt</w:t>
      </w:r>
      <w:proofErr w:type="spellEnd"/>
      <w:r w:rsidRPr="002C42F8">
        <w:rPr>
          <w:rFonts w:ascii="Arial" w:hAnsi="Arial" w:cs="Arial"/>
          <w:i/>
          <w:sz w:val="16"/>
          <w:szCs w:val="16"/>
        </w:rPr>
        <w:t xml:space="preserve">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F058E5" w:rsidRPr="00D47D38" w:rsidRDefault="00F058E5" w:rsidP="00F058E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F058E5" w:rsidRPr="009375EB" w:rsidRDefault="00F058E5" w:rsidP="00F058E5">
      <w:pPr>
        <w:spacing w:line="360" w:lineRule="auto"/>
        <w:jc w:val="both"/>
        <w:rPr>
          <w:rFonts w:ascii="Arial" w:hAnsi="Arial" w:cs="Arial"/>
          <w:b/>
        </w:rPr>
      </w:pPr>
    </w:p>
    <w:p w:rsidR="00F058E5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……………………………………………………………………..….……</w:t>
      </w:r>
      <w:r>
        <w:rPr>
          <w:rFonts w:ascii="Arial" w:hAnsi="Arial" w:cs="Arial"/>
          <w:sz w:val="21"/>
          <w:szCs w:val="21"/>
        </w:rPr>
        <w:t>………….</w:t>
      </w:r>
    </w:p>
    <w:p w:rsidR="00F058E5" w:rsidRPr="00B80D0E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>
        <w:rPr>
          <w:rFonts w:ascii="Arial" w:hAnsi="Arial" w:cs="Arial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F058E5" w:rsidRDefault="00F058E5" w:rsidP="00F058E5">
      <w:pPr>
        <w:spacing w:line="360" w:lineRule="auto"/>
        <w:jc w:val="both"/>
        <w:rPr>
          <w:rFonts w:ascii="Arial" w:hAnsi="Arial" w:cs="Arial"/>
        </w:rPr>
      </w:pPr>
    </w:p>
    <w:p w:rsidR="00F058E5" w:rsidRDefault="00F058E5" w:rsidP="00F058E5">
      <w:pPr>
        <w:spacing w:line="360" w:lineRule="auto"/>
        <w:jc w:val="both"/>
        <w:rPr>
          <w:rFonts w:ascii="Arial" w:hAnsi="Arial" w:cs="Arial"/>
        </w:rPr>
      </w:pPr>
    </w:p>
    <w:p w:rsidR="00F058E5" w:rsidRPr="000817F4" w:rsidRDefault="00F058E5" w:rsidP="00F058E5">
      <w:pPr>
        <w:spacing w:line="360" w:lineRule="auto"/>
        <w:jc w:val="both"/>
        <w:rPr>
          <w:rFonts w:ascii="Arial" w:hAnsi="Arial" w:cs="Arial"/>
        </w:rPr>
      </w:pP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 xml:space="preserve">…………….……. </w:t>
      </w:r>
      <w:r w:rsidRPr="0029000C">
        <w:rPr>
          <w:rFonts w:ascii="Arial" w:hAnsi="Arial" w:cs="Arial"/>
          <w:i/>
          <w:sz w:val="20"/>
          <w:szCs w:val="20"/>
        </w:rPr>
        <w:t xml:space="preserve">(miejscowość), </w:t>
      </w:r>
      <w:r w:rsidRPr="0029000C">
        <w:rPr>
          <w:rFonts w:ascii="Arial" w:hAnsi="Arial" w:cs="Arial"/>
          <w:sz w:val="20"/>
          <w:szCs w:val="20"/>
        </w:rPr>
        <w:t xml:space="preserve">dnia …………………. r. </w:t>
      </w: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  <w:t xml:space="preserve">               …………………………………………</w:t>
      </w:r>
    </w:p>
    <w:p w:rsidR="00F058E5" w:rsidRPr="001F4C82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058E5" w:rsidRDefault="00F058E5" w:rsidP="00F058E5">
      <w:pPr>
        <w:spacing w:line="360" w:lineRule="auto"/>
        <w:jc w:val="both"/>
        <w:rPr>
          <w:rFonts w:ascii="Arial" w:hAnsi="Arial" w:cs="Arial"/>
          <w:i/>
        </w:rPr>
      </w:pPr>
    </w:p>
    <w:p w:rsidR="00F058E5" w:rsidRDefault="00F058E5" w:rsidP="00F058E5">
      <w:pPr>
        <w:spacing w:line="360" w:lineRule="auto"/>
        <w:jc w:val="both"/>
        <w:rPr>
          <w:rFonts w:ascii="Arial" w:hAnsi="Arial" w:cs="Arial"/>
          <w:i/>
        </w:rPr>
      </w:pPr>
    </w:p>
    <w:p w:rsidR="00F058E5" w:rsidRDefault="00F058E5" w:rsidP="00F058E5">
      <w:pPr>
        <w:spacing w:line="360" w:lineRule="auto"/>
        <w:jc w:val="both"/>
        <w:rPr>
          <w:rFonts w:ascii="Arial" w:hAnsi="Arial" w:cs="Arial"/>
          <w:i/>
        </w:rPr>
      </w:pPr>
    </w:p>
    <w:p w:rsidR="00F058E5" w:rsidRPr="009375EB" w:rsidRDefault="00F058E5" w:rsidP="00F058E5">
      <w:pPr>
        <w:spacing w:line="360" w:lineRule="auto"/>
        <w:jc w:val="both"/>
        <w:rPr>
          <w:rFonts w:ascii="Arial" w:hAnsi="Arial" w:cs="Arial"/>
          <w:i/>
        </w:rPr>
      </w:pPr>
    </w:p>
    <w:p w:rsidR="00F058E5" w:rsidRPr="001D3A19" w:rsidRDefault="00F058E5" w:rsidP="00F058E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058E5" w:rsidRPr="009375EB" w:rsidRDefault="00F058E5" w:rsidP="00F058E5">
      <w:pPr>
        <w:spacing w:line="360" w:lineRule="auto"/>
        <w:jc w:val="both"/>
        <w:rPr>
          <w:rFonts w:ascii="Arial" w:hAnsi="Arial" w:cs="Arial"/>
          <w:b/>
        </w:rPr>
      </w:pPr>
    </w:p>
    <w:p w:rsidR="00F058E5" w:rsidRPr="00193E01" w:rsidRDefault="00F058E5" w:rsidP="00F058E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058E5" w:rsidRDefault="00F058E5" w:rsidP="00F058E5">
      <w:pPr>
        <w:spacing w:line="360" w:lineRule="auto"/>
        <w:jc w:val="both"/>
        <w:rPr>
          <w:rFonts w:ascii="Arial" w:hAnsi="Arial" w:cs="Arial"/>
        </w:rPr>
      </w:pPr>
    </w:p>
    <w:p w:rsidR="00F058E5" w:rsidRDefault="00F058E5" w:rsidP="00F058E5">
      <w:pPr>
        <w:spacing w:line="360" w:lineRule="auto"/>
        <w:jc w:val="both"/>
        <w:rPr>
          <w:rFonts w:ascii="Arial" w:hAnsi="Arial" w:cs="Arial"/>
        </w:rPr>
      </w:pPr>
    </w:p>
    <w:p w:rsidR="00F058E5" w:rsidRPr="001F4C82" w:rsidRDefault="00F058E5" w:rsidP="00F058E5">
      <w:pPr>
        <w:spacing w:line="360" w:lineRule="auto"/>
        <w:jc w:val="both"/>
        <w:rPr>
          <w:rFonts w:ascii="Arial" w:hAnsi="Arial" w:cs="Arial"/>
        </w:rPr>
      </w:pP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 xml:space="preserve">…………….……. </w:t>
      </w:r>
      <w:r w:rsidRPr="0029000C">
        <w:rPr>
          <w:rFonts w:ascii="Arial" w:hAnsi="Arial" w:cs="Arial"/>
          <w:i/>
          <w:sz w:val="20"/>
          <w:szCs w:val="20"/>
        </w:rPr>
        <w:t xml:space="preserve">(miejscowość), </w:t>
      </w:r>
      <w:r w:rsidRPr="0029000C">
        <w:rPr>
          <w:rFonts w:ascii="Arial" w:hAnsi="Arial" w:cs="Arial"/>
          <w:sz w:val="20"/>
          <w:szCs w:val="20"/>
        </w:rPr>
        <w:t xml:space="preserve">dnia …………………. r. </w:t>
      </w: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058E5" w:rsidRPr="0029000C" w:rsidRDefault="00F058E5" w:rsidP="00F058E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  <w:t xml:space="preserve">              …………………………………………</w:t>
      </w:r>
    </w:p>
    <w:p w:rsidR="00F058E5" w:rsidRPr="00C00C2E" w:rsidRDefault="00F058E5" w:rsidP="00F058E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058E5" w:rsidRDefault="00F058E5" w:rsidP="00F058E5">
      <w:pPr>
        <w:autoSpaceDE w:val="0"/>
        <w:autoSpaceDN w:val="0"/>
        <w:adjustRightInd w:val="0"/>
        <w:spacing w:line="276" w:lineRule="auto"/>
      </w:pPr>
    </w:p>
    <w:p w:rsidR="00F058E5" w:rsidRDefault="00F058E5" w:rsidP="00F058E5">
      <w:pPr>
        <w:autoSpaceDE w:val="0"/>
        <w:autoSpaceDN w:val="0"/>
        <w:adjustRightInd w:val="0"/>
        <w:spacing w:line="276" w:lineRule="auto"/>
      </w:pPr>
    </w:p>
    <w:p w:rsidR="00F058E5" w:rsidRDefault="00F058E5" w:rsidP="00F058E5">
      <w:pPr>
        <w:autoSpaceDE w:val="0"/>
        <w:autoSpaceDN w:val="0"/>
        <w:adjustRightInd w:val="0"/>
        <w:spacing w:line="276" w:lineRule="auto"/>
      </w:pPr>
    </w:p>
    <w:p w:rsidR="00F058E5" w:rsidRDefault="00F058E5" w:rsidP="00F058E5">
      <w:pPr>
        <w:autoSpaceDE w:val="0"/>
        <w:autoSpaceDN w:val="0"/>
        <w:adjustRightInd w:val="0"/>
        <w:rPr>
          <w:b/>
          <w:i/>
        </w:rPr>
      </w:pPr>
    </w:p>
    <w:sectPr w:rsidR="00F058E5" w:rsidSect="000428A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653" w:rsidRDefault="00F27653" w:rsidP="005746DD">
      <w:r>
        <w:separator/>
      </w:r>
    </w:p>
  </w:endnote>
  <w:endnote w:type="continuationSeparator" w:id="0">
    <w:p w:rsidR="00F27653" w:rsidRDefault="00F27653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2651876"/>
      <w:docPartObj>
        <w:docPartGallery w:val="Page Numbers (Bottom of Page)"/>
        <w:docPartUnique/>
      </w:docPartObj>
    </w:sdtPr>
    <w:sdtContent>
      <w:p w:rsidR="00FE2BE7" w:rsidRDefault="00111F59">
        <w:pPr>
          <w:pStyle w:val="Stopka"/>
          <w:jc w:val="center"/>
        </w:pPr>
        <w:fldSimple w:instr=" PAGE   \* MERGEFORMAT ">
          <w:r w:rsidR="00E05ECB">
            <w:rPr>
              <w:noProof/>
            </w:rPr>
            <w:t>2</w:t>
          </w:r>
        </w:fldSimple>
      </w:p>
    </w:sdtContent>
  </w:sdt>
  <w:p w:rsidR="00FE2BE7" w:rsidRDefault="00FE2B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653" w:rsidRDefault="00F27653" w:rsidP="005746DD"/>
  </w:footnote>
  <w:footnote w:type="continuationSeparator" w:id="0">
    <w:p w:rsidR="00F27653" w:rsidRDefault="00F27653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>
    <w:nsid w:val="23F77177"/>
    <w:multiLevelType w:val="hybridMultilevel"/>
    <w:tmpl w:val="70D0640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8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7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4"/>
  </w:num>
  <w:num w:numId="2">
    <w:abstractNumId w:val="1"/>
  </w:num>
  <w:num w:numId="3">
    <w:abstractNumId w:val="12"/>
  </w:num>
  <w:num w:numId="4">
    <w:abstractNumId w:val="33"/>
  </w:num>
  <w:num w:numId="5">
    <w:abstractNumId w:val="48"/>
  </w:num>
  <w:num w:numId="6">
    <w:abstractNumId w:val="29"/>
  </w:num>
  <w:num w:numId="7">
    <w:abstractNumId w:val="47"/>
  </w:num>
  <w:num w:numId="8">
    <w:abstractNumId w:val="15"/>
  </w:num>
  <w:num w:numId="9">
    <w:abstractNumId w:val="14"/>
  </w:num>
  <w:num w:numId="10">
    <w:abstractNumId w:val="25"/>
  </w:num>
  <w:num w:numId="11">
    <w:abstractNumId w:val="18"/>
  </w:num>
  <w:num w:numId="12">
    <w:abstractNumId w:val="11"/>
  </w:num>
  <w:num w:numId="13">
    <w:abstractNumId w:val="7"/>
  </w:num>
  <w:num w:numId="14">
    <w:abstractNumId w:val="51"/>
  </w:num>
  <w:num w:numId="15">
    <w:abstractNumId w:val="31"/>
  </w:num>
  <w:num w:numId="16">
    <w:abstractNumId w:val="44"/>
  </w:num>
  <w:num w:numId="17">
    <w:abstractNumId w:val="28"/>
  </w:num>
  <w:num w:numId="18">
    <w:abstractNumId w:val="21"/>
  </w:num>
  <w:num w:numId="19">
    <w:abstractNumId w:val="37"/>
  </w:num>
  <w:num w:numId="20">
    <w:abstractNumId w:val="10"/>
  </w:num>
  <w:num w:numId="21">
    <w:abstractNumId w:val="40"/>
  </w:num>
  <w:num w:numId="22">
    <w:abstractNumId w:val="9"/>
  </w:num>
  <w:num w:numId="23">
    <w:abstractNumId w:val="22"/>
  </w:num>
  <w:num w:numId="24">
    <w:abstractNumId w:val="43"/>
  </w:num>
  <w:num w:numId="25">
    <w:abstractNumId w:val="8"/>
  </w:num>
  <w:num w:numId="26">
    <w:abstractNumId w:val="36"/>
  </w:num>
  <w:num w:numId="27">
    <w:abstractNumId w:val="46"/>
  </w:num>
  <w:num w:numId="28">
    <w:abstractNumId w:val="26"/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39"/>
  </w:num>
  <w:num w:numId="41">
    <w:abstractNumId w:val="3"/>
  </w:num>
  <w:num w:numId="42">
    <w:abstractNumId w:val="19"/>
  </w:num>
  <w:num w:numId="43">
    <w:abstractNumId w:val="2"/>
  </w:num>
  <w:num w:numId="44">
    <w:abstractNumId w:val="4"/>
  </w:num>
  <w:num w:numId="45">
    <w:abstractNumId w:val="5"/>
  </w:num>
  <w:num w:numId="46">
    <w:abstractNumId w:val="20"/>
  </w:num>
  <w:num w:numId="47">
    <w:abstractNumId w:val="30"/>
  </w:num>
  <w:num w:numId="48">
    <w:abstractNumId w:val="13"/>
  </w:num>
  <w:num w:numId="49">
    <w:abstractNumId w:val="23"/>
  </w:num>
  <w:num w:numId="50">
    <w:abstractNumId w:val="32"/>
  </w:num>
  <w:num w:numId="51">
    <w:abstractNumId w:val="38"/>
  </w:num>
  <w:num w:numId="52">
    <w:abstractNumId w:val="1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21C3"/>
    <w:rsid w:val="000244D1"/>
    <w:rsid w:val="00034C52"/>
    <w:rsid w:val="000410A5"/>
    <w:rsid w:val="000428AB"/>
    <w:rsid w:val="00047A75"/>
    <w:rsid w:val="00054406"/>
    <w:rsid w:val="00063B7F"/>
    <w:rsid w:val="00074B28"/>
    <w:rsid w:val="00074F89"/>
    <w:rsid w:val="00076AF3"/>
    <w:rsid w:val="00085DCD"/>
    <w:rsid w:val="000E2A84"/>
    <w:rsid w:val="000E4305"/>
    <w:rsid w:val="000F5FD0"/>
    <w:rsid w:val="00107D93"/>
    <w:rsid w:val="00111F59"/>
    <w:rsid w:val="001207D9"/>
    <w:rsid w:val="001240C6"/>
    <w:rsid w:val="00126B3C"/>
    <w:rsid w:val="0014088E"/>
    <w:rsid w:val="001412DD"/>
    <w:rsid w:val="00141CCD"/>
    <w:rsid w:val="0015084E"/>
    <w:rsid w:val="00167786"/>
    <w:rsid w:val="00176EDD"/>
    <w:rsid w:val="0018585C"/>
    <w:rsid w:val="001938EA"/>
    <w:rsid w:val="00195B0A"/>
    <w:rsid w:val="001A4E64"/>
    <w:rsid w:val="001A54A1"/>
    <w:rsid w:val="001C0A9B"/>
    <w:rsid w:val="001C22A9"/>
    <w:rsid w:val="001E48CB"/>
    <w:rsid w:val="001F1238"/>
    <w:rsid w:val="001F529A"/>
    <w:rsid w:val="002003D5"/>
    <w:rsid w:val="0020542C"/>
    <w:rsid w:val="002110C8"/>
    <w:rsid w:val="0022751A"/>
    <w:rsid w:val="00233BBB"/>
    <w:rsid w:val="00261E81"/>
    <w:rsid w:val="00265155"/>
    <w:rsid w:val="002807A2"/>
    <w:rsid w:val="00285D99"/>
    <w:rsid w:val="0029000C"/>
    <w:rsid w:val="00297C0D"/>
    <w:rsid w:val="002B155D"/>
    <w:rsid w:val="002B15A5"/>
    <w:rsid w:val="002B4363"/>
    <w:rsid w:val="002B56F7"/>
    <w:rsid w:val="002C3BBE"/>
    <w:rsid w:val="002C4F61"/>
    <w:rsid w:val="002D09D0"/>
    <w:rsid w:val="002D3990"/>
    <w:rsid w:val="002D4C65"/>
    <w:rsid w:val="002D62D6"/>
    <w:rsid w:val="002E279B"/>
    <w:rsid w:val="002E49C4"/>
    <w:rsid w:val="002F08E7"/>
    <w:rsid w:val="003077DC"/>
    <w:rsid w:val="00311FBA"/>
    <w:rsid w:val="00322C9F"/>
    <w:rsid w:val="0032732F"/>
    <w:rsid w:val="003303F4"/>
    <w:rsid w:val="003310BF"/>
    <w:rsid w:val="00347965"/>
    <w:rsid w:val="00356EC4"/>
    <w:rsid w:val="0036153C"/>
    <w:rsid w:val="0036164A"/>
    <w:rsid w:val="003715D4"/>
    <w:rsid w:val="0039262F"/>
    <w:rsid w:val="00392AAA"/>
    <w:rsid w:val="003A5B3F"/>
    <w:rsid w:val="003C1F63"/>
    <w:rsid w:val="003C3925"/>
    <w:rsid w:val="003D048E"/>
    <w:rsid w:val="003D5F84"/>
    <w:rsid w:val="003F3166"/>
    <w:rsid w:val="004118AC"/>
    <w:rsid w:val="0041629F"/>
    <w:rsid w:val="00420A90"/>
    <w:rsid w:val="00444C4C"/>
    <w:rsid w:val="00462D3E"/>
    <w:rsid w:val="004631BE"/>
    <w:rsid w:val="0046551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4E522E"/>
    <w:rsid w:val="00503D97"/>
    <w:rsid w:val="00537C0F"/>
    <w:rsid w:val="00544F3B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3812"/>
    <w:rsid w:val="00605AE9"/>
    <w:rsid w:val="00607B98"/>
    <w:rsid w:val="00617C9E"/>
    <w:rsid w:val="00640715"/>
    <w:rsid w:val="00642FAC"/>
    <w:rsid w:val="00650635"/>
    <w:rsid w:val="00654C50"/>
    <w:rsid w:val="0066318A"/>
    <w:rsid w:val="00664DCB"/>
    <w:rsid w:val="00673BEE"/>
    <w:rsid w:val="00675BEC"/>
    <w:rsid w:val="00681BE4"/>
    <w:rsid w:val="00687FE8"/>
    <w:rsid w:val="00695D1B"/>
    <w:rsid w:val="006A1A25"/>
    <w:rsid w:val="006B2DDE"/>
    <w:rsid w:val="006D4295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1E9B"/>
    <w:rsid w:val="007C36BC"/>
    <w:rsid w:val="007E63F6"/>
    <w:rsid w:val="00802720"/>
    <w:rsid w:val="008073CB"/>
    <w:rsid w:val="00807C33"/>
    <w:rsid w:val="00810781"/>
    <w:rsid w:val="00810C77"/>
    <w:rsid w:val="00824082"/>
    <w:rsid w:val="00824690"/>
    <w:rsid w:val="00834768"/>
    <w:rsid w:val="00843782"/>
    <w:rsid w:val="008438E5"/>
    <w:rsid w:val="00860C90"/>
    <w:rsid w:val="0088435A"/>
    <w:rsid w:val="00892DF9"/>
    <w:rsid w:val="008A12F1"/>
    <w:rsid w:val="008A75FF"/>
    <w:rsid w:val="008B5189"/>
    <w:rsid w:val="008C43F6"/>
    <w:rsid w:val="008D156E"/>
    <w:rsid w:val="008D2E8D"/>
    <w:rsid w:val="008D4535"/>
    <w:rsid w:val="008D4A58"/>
    <w:rsid w:val="008E665E"/>
    <w:rsid w:val="0090207D"/>
    <w:rsid w:val="0090343F"/>
    <w:rsid w:val="00924797"/>
    <w:rsid w:val="009345D6"/>
    <w:rsid w:val="0096578A"/>
    <w:rsid w:val="00966F60"/>
    <w:rsid w:val="0097284F"/>
    <w:rsid w:val="00972F60"/>
    <w:rsid w:val="00973A1C"/>
    <w:rsid w:val="00982A4E"/>
    <w:rsid w:val="00993AB7"/>
    <w:rsid w:val="0099485B"/>
    <w:rsid w:val="0099550A"/>
    <w:rsid w:val="009A3E8D"/>
    <w:rsid w:val="009B2AE3"/>
    <w:rsid w:val="009C2A48"/>
    <w:rsid w:val="009C6FB6"/>
    <w:rsid w:val="009D0EA2"/>
    <w:rsid w:val="009D3F8E"/>
    <w:rsid w:val="009F59F0"/>
    <w:rsid w:val="00A16A1C"/>
    <w:rsid w:val="00A179D1"/>
    <w:rsid w:val="00A33994"/>
    <w:rsid w:val="00A35675"/>
    <w:rsid w:val="00A361FA"/>
    <w:rsid w:val="00A535C4"/>
    <w:rsid w:val="00A60068"/>
    <w:rsid w:val="00A64C51"/>
    <w:rsid w:val="00A86340"/>
    <w:rsid w:val="00A92973"/>
    <w:rsid w:val="00AA6463"/>
    <w:rsid w:val="00AC75A3"/>
    <w:rsid w:val="00AD1EA1"/>
    <w:rsid w:val="00AD7FD0"/>
    <w:rsid w:val="00B1555D"/>
    <w:rsid w:val="00B2213C"/>
    <w:rsid w:val="00B26617"/>
    <w:rsid w:val="00B368FB"/>
    <w:rsid w:val="00B45719"/>
    <w:rsid w:val="00B54B53"/>
    <w:rsid w:val="00B71C98"/>
    <w:rsid w:val="00B76014"/>
    <w:rsid w:val="00B81834"/>
    <w:rsid w:val="00B84C38"/>
    <w:rsid w:val="00B85309"/>
    <w:rsid w:val="00B86D1E"/>
    <w:rsid w:val="00B87EDE"/>
    <w:rsid w:val="00B91355"/>
    <w:rsid w:val="00B941B0"/>
    <w:rsid w:val="00BA2091"/>
    <w:rsid w:val="00BB6B23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44916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0238C"/>
    <w:rsid w:val="00D1083F"/>
    <w:rsid w:val="00D24952"/>
    <w:rsid w:val="00D327F8"/>
    <w:rsid w:val="00D41EB9"/>
    <w:rsid w:val="00D424B6"/>
    <w:rsid w:val="00D64F6F"/>
    <w:rsid w:val="00D6618D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DD67BA"/>
    <w:rsid w:val="00E002AB"/>
    <w:rsid w:val="00E05ECB"/>
    <w:rsid w:val="00E12FAA"/>
    <w:rsid w:val="00E14C26"/>
    <w:rsid w:val="00E47657"/>
    <w:rsid w:val="00E564C6"/>
    <w:rsid w:val="00E74B4C"/>
    <w:rsid w:val="00E80440"/>
    <w:rsid w:val="00E964A0"/>
    <w:rsid w:val="00E96507"/>
    <w:rsid w:val="00EA3A1C"/>
    <w:rsid w:val="00EB101C"/>
    <w:rsid w:val="00EB52C8"/>
    <w:rsid w:val="00EC4D17"/>
    <w:rsid w:val="00EE1CAF"/>
    <w:rsid w:val="00EE7020"/>
    <w:rsid w:val="00F02494"/>
    <w:rsid w:val="00F032DA"/>
    <w:rsid w:val="00F04E38"/>
    <w:rsid w:val="00F058E5"/>
    <w:rsid w:val="00F108AE"/>
    <w:rsid w:val="00F27653"/>
    <w:rsid w:val="00F5643B"/>
    <w:rsid w:val="00F606CC"/>
    <w:rsid w:val="00F630D8"/>
    <w:rsid w:val="00F72C06"/>
    <w:rsid w:val="00F801DC"/>
    <w:rsid w:val="00F80E08"/>
    <w:rsid w:val="00FB0580"/>
    <w:rsid w:val="00FB752B"/>
    <w:rsid w:val="00FC03B5"/>
    <w:rsid w:val="00FE2BE7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058E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qFormat/>
    <w:rsid w:val="00F058E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058E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F058E5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F058E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F058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F058E5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058E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058E5"/>
  </w:style>
  <w:style w:type="paragraph" w:customStyle="1" w:styleId="WW-Tekstpodstawowy3">
    <w:name w:val="WW-Tekst podstawowy 3"/>
    <w:basedOn w:val="Normalny"/>
    <w:rsid w:val="00F058E5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F058E5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F058E5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F058E5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F058E5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F058E5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Normalny"/>
    <w:uiPriority w:val="99"/>
    <w:rsid w:val="00F058E5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F058E5"/>
    <w:pPr>
      <w:spacing w:before="60" w:after="60"/>
      <w:ind w:left="851" w:hanging="295"/>
      <w:jc w:val="both"/>
    </w:pPr>
  </w:style>
  <w:style w:type="paragraph" w:customStyle="1" w:styleId="text">
    <w:name w:val="text"/>
    <w:rsid w:val="00F058E5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Uwydatnienie">
    <w:name w:val="Emphasis"/>
    <w:basedOn w:val="Domylnaczcionkaakapitu"/>
    <w:uiPriority w:val="20"/>
    <w:qFormat/>
    <w:rsid w:val="00F058E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88CD71-3E65-457E-B4B1-01ABCD5FA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2020-11-25T10:40:00Z</cp:lastPrinted>
  <dcterms:created xsi:type="dcterms:W3CDTF">2020-11-25T11:46:00Z</dcterms:created>
  <dcterms:modified xsi:type="dcterms:W3CDTF">2020-11-25T11:46:00Z</dcterms:modified>
</cp:coreProperties>
</file>