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656A1C" w:rsidRDefault="00F058E5" w:rsidP="00F07A29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058E5" w:rsidRDefault="00F058E5" w:rsidP="00F058E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Default="00F058E5" w:rsidP="00F058E5">
      <w:pPr>
        <w:jc w:val="both"/>
      </w:pPr>
    </w:p>
    <w:p w:rsidR="00F058E5" w:rsidRPr="004219E5" w:rsidRDefault="00F058E5" w:rsidP="00F058E5">
      <w:pPr>
        <w:jc w:val="both"/>
      </w:pPr>
    </w:p>
    <w:p w:rsidR="00F058E5" w:rsidRPr="005777FA" w:rsidRDefault="00F058E5" w:rsidP="00F058E5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F058E5" w:rsidRPr="005777FA" w:rsidRDefault="00F058E5" w:rsidP="00F058E5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F058E5" w:rsidRPr="005777FA" w:rsidRDefault="00F058E5" w:rsidP="00F058E5">
      <w:pPr>
        <w:jc w:val="center"/>
        <w:rPr>
          <w:b/>
          <w:sz w:val="28"/>
          <w:szCs w:val="28"/>
        </w:rPr>
      </w:pPr>
    </w:p>
    <w:p w:rsidR="00F058E5" w:rsidRDefault="00F058E5" w:rsidP="00F058E5">
      <w:pPr>
        <w:jc w:val="center"/>
        <w:rPr>
          <w:b/>
        </w:rPr>
      </w:pPr>
    </w:p>
    <w:p w:rsidR="00F058E5" w:rsidRDefault="00F058E5" w:rsidP="00F058E5">
      <w:pPr>
        <w:jc w:val="center"/>
        <w:rPr>
          <w:b/>
        </w:rPr>
      </w:pPr>
    </w:p>
    <w:p w:rsidR="0029000C" w:rsidRPr="0029000C" w:rsidRDefault="00F058E5" w:rsidP="0029000C">
      <w:pPr>
        <w:autoSpaceDE w:val="0"/>
        <w:autoSpaceDN w:val="0"/>
        <w:adjustRightInd w:val="0"/>
        <w:spacing w:after="120"/>
        <w:jc w:val="both"/>
      </w:pPr>
      <w:r w:rsidRPr="00B959BF">
        <w:t xml:space="preserve"> </w:t>
      </w:r>
      <w:r w:rsidRPr="00A90F7C">
        <w:t xml:space="preserve">Przystępując do postępowania w sprawie udzielenia zamówienia publicznego na wykonanie zadania: </w:t>
      </w:r>
      <w:r w:rsidR="0029000C" w:rsidRPr="0029000C">
        <w:rPr>
          <w:b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F058E5" w:rsidRPr="000B522F" w:rsidRDefault="00F058E5" w:rsidP="00F058E5">
      <w:pPr>
        <w:autoSpaceDE w:val="0"/>
        <w:autoSpaceDN w:val="0"/>
        <w:adjustRightInd w:val="0"/>
        <w:spacing w:line="276" w:lineRule="auto"/>
        <w:jc w:val="both"/>
      </w:pPr>
      <w:r w:rsidRPr="000B522F">
        <w:t>oświadczam, że:</w:t>
      </w:r>
    </w:p>
    <w:p w:rsidR="00F058E5" w:rsidRPr="005777FA" w:rsidRDefault="00F058E5" w:rsidP="00F058E5">
      <w:pPr>
        <w:autoSpaceDE w:val="0"/>
        <w:autoSpaceDN w:val="0"/>
        <w:adjustRightInd w:val="0"/>
        <w:spacing w:line="276" w:lineRule="auto"/>
      </w:pPr>
    </w:p>
    <w:p w:rsidR="00F058E5" w:rsidRPr="005777FA" w:rsidRDefault="00F058E5" w:rsidP="0029000C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 ze zm.</w:t>
      </w:r>
      <w:r w:rsidRPr="005777FA">
        <w:t>)            w rozumieniu ustawy z dnia 16 lutego 2007r. o ochronie konkurencji i konsumen</w:t>
      </w:r>
      <w:r>
        <w:t>tów              ( Dz. U. z 2020</w:t>
      </w:r>
      <w:r w:rsidRPr="005777FA">
        <w:t>r.</w:t>
      </w:r>
      <w:r>
        <w:t>, poz. 1076 ze zm.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F058E5" w:rsidRPr="005777FA" w:rsidRDefault="00F058E5" w:rsidP="00F058E5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F058E5" w:rsidRPr="00FA2C91" w:rsidRDefault="00F058E5" w:rsidP="00F058E5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F058E5" w:rsidRPr="0029000C" w:rsidRDefault="00F058E5" w:rsidP="00F058E5">
      <w:pPr>
        <w:ind w:right="-993"/>
        <w:jc w:val="both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>¹ niepotrzebne skreślić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>konkurencji w postępowaniu.</w:t>
      </w:r>
    </w:p>
    <w:p w:rsidR="00F058E5" w:rsidRPr="0029000C" w:rsidRDefault="00F058E5" w:rsidP="00F058E5">
      <w:pPr>
        <w:ind w:right="-993"/>
        <w:rPr>
          <w:i/>
          <w:sz w:val="20"/>
          <w:szCs w:val="20"/>
        </w:rPr>
      </w:pPr>
    </w:p>
    <w:p w:rsidR="00F058E5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rPr>
          <w:i/>
        </w:rPr>
      </w:pPr>
    </w:p>
    <w:p w:rsidR="00F058E5" w:rsidRPr="005777FA" w:rsidRDefault="00F058E5" w:rsidP="00F058E5">
      <w:pPr>
        <w:ind w:right="-993"/>
        <w:rPr>
          <w:i/>
        </w:rPr>
      </w:pPr>
    </w:p>
    <w:p w:rsidR="00F058E5" w:rsidRDefault="00F058E5" w:rsidP="00F058E5">
      <w:pPr>
        <w:ind w:right="-993"/>
        <w:jc w:val="both"/>
      </w:pPr>
    </w:p>
    <w:p w:rsidR="00F058E5" w:rsidRPr="00B64807" w:rsidRDefault="00F058E5" w:rsidP="00F058E5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F058E5" w:rsidRPr="00B64807" w:rsidRDefault="00F058E5" w:rsidP="00F058E5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F058E5" w:rsidRPr="00FA2C91" w:rsidRDefault="00F058E5" w:rsidP="00F058E5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058E5" w:rsidRPr="00FA2C91" w:rsidRDefault="00F058E5" w:rsidP="00F058E5">
      <w:pPr>
        <w:rPr>
          <w:sz w:val="18"/>
          <w:szCs w:val="18"/>
        </w:rPr>
      </w:pPr>
    </w:p>
    <w:p w:rsidR="00F058E5" w:rsidRPr="00FA2C91" w:rsidRDefault="00F058E5" w:rsidP="00F058E5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autoSpaceDE w:val="0"/>
        <w:autoSpaceDN w:val="0"/>
        <w:adjustRightInd w:val="0"/>
        <w:jc w:val="right"/>
      </w:pPr>
    </w:p>
    <w:p w:rsidR="00F058E5" w:rsidRDefault="00F058E5" w:rsidP="00F058E5">
      <w:pPr>
        <w:ind w:right="-142"/>
        <w:rPr>
          <w:sz w:val="18"/>
          <w:szCs w:val="18"/>
        </w:rPr>
      </w:pPr>
    </w:p>
    <w:sectPr w:rsidR="00F058E5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653" w:rsidRDefault="00F27653" w:rsidP="005746DD">
      <w:r>
        <w:separator/>
      </w:r>
    </w:p>
  </w:endnote>
  <w:endnote w:type="continuationSeparator" w:id="0">
    <w:p w:rsidR="00F27653" w:rsidRDefault="00F2765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FE2BE7" w:rsidRDefault="00772BB6">
        <w:pPr>
          <w:pStyle w:val="Stopka"/>
          <w:jc w:val="center"/>
        </w:pPr>
        <w:fldSimple w:instr=" PAGE   \* MERGEFORMAT ">
          <w:r w:rsidR="00F07A29">
            <w:rPr>
              <w:noProof/>
            </w:rPr>
            <w:t>1</w:t>
          </w:r>
        </w:fldSimple>
      </w:p>
    </w:sdtContent>
  </w:sdt>
  <w:p w:rsidR="00FE2BE7" w:rsidRDefault="00FE2B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653" w:rsidRDefault="00F27653" w:rsidP="005746DD"/>
  </w:footnote>
  <w:footnote w:type="continuationSeparator" w:id="0">
    <w:p w:rsidR="00F27653" w:rsidRDefault="00F2765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3B7F"/>
    <w:rsid w:val="00074B28"/>
    <w:rsid w:val="00074F89"/>
    <w:rsid w:val="00076AF3"/>
    <w:rsid w:val="00085DCD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456B5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2BB6"/>
    <w:rsid w:val="00776CFC"/>
    <w:rsid w:val="00783E6D"/>
    <w:rsid w:val="00794BBC"/>
    <w:rsid w:val="007A5B93"/>
    <w:rsid w:val="007C1E9B"/>
    <w:rsid w:val="007C36BC"/>
    <w:rsid w:val="007E63F6"/>
    <w:rsid w:val="00802720"/>
    <w:rsid w:val="008073CB"/>
    <w:rsid w:val="00807C33"/>
    <w:rsid w:val="00810781"/>
    <w:rsid w:val="00810C77"/>
    <w:rsid w:val="00824082"/>
    <w:rsid w:val="00824690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92973"/>
    <w:rsid w:val="00AA6463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A3A1C"/>
    <w:rsid w:val="00EB101C"/>
    <w:rsid w:val="00EB52C8"/>
    <w:rsid w:val="00EC4D17"/>
    <w:rsid w:val="00EE1CAF"/>
    <w:rsid w:val="00EE7020"/>
    <w:rsid w:val="00F02494"/>
    <w:rsid w:val="00F032DA"/>
    <w:rsid w:val="00F04E38"/>
    <w:rsid w:val="00F058E5"/>
    <w:rsid w:val="00F07A29"/>
    <w:rsid w:val="00F27653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E47F0-02E2-42FF-A7CF-7439280E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2020-11-25T10:40:00Z</cp:lastPrinted>
  <dcterms:created xsi:type="dcterms:W3CDTF">2020-11-25T11:47:00Z</dcterms:created>
  <dcterms:modified xsi:type="dcterms:W3CDTF">2020-11-25T11:48:00Z</dcterms:modified>
</cp:coreProperties>
</file>