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8E5" w:rsidRPr="00A41479" w:rsidRDefault="00F058E5" w:rsidP="009C02CD">
      <w:pPr>
        <w:ind w:right="-142"/>
        <w:jc w:val="right"/>
        <w:rPr>
          <w:b/>
          <w:i/>
        </w:rPr>
      </w:pPr>
      <w:r w:rsidRPr="00656A1C">
        <w:rPr>
          <w:b/>
          <w:i/>
        </w:rPr>
        <w:t>Załącznik Nr 5 do SIWZ</w:t>
      </w:r>
    </w:p>
    <w:p w:rsidR="00F058E5" w:rsidRPr="00FA14CB" w:rsidRDefault="00F058E5" w:rsidP="00F058E5">
      <w:pPr>
        <w:ind w:right="-142"/>
        <w:rPr>
          <w:i/>
        </w:rPr>
      </w:pPr>
      <w:r w:rsidRPr="00FA14CB">
        <w:rPr>
          <w:i/>
        </w:rPr>
        <w:t>.........................................................................</w:t>
      </w:r>
    </w:p>
    <w:p w:rsidR="00F058E5" w:rsidRDefault="00F058E5" w:rsidP="00F058E5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F058E5" w:rsidRDefault="00F058E5" w:rsidP="00F058E5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F058E5" w:rsidRDefault="00F058E5" w:rsidP="00F058E5">
      <w:pPr>
        <w:pStyle w:val="Nagwek6"/>
        <w:ind w:left="720"/>
      </w:pPr>
    </w:p>
    <w:p w:rsidR="00F058E5" w:rsidRDefault="00F058E5" w:rsidP="00F058E5">
      <w:pPr>
        <w:jc w:val="right"/>
        <w:outlineLvl w:val="0"/>
        <w:rPr>
          <w:b/>
        </w:rPr>
      </w:pPr>
    </w:p>
    <w:p w:rsidR="00F058E5" w:rsidRDefault="00F058E5" w:rsidP="00F058E5">
      <w:pPr>
        <w:jc w:val="center"/>
        <w:rPr>
          <w:b/>
        </w:rPr>
      </w:pPr>
      <w:r>
        <w:rPr>
          <w:b/>
        </w:rPr>
        <w:t xml:space="preserve">Wykaz  robót budowlanych </w:t>
      </w:r>
    </w:p>
    <w:p w:rsidR="00F058E5" w:rsidRDefault="00F058E5" w:rsidP="00F058E5">
      <w:pPr>
        <w:jc w:val="center"/>
        <w:rPr>
          <w:b/>
        </w:rPr>
      </w:pPr>
      <w:r>
        <w:rPr>
          <w:b/>
        </w:rPr>
        <w:t xml:space="preserve">wykonanych w okresie ostatnich pięciu lat przed upływem terminu składania ofert,                      a jeżeli okres prowadzenia działalności jest krótszy - w tym okresie, </w:t>
      </w:r>
    </w:p>
    <w:p w:rsidR="00F058E5" w:rsidRDefault="00F058E5" w:rsidP="00F058E5">
      <w:pPr>
        <w:jc w:val="both"/>
        <w:outlineLvl w:val="0"/>
      </w:pPr>
    </w:p>
    <w:p w:rsidR="00F058E5" w:rsidRDefault="00F058E5" w:rsidP="00F058E5"/>
    <w:tbl>
      <w:tblPr>
        <w:tblW w:w="9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6"/>
        <w:gridCol w:w="3174"/>
        <w:gridCol w:w="1620"/>
        <w:gridCol w:w="2700"/>
        <w:gridCol w:w="1843"/>
      </w:tblGrid>
      <w:tr w:rsidR="00F058E5" w:rsidTr="000221C3">
        <w:trPr>
          <w:trHeight w:val="1015"/>
        </w:trPr>
        <w:tc>
          <w:tcPr>
            <w:tcW w:w="496" w:type="dxa"/>
            <w:vAlign w:val="center"/>
          </w:tcPr>
          <w:p w:rsidR="00F058E5" w:rsidRDefault="00F058E5" w:rsidP="000221C3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3174" w:type="dxa"/>
            <w:vAlign w:val="center"/>
          </w:tcPr>
          <w:p w:rsidR="00F058E5" w:rsidRDefault="00F058E5" w:rsidP="000221C3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Nazwa  inwestycji i miejsce realizacji, rodzaj wykonanych robót</w:t>
            </w:r>
          </w:p>
        </w:tc>
        <w:tc>
          <w:tcPr>
            <w:tcW w:w="1620" w:type="dxa"/>
            <w:vAlign w:val="center"/>
          </w:tcPr>
          <w:p w:rsidR="00F058E5" w:rsidRDefault="00F058E5" w:rsidP="000221C3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Wartość zadania brutto [PLN]</w:t>
            </w:r>
          </w:p>
        </w:tc>
        <w:tc>
          <w:tcPr>
            <w:tcW w:w="2700" w:type="dxa"/>
            <w:vAlign w:val="center"/>
          </w:tcPr>
          <w:p w:rsidR="00F058E5" w:rsidRDefault="00F058E5" w:rsidP="000221C3">
            <w:pPr>
              <w:ind w:left="-70" w:right="-70"/>
              <w:jc w:val="center"/>
              <w:outlineLvl w:val="0"/>
              <w:rPr>
                <w:b/>
              </w:rPr>
            </w:pPr>
            <w:r>
              <w:rPr>
                <w:b/>
              </w:rPr>
              <w:t>Data wykonania</w:t>
            </w:r>
          </w:p>
          <w:p w:rsidR="00F058E5" w:rsidRDefault="00F058E5" w:rsidP="000221C3">
            <w:pPr>
              <w:ind w:left="-70" w:right="-70"/>
              <w:jc w:val="center"/>
              <w:outlineLvl w:val="0"/>
              <w:rPr>
                <w:b/>
              </w:rPr>
            </w:pPr>
            <w:r>
              <w:rPr>
                <w:b/>
              </w:rPr>
              <w:t>(zakończenia)</w:t>
            </w:r>
          </w:p>
        </w:tc>
        <w:tc>
          <w:tcPr>
            <w:tcW w:w="1843" w:type="dxa"/>
            <w:vAlign w:val="center"/>
          </w:tcPr>
          <w:p w:rsidR="00F058E5" w:rsidRDefault="00F058E5" w:rsidP="000221C3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 xml:space="preserve">Nazwa Zamawiającego  </w:t>
            </w:r>
          </w:p>
        </w:tc>
      </w:tr>
      <w:tr w:rsidR="00F058E5" w:rsidTr="000221C3">
        <w:tc>
          <w:tcPr>
            <w:tcW w:w="496" w:type="dxa"/>
            <w:tcBorders>
              <w:bottom w:val="double" w:sz="4" w:space="0" w:color="auto"/>
            </w:tcBorders>
            <w:vAlign w:val="center"/>
          </w:tcPr>
          <w:p w:rsidR="00F058E5" w:rsidRDefault="00F058E5" w:rsidP="000221C3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74" w:type="dxa"/>
            <w:tcBorders>
              <w:bottom w:val="double" w:sz="4" w:space="0" w:color="auto"/>
            </w:tcBorders>
            <w:vAlign w:val="center"/>
          </w:tcPr>
          <w:p w:rsidR="00F058E5" w:rsidRDefault="00F058E5" w:rsidP="000221C3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620" w:type="dxa"/>
            <w:tcBorders>
              <w:bottom w:val="double" w:sz="4" w:space="0" w:color="auto"/>
            </w:tcBorders>
            <w:vAlign w:val="center"/>
          </w:tcPr>
          <w:p w:rsidR="00F058E5" w:rsidRDefault="00F058E5" w:rsidP="000221C3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700" w:type="dxa"/>
            <w:tcBorders>
              <w:bottom w:val="double" w:sz="4" w:space="0" w:color="auto"/>
            </w:tcBorders>
            <w:vAlign w:val="center"/>
          </w:tcPr>
          <w:p w:rsidR="00F058E5" w:rsidRDefault="00F058E5" w:rsidP="000221C3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:rsidR="00F058E5" w:rsidRDefault="00F058E5" w:rsidP="000221C3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</w:tr>
      <w:tr w:rsidR="00F058E5" w:rsidTr="000221C3">
        <w:tc>
          <w:tcPr>
            <w:tcW w:w="496" w:type="dxa"/>
            <w:tcBorders>
              <w:top w:val="double" w:sz="4" w:space="0" w:color="auto"/>
            </w:tcBorders>
          </w:tcPr>
          <w:p w:rsidR="00F058E5" w:rsidRDefault="00F058E5" w:rsidP="000221C3">
            <w:pPr>
              <w:jc w:val="center"/>
            </w:pPr>
          </w:p>
        </w:tc>
        <w:tc>
          <w:tcPr>
            <w:tcW w:w="3174" w:type="dxa"/>
            <w:tcBorders>
              <w:top w:val="double" w:sz="4" w:space="0" w:color="auto"/>
            </w:tcBorders>
          </w:tcPr>
          <w:p w:rsidR="00F058E5" w:rsidRDefault="00F058E5" w:rsidP="000221C3">
            <w:pPr>
              <w:jc w:val="center"/>
            </w:pPr>
          </w:p>
          <w:p w:rsidR="00F058E5" w:rsidRDefault="00F058E5" w:rsidP="000221C3">
            <w:pPr>
              <w:jc w:val="center"/>
            </w:pPr>
          </w:p>
          <w:p w:rsidR="00F058E5" w:rsidRDefault="00F058E5" w:rsidP="000221C3">
            <w:pPr>
              <w:jc w:val="center"/>
            </w:pPr>
          </w:p>
          <w:p w:rsidR="00F058E5" w:rsidRDefault="00F058E5" w:rsidP="000221C3">
            <w:pPr>
              <w:jc w:val="center"/>
            </w:pPr>
          </w:p>
          <w:p w:rsidR="00F058E5" w:rsidRDefault="00F058E5" w:rsidP="000221C3">
            <w:pPr>
              <w:jc w:val="center"/>
            </w:pPr>
          </w:p>
          <w:p w:rsidR="00F058E5" w:rsidRDefault="00F058E5" w:rsidP="000221C3">
            <w:pPr>
              <w:jc w:val="center"/>
            </w:pPr>
          </w:p>
        </w:tc>
        <w:tc>
          <w:tcPr>
            <w:tcW w:w="1620" w:type="dxa"/>
            <w:tcBorders>
              <w:top w:val="double" w:sz="4" w:space="0" w:color="auto"/>
            </w:tcBorders>
          </w:tcPr>
          <w:p w:rsidR="00F058E5" w:rsidRDefault="00F058E5" w:rsidP="000221C3">
            <w:pPr>
              <w:jc w:val="center"/>
            </w:pPr>
          </w:p>
          <w:p w:rsidR="00F058E5" w:rsidRDefault="00F058E5" w:rsidP="000221C3">
            <w:pPr>
              <w:jc w:val="center"/>
            </w:pPr>
          </w:p>
          <w:p w:rsidR="00F058E5" w:rsidRDefault="00F058E5" w:rsidP="000221C3">
            <w:pPr>
              <w:jc w:val="center"/>
            </w:pPr>
          </w:p>
          <w:p w:rsidR="00F058E5" w:rsidRDefault="00F058E5" w:rsidP="000221C3">
            <w:pPr>
              <w:jc w:val="center"/>
            </w:pPr>
          </w:p>
          <w:p w:rsidR="00F058E5" w:rsidRDefault="00F058E5" w:rsidP="000221C3">
            <w:pPr>
              <w:jc w:val="center"/>
            </w:pPr>
          </w:p>
        </w:tc>
        <w:tc>
          <w:tcPr>
            <w:tcW w:w="2700" w:type="dxa"/>
            <w:tcBorders>
              <w:top w:val="double" w:sz="4" w:space="0" w:color="auto"/>
            </w:tcBorders>
          </w:tcPr>
          <w:p w:rsidR="00F058E5" w:rsidRDefault="00F058E5" w:rsidP="000221C3">
            <w:pPr>
              <w:jc w:val="center"/>
            </w:pPr>
          </w:p>
          <w:p w:rsidR="00F058E5" w:rsidRDefault="00F058E5" w:rsidP="000221C3">
            <w:pPr>
              <w:jc w:val="center"/>
            </w:pPr>
          </w:p>
          <w:p w:rsidR="00F058E5" w:rsidRDefault="00F058E5" w:rsidP="000221C3">
            <w:pPr>
              <w:jc w:val="center"/>
            </w:pPr>
          </w:p>
          <w:p w:rsidR="00F058E5" w:rsidRDefault="00F058E5" w:rsidP="000221C3">
            <w:pPr>
              <w:jc w:val="center"/>
            </w:pPr>
          </w:p>
        </w:tc>
        <w:tc>
          <w:tcPr>
            <w:tcW w:w="1843" w:type="dxa"/>
            <w:tcBorders>
              <w:top w:val="double" w:sz="4" w:space="0" w:color="auto"/>
            </w:tcBorders>
          </w:tcPr>
          <w:p w:rsidR="00F058E5" w:rsidRDefault="00F058E5" w:rsidP="000221C3">
            <w:pPr>
              <w:jc w:val="both"/>
              <w:outlineLvl w:val="0"/>
            </w:pPr>
          </w:p>
        </w:tc>
      </w:tr>
      <w:tr w:rsidR="00F058E5" w:rsidTr="000221C3">
        <w:tc>
          <w:tcPr>
            <w:tcW w:w="496" w:type="dxa"/>
          </w:tcPr>
          <w:p w:rsidR="00F058E5" w:rsidRDefault="00F058E5" w:rsidP="000221C3">
            <w:pPr>
              <w:jc w:val="both"/>
              <w:outlineLvl w:val="0"/>
            </w:pPr>
          </w:p>
        </w:tc>
        <w:tc>
          <w:tcPr>
            <w:tcW w:w="3174" w:type="dxa"/>
          </w:tcPr>
          <w:p w:rsidR="00F058E5" w:rsidRDefault="00F058E5" w:rsidP="000221C3">
            <w:pPr>
              <w:jc w:val="both"/>
              <w:outlineLvl w:val="0"/>
            </w:pPr>
          </w:p>
          <w:p w:rsidR="00F058E5" w:rsidRDefault="00F058E5" w:rsidP="000221C3">
            <w:pPr>
              <w:jc w:val="both"/>
              <w:outlineLvl w:val="0"/>
            </w:pPr>
          </w:p>
          <w:p w:rsidR="00F058E5" w:rsidRDefault="00F058E5" w:rsidP="000221C3">
            <w:pPr>
              <w:jc w:val="both"/>
              <w:outlineLvl w:val="0"/>
            </w:pPr>
          </w:p>
          <w:p w:rsidR="00F058E5" w:rsidRDefault="00F058E5" w:rsidP="000221C3">
            <w:pPr>
              <w:jc w:val="both"/>
              <w:outlineLvl w:val="0"/>
            </w:pPr>
          </w:p>
          <w:p w:rsidR="00F058E5" w:rsidRDefault="00F058E5" w:rsidP="000221C3">
            <w:pPr>
              <w:jc w:val="both"/>
              <w:outlineLvl w:val="0"/>
            </w:pPr>
          </w:p>
          <w:p w:rsidR="00F058E5" w:rsidRDefault="00F058E5" w:rsidP="000221C3">
            <w:pPr>
              <w:jc w:val="both"/>
              <w:outlineLvl w:val="0"/>
            </w:pPr>
          </w:p>
          <w:p w:rsidR="00F058E5" w:rsidRDefault="00F058E5" w:rsidP="000221C3">
            <w:pPr>
              <w:jc w:val="both"/>
              <w:outlineLvl w:val="0"/>
            </w:pPr>
          </w:p>
        </w:tc>
        <w:tc>
          <w:tcPr>
            <w:tcW w:w="1620" w:type="dxa"/>
          </w:tcPr>
          <w:p w:rsidR="00F058E5" w:rsidRDefault="00F058E5" w:rsidP="000221C3">
            <w:pPr>
              <w:jc w:val="both"/>
              <w:outlineLvl w:val="0"/>
            </w:pPr>
          </w:p>
        </w:tc>
        <w:tc>
          <w:tcPr>
            <w:tcW w:w="2700" w:type="dxa"/>
          </w:tcPr>
          <w:p w:rsidR="00F058E5" w:rsidRDefault="00F058E5" w:rsidP="000221C3">
            <w:pPr>
              <w:jc w:val="both"/>
              <w:outlineLvl w:val="0"/>
            </w:pPr>
          </w:p>
        </w:tc>
        <w:tc>
          <w:tcPr>
            <w:tcW w:w="1843" w:type="dxa"/>
          </w:tcPr>
          <w:p w:rsidR="00F058E5" w:rsidRDefault="00F058E5" w:rsidP="000221C3">
            <w:pPr>
              <w:jc w:val="both"/>
              <w:outlineLvl w:val="0"/>
            </w:pPr>
          </w:p>
        </w:tc>
      </w:tr>
      <w:tr w:rsidR="00F058E5" w:rsidTr="000221C3">
        <w:tc>
          <w:tcPr>
            <w:tcW w:w="496" w:type="dxa"/>
          </w:tcPr>
          <w:p w:rsidR="00F058E5" w:rsidRDefault="00F058E5" w:rsidP="000221C3">
            <w:pPr>
              <w:jc w:val="both"/>
              <w:outlineLvl w:val="0"/>
            </w:pPr>
          </w:p>
        </w:tc>
        <w:tc>
          <w:tcPr>
            <w:tcW w:w="3174" w:type="dxa"/>
          </w:tcPr>
          <w:p w:rsidR="00F058E5" w:rsidRDefault="00F058E5" w:rsidP="000221C3">
            <w:pPr>
              <w:jc w:val="both"/>
              <w:outlineLvl w:val="0"/>
            </w:pPr>
          </w:p>
          <w:p w:rsidR="00F058E5" w:rsidRDefault="00F058E5" w:rsidP="000221C3">
            <w:pPr>
              <w:jc w:val="both"/>
              <w:outlineLvl w:val="0"/>
            </w:pPr>
          </w:p>
          <w:p w:rsidR="00F058E5" w:rsidRDefault="00F058E5" w:rsidP="000221C3">
            <w:pPr>
              <w:jc w:val="both"/>
              <w:outlineLvl w:val="0"/>
            </w:pPr>
          </w:p>
          <w:p w:rsidR="00F058E5" w:rsidRDefault="00F058E5" w:rsidP="000221C3">
            <w:pPr>
              <w:jc w:val="both"/>
              <w:outlineLvl w:val="0"/>
            </w:pPr>
          </w:p>
          <w:p w:rsidR="00F058E5" w:rsidRDefault="00F058E5" w:rsidP="000221C3">
            <w:pPr>
              <w:jc w:val="both"/>
              <w:outlineLvl w:val="0"/>
            </w:pPr>
          </w:p>
          <w:p w:rsidR="00F058E5" w:rsidRDefault="00F058E5" w:rsidP="000221C3">
            <w:pPr>
              <w:jc w:val="both"/>
              <w:outlineLvl w:val="0"/>
            </w:pPr>
          </w:p>
          <w:p w:rsidR="00F058E5" w:rsidRDefault="00F058E5" w:rsidP="000221C3">
            <w:pPr>
              <w:jc w:val="both"/>
              <w:outlineLvl w:val="0"/>
            </w:pPr>
          </w:p>
        </w:tc>
        <w:tc>
          <w:tcPr>
            <w:tcW w:w="1620" w:type="dxa"/>
          </w:tcPr>
          <w:p w:rsidR="00F058E5" w:rsidRDefault="00F058E5" w:rsidP="000221C3">
            <w:pPr>
              <w:jc w:val="both"/>
              <w:outlineLvl w:val="0"/>
            </w:pPr>
          </w:p>
        </w:tc>
        <w:tc>
          <w:tcPr>
            <w:tcW w:w="2700" w:type="dxa"/>
          </w:tcPr>
          <w:p w:rsidR="00F058E5" w:rsidRDefault="00F058E5" w:rsidP="000221C3">
            <w:pPr>
              <w:jc w:val="both"/>
              <w:outlineLvl w:val="0"/>
            </w:pPr>
          </w:p>
        </w:tc>
        <w:tc>
          <w:tcPr>
            <w:tcW w:w="1843" w:type="dxa"/>
          </w:tcPr>
          <w:p w:rsidR="00F058E5" w:rsidRDefault="00F058E5" w:rsidP="000221C3">
            <w:pPr>
              <w:jc w:val="both"/>
              <w:outlineLvl w:val="0"/>
            </w:pPr>
          </w:p>
        </w:tc>
      </w:tr>
    </w:tbl>
    <w:p w:rsidR="00F058E5" w:rsidRDefault="00F058E5" w:rsidP="00F058E5">
      <w:pPr>
        <w:jc w:val="both"/>
        <w:outlineLvl w:val="0"/>
        <w:rPr>
          <w:b/>
        </w:rPr>
      </w:pPr>
    </w:p>
    <w:p w:rsidR="00F058E5" w:rsidRDefault="00F058E5" w:rsidP="00F058E5">
      <w:pPr>
        <w:spacing w:line="360" w:lineRule="auto"/>
        <w:jc w:val="both"/>
        <w:outlineLvl w:val="0"/>
        <w:rPr>
          <w:b/>
          <w:sz w:val="28"/>
          <w:szCs w:val="28"/>
          <w:u w:val="single"/>
        </w:rPr>
      </w:pPr>
      <w:r w:rsidRPr="004973DD">
        <w:rPr>
          <w:b/>
          <w:sz w:val="28"/>
          <w:szCs w:val="28"/>
          <w:u w:val="single"/>
        </w:rPr>
        <w:t>Uwaga:</w:t>
      </w:r>
    </w:p>
    <w:p w:rsidR="00F058E5" w:rsidRPr="002215AA" w:rsidRDefault="00F058E5" w:rsidP="00F058E5">
      <w:pPr>
        <w:jc w:val="both"/>
        <w:outlineLvl w:val="0"/>
        <w:rPr>
          <w:sz w:val="22"/>
          <w:szCs w:val="22"/>
        </w:rPr>
      </w:pPr>
      <w:r w:rsidRPr="002215AA">
        <w:rPr>
          <w:sz w:val="22"/>
          <w:szCs w:val="22"/>
        </w:rPr>
        <w:t xml:space="preserve">Do wykazu  należy załączyć dowody określające czy roboty zostały wykonane w sposób należyty oraz wskazujące czy zostały wykonane zgodnie z </w:t>
      </w:r>
      <w:r>
        <w:rPr>
          <w:sz w:val="22"/>
          <w:szCs w:val="22"/>
        </w:rPr>
        <w:t>przepisami prawa budowlanego i prawidłowo ukończone</w:t>
      </w:r>
      <w:r w:rsidRPr="002215AA">
        <w:rPr>
          <w:sz w:val="22"/>
          <w:szCs w:val="22"/>
        </w:rPr>
        <w:t xml:space="preserve"> (poświadczenia, referencje, protokoły odbioru itp.) </w:t>
      </w:r>
    </w:p>
    <w:p w:rsidR="00F058E5" w:rsidRPr="00BA2FC4" w:rsidRDefault="00F058E5" w:rsidP="00F058E5">
      <w:pPr>
        <w:jc w:val="both"/>
        <w:outlineLvl w:val="0"/>
        <w:rPr>
          <w:bCs/>
        </w:rPr>
      </w:pPr>
      <w:r w:rsidRPr="002215AA">
        <w:rPr>
          <w:sz w:val="22"/>
          <w:szCs w:val="22"/>
        </w:rPr>
        <w:t xml:space="preserve">Dokumenty winny być złożone  w formie </w:t>
      </w:r>
      <w:r w:rsidRPr="002215AA">
        <w:rPr>
          <w:bCs/>
          <w:sz w:val="22"/>
          <w:szCs w:val="22"/>
        </w:rPr>
        <w:t>oryginału lub k</w:t>
      </w:r>
      <w:r>
        <w:rPr>
          <w:bCs/>
          <w:sz w:val="22"/>
          <w:szCs w:val="22"/>
        </w:rPr>
        <w:t>opii poświadczonej „za zgodność</w:t>
      </w:r>
      <w:r w:rsidRPr="002215AA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                          </w:t>
      </w:r>
      <w:r w:rsidRPr="002215AA">
        <w:rPr>
          <w:bCs/>
          <w:sz w:val="22"/>
          <w:szCs w:val="22"/>
        </w:rPr>
        <w:t>z oryginałem” przez Wykonawcę</w:t>
      </w:r>
      <w:r w:rsidRPr="00BA2FC4">
        <w:rPr>
          <w:bCs/>
        </w:rPr>
        <w:t>.</w:t>
      </w:r>
    </w:p>
    <w:p w:rsidR="00F058E5" w:rsidRDefault="00F058E5" w:rsidP="00F058E5">
      <w:pPr>
        <w:tabs>
          <w:tab w:val="left" w:pos="5100"/>
        </w:tabs>
        <w:ind w:right="-30"/>
        <w:rPr>
          <w:sz w:val="16"/>
          <w:szCs w:val="16"/>
        </w:rPr>
      </w:pPr>
    </w:p>
    <w:p w:rsidR="00F058E5" w:rsidRDefault="00F058E5" w:rsidP="00F058E5">
      <w:pPr>
        <w:tabs>
          <w:tab w:val="left" w:pos="5100"/>
        </w:tabs>
        <w:ind w:right="-30"/>
        <w:rPr>
          <w:sz w:val="16"/>
          <w:szCs w:val="16"/>
        </w:rPr>
      </w:pPr>
    </w:p>
    <w:p w:rsidR="00F058E5" w:rsidRDefault="00F058E5" w:rsidP="00F058E5">
      <w:pPr>
        <w:tabs>
          <w:tab w:val="left" w:pos="5100"/>
        </w:tabs>
        <w:ind w:right="-30"/>
        <w:rPr>
          <w:sz w:val="16"/>
          <w:szCs w:val="16"/>
        </w:rPr>
      </w:pPr>
    </w:p>
    <w:p w:rsidR="00F058E5" w:rsidRDefault="00F058E5" w:rsidP="00F058E5">
      <w:pPr>
        <w:tabs>
          <w:tab w:val="left" w:pos="5100"/>
        </w:tabs>
        <w:ind w:right="-30"/>
        <w:rPr>
          <w:sz w:val="16"/>
          <w:szCs w:val="16"/>
        </w:rPr>
      </w:pPr>
    </w:p>
    <w:p w:rsidR="00F058E5" w:rsidRDefault="00F058E5" w:rsidP="00F058E5">
      <w:pPr>
        <w:autoSpaceDE w:val="0"/>
        <w:autoSpaceDN w:val="0"/>
        <w:adjustRightInd w:val="0"/>
        <w:spacing w:line="276" w:lineRule="auto"/>
        <w:ind w:left="4248" w:firstLine="708"/>
        <w:rPr>
          <w:sz w:val="22"/>
          <w:szCs w:val="22"/>
        </w:rPr>
      </w:pPr>
      <w:r>
        <w:rPr>
          <w:sz w:val="22"/>
          <w:szCs w:val="22"/>
        </w:rPr>
        <w:t>……………………………………..……</w:t>
      </w:r>
    </w:p>
    <w:p w:rsidR="00F058E5" w:rsidRPr="007C3D26" w:rsidRDefault="00F058E5" w:rsidP="00F058E5">
      <w:pPr>
        <w:ind w:left="5400" w:right="70"/>
        <w:jc w:val="center"/>
        <w:rPr>
          <w:i/>
          <w:sz w:val="18"/>
          <w:szCs w:val="18"/>
        </w:rPr>
      </w:pPr>
      <w:r w:rsidRPr="00B64807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F058E5" w:rsidRDefault="00F058E5" w:rsidP="00F058E5">
      <w:pPr>
        <w:tabs>
          <w:tab w:val="left" w:pos="5100"/>
        </w:tabs>
        <w:ind w:right="-30"/>
        <w:rPr>
          <w:sz w:val="16"/>
          <w:szCs w:val="16"/>
        </w:rPr>
      </w:pPr>
      <w:r>
        <w:rPr>
          <w:sz w:val="16"/>
          <w:szCs w:val="16"/>
        </w:rPr>
        <w:t xml:space="preserve">          .....................................................................</w:t>
      </w:r>
      <w:r>
        <w:rPr>
          <w:sz w:val="16"/>
          <w:szCs w:val="16"/>
        </w:rPr>
        <w:tab/>
        <w:t xml:space="preserve">                     </w:t>
      </w:r>
    </w:p>
    <w:p w:rsidR="00F058E5" w:rsidRPr="00603812" w:rsidRDefault="00F058E5" w:rsidP="00603812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Miejscowość, data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</w:t>
      </w:r>
    </w:p>
    <w:sectPr w:rsidR="00F058E5" w:rsidRPr="00603812" w:rsidSect="000428A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7653" w:rsidRDefault="00F27653" w:rsidP="005746DD">
      <w:r>
        <w:separator/>
      </w:r>
    </w:p>
  </w:endnote>
  <w:endnote w:type="continuationSeparator" w:id="0">
    <w:p w:rsidR="00F27653" w:rsidRDefault="00F27653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2651876"/>
      <w:docPartObj>
        <w:docPartGallery w:val="Page Numbers (Bottom of Page)"/>
        <w:docPartUnique/>
      </w:docPartObj>
    </w:sdtPr>
    <w:sdtContent>
      <w:p w:rsidR="00FE2BE7" w:rsidRDefault="00D00FB1">
        <w:pPr>
          <w:pStyle w:val="Stopka"/>
          <w:jc w:val="center"/>
        </w:pPr>
        <w:fldSimple w:instr=" PAGE   \* MERGEFORMAT ">
          <w:r w:rsidR="009C02CD">
            <w:rPr>
              <w:noProof/>
            </w:rPr>
            <w:t>1</w:t>
          </w:r>
        </w:fldSimple>
      </w:p>
    </w:sdtContent>
  </w:sdt>
  <w:p w:rsidR="00FE2BE7" w:rsidRDefault="00FE2BE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7653" w:rsidRDefault="00F27653" w:rsidP="005746DD"/>
  </w:footnote>
  <w:footnote w:type="continuationSeparator" w:id="0">
    <w:p w:rsidR="00F27653" w:rsidRDefault="00F27653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2E00C20"/>
    <w:multiLevelType w:val="hybridMultilevel"/>
    <w:tmpl w:val="430C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64372F"/>
    <w:multiLevelType w:val="hybridMultilevel"/>
    <w:tmpl w:val="4A8A0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1DFE6020"/>
    <w:multiLevelType w:val="hybridMultilevel"/>
    <w:tmpl w:val="6C464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7D7069"/>
    <w:multiLevelType w:val="hybridMultilevel"/>
    <w:tmpl w:val="63BEEB78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7">
    <w:nsid w:val="23F77177"/>
    <w:multiLevelType w:val="hybridMultilevel"/>
    <w:tmpl w:val="70D0640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1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D51355C"/>
    <w:multiLevelType w:val="hybridMultilevel"/>
    <w:tmpl w:val="FF4A7CC0"/>
    <w:lvl w:ilvl="0" w:tplc="4E3EF6E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2345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93141E5"/>
    <w:multiLevelType w:val="hybridMultilevel"/>
    <w:tmpl w:val="544AF77C"/>
    <w:lvl w:ilvl="0" w:tplc="15BA00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8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8690A89"/>
    <w:multiLevelType w:val="multilevel"/>
    <w:tmpl w:val="250C82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0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6AA7448F"/>
    <w:multiLevelType w:val="hybridMultilevel"/>
    <w:tmpl w:val="C35EA98A"/>
    <w:lvl w:ilvl="0" w:tplc="FFFFFFFF">
      <w:start w:val="1"/>
      <w:numFmt w:val="upperRoman"/>
      <w:lvlText w:val="%1."/>
      <w:lvlJc w:val="left"/>
      <w:pPr>
        <w:tabs>
          <w:tab w:val="num" w:pos="1351"/>
        </w:tabs>
        <w:ind w:left="1351" w:hanging="72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31"/>
        </w:tabs>
        <w:ind w:left="243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51"/>
        </w:tabs>
        <w:ind w:left="315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71"/>
        </w:tabs>
        <w:ind w:left="387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91"/>
        </w:tabs>
        <w:ind w:left="459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11"/>
        </w:tabs>
        <w:ind w:left="531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31"/>
        </w:tabs>
        <w:ind w:left="603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51"/>
        </w:tabs>
        <w:ind w:left="6751" w:hanging="180"/>
      </w:pPr>
    </w:lvl>
  </w:abstractNum>
  <w:abstractNum w:abstractNumId="47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4"/>
  </w:num>
  <w:num w:numId="2">
    <w:abstractNumId w:val="1"/>
  </w:num>
  <w:num w:numId="3">
    <w:abstractNumId w:val="12"/>
  </w:num>
  <w:num w:numId="4">
    <w:abstractNumId w:val="33"/>
  </w:num>
  <w:num w:numId="5">
    <w:abstractNumId w:val="48"/>
  </w:num>
  <w:num w:numId="6">
    <w:abstractNumId w:val="29"/>
  </w:num>
  <w:num w:numId="7">
    <w:abstractNumId w:val="47"/>
  </w:num>
  <w:num w:numId="8">
    <w:abstractNumId w:val="15"/>
  </w:num>
  <w:num w:numId="9">
    <w:abstractNumId w:val="14"/>
  </w:num>
  <w:num w:numId="10">
    <w:abstractNumId w:val="25"/>
  </w:num>
  <w:num w:numId="11">
    <w:abstractNumId w:val="18"/>
  </w:num>
  <w:num w:numId="12">
    <w:abstractNumId w:val="11"/>
  </w:num>
  <w:num w:numId="13">
    <w:abstractNumId w:val="7"/>
  </w:num>
  <w:num w:numId="14">
    <w:abstractNumId w:val="51"/>
  </w:num>
  <w:num w:numId="15">
    <w:abstractNumId w:val="31"/>
  </w:num>
  <w:num w:numId="16">
    <w:abstractNumId w:val="44"/>
  </w:num>
  <w:num w:numId="17">
    <w:abstractNumId w:val="28"/>
  </w:num>
  <w:num w:numId="18">
    <w:abstractNumId w:val="21"/>
  </w:num>
  <w:num w:numId="19">
    <w:abstractNumId w:val="37"/>
  </w:num>
  <w:num w:numId="20">
    <w:abstractNumId w:val="10"/>
  </w:num>
  <w:num w:numId="21">
    <w:abstractNumId w:val="40"/>
  </w:num>
  <w:num w:numId="22">
    <w:abstractNumId w:val="9"/>
  </w:num>
  <w:num w:numId="23">
    <w:abstractNumId w:val="22"/>
  </w:num>
  <w:num w:numId="24">
    <w:abstractNumId w:val="43"/>
  </w:num>
  <w:num w:numId="25">
    <w:abstractNumId w:val="8"/>
  </w:num>
  <w:num w:numId="26">
    <w:abstractNumId w:val="36"/>
  </w:num>
  <w:num w:numId="27">
    <w:abstractNumId w:val="46"/>
  </w:num>
  <w:num w:numId="28">
    <w:abstractNumId w:val="26"/>
  </w:num>
  <w:num w:numId="2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0"/>
  </w:num>
  <w:num w:numId="40">
    <w:abstractNumId w:val="39"/>
  </w:num>
  <w:num w:numId="41">
    <w:abstractNumId w:val="3"/>
  </w:num>
  <w:num w:numId="42">
    <w:abstractNumId w:val="19"/>
  </w:num>
  <w:num w:numId="43">
    <w:abstractNumId w:val="2"/>
  </w:num>
  <w:num w:numId="44">
    <w:abstractNumId w:val="4"/>
  </w:num>
  <w:num w:numId="45">
    <w:abstractNumId w:val="5"/>
  </w:num>
  <w:num w:numId="46">
    <w:abstractNumId w:val="20"/>
  </w:num>
  <w:num w:numId="47">
    <w:abstractNumId w:val="30"/>
  </w:num>
  <w:num w:numId="48">
    <w:abstractNumId w:val="13"/>
  </w:num>
  <w:num w:numId="49">
    <w:abstractNumId w:val="23"/>
  </w:num>
  <w:num w:numId="50">
    <w:abstractNumId w:val="32"/>
  </w:num>
  <w:num w:numId="51">
    <w:abstractNumId w:val="38"/>
  </w:num>
  <w:num w:numId="52">
    <w:abstractNumId w:val="17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221C3"/>
    <w:rsid w:val="000244D1"/>
    <w:rsid w:val="00034C52"/>
    <w:rsid w:val="000410A5"/>
    <w:rsid w:val="000428AB"/>
    <w:rsid w:val="00047A75"/>
    <w:rsid w:val="00054406"/>
    <w:rsid w:val="00063B7F"/>
    <w:rsid w:val="00074B28"/>
    <w:rsid w:val="00074F89"/>
    <w:rsid w:val="00076AF3"/>
    <w:rsid w:val="00085DCD"/>
    <w:rsid w:val="000E2A84"/>
    <w:rsid w:val="000E4305"/>
    <w:rsid w:val="000F5FD0"/>
    <w:rsid w:val="00107D93"/>
    <w:rsid w:val="001207D9"/>
    <w:rsid w:val="001240C6"/>
    <w:rsid w:val="00126B3C"/>
    <w:rsid w:val="0014088E"/>
    <w:rsid w:val="001412DD"/>
    <w:rsid w:val="00141CCD"/>
    <w:rsid w:val="0015084E"/>
    <w:rsid w:val="00167786"/>
    <w:rsid w:val="00176EDD"/>
    <w:rsid w:val="0018585C"/>
    <w:rsid w:val="001938EA"/>
    <w:rsid w:val="00195B0A"/>
    <w:rsid w:val="001A4E64"/>
    <w:rsid w:val="001A54A1"/>
    <w:rsid w:val="001C0A9B"/>
    <w:rsid w:val="001C22A9"/>
    <w:rsid w:val="001E48CB"/>
    <w:rsid w:val="001F1238"/>
    <w:rsid w:val="001F529A"/>
    <w:rsid w:val="002003D5"/>
    <w:rsid w:val="0020542C"/>
    <w:rsid w:val="002110C8"/>
    <w:rsid w:val="0022751A"/>
    <w:rsid w:val="00233BBB"/>
    <w:rsid w:val="00261E81"/>
    <w:rsid w:val="00265155"/>
    <w:rsid w:val="002807A2"/>
    <w:rsid w:val="00285D99"/>
    <w:rsid w:val="0029000C"/>
    <w:rsid w:val="00297C0D"/>
    <w:rsid w:val="002B155D"/>
    <w:rsid w:val="002B15A5"/>
    <w:rsid w:val="002B4363"/>
    <w:rsid w:val="002B56F7"/>
    <w:rsid w:val="002C3BBE"/>
    <w:rsid w:val="002C4F61"/>
    <w:rsid w:val="002D09D0"/>
    <w:rsid w:val="002D3990"/>
    <w:rsid w:val="002D4C65"/>
    <w:rsid w:val="002D62D6"/>
    <w:rsid w:val="002E279B"/>
    <w:rsid w:val="002E49C4"/>
    <w:rsid w:val="002F08E7"/>
    <w:rsid w:val="003077DC"/>
    <w:rsid w:val="00311FBA"/>
    <w:rsid w:val="00322C9F"/>
    <w:rsid w:val="0032732F"/>
    <w:rsid w:val="003303F4"/>
    <w:rsid w:val="003310BF"/>
    <w:rsid w:val="00347965"/>
    <w:rsid w:val="00356EC4"/>
    <w:rsid w:val="0036153C"/>
    <w:rsid w:val="0036164A"/>
    <w:rsid w:val="003715D4"/>
    <w:rsid w:val="0039262F"/>
    <w:rsid w:val="00392AAA"/>
    <w:rsid w:val="003A5B3F"/>
    <w:rsid w:val="003C1F63"/>
    <w:rsid w:val="003C3925"/>
    <w:rsid w:val="003D048E"/>
    <w:rsid w:val="003D5F84"/>
    <w:rsid w:val="003F3166"/>
    <w:rsid w:val="004118AC"/>
    <w:rsid w:val="0041629F"/>
    <w:rsid w:val="00420A90"/>
    <w:rsid w:val="00444C4C"/>
    <w:rsid w:val="00462D3E"/>
    <w:rsid w:val="004631BE"/>
    <w:rsid w:val="0046551E"/>
    <w:rsid w:val="004711EE"/>
    <w:rsid w:val="00475BCB"/>
    <w:rsid w:val="004831FF"/>
    <w:rsid w:val="00487817"/>
    <w:rsid w:val="0049676E"/>
    <w:rsid w:val="004A449C"/>
    <w:rsid w:val="004B68AA"/>
    <w:rsid w:val="004C14A8"/>
    <w:rsid w:val="004C2350"/>
    <w:rsid w:val="004E522E"/>
    <w:rsid w:val="00503D97"/>
    <w:rsid w:val="00537C0F"/>
    <w:rsid w:val="00544F3B"/>
    <w:rsid w:val="00544FBD"/>
    <w:rsid w:val="00552205"/>
    <w:rsid w:val="0057281B"/>
    <w:rsid w:val="00572AD3"/>
    <w:rsid w:val="00573090"/>
    <w:rsid w:val="005746DD"/>
    <w:rsid w:val="00576C8F"/>
    <w:rsid w:val="00584D17"/>
    <w:rsid w:val="00585A0C"/>
    <w:rsid w:val="00595E06"/>
    <w:rsid w:val="005A689F"/>
    <w:rsid w:val="005B3A73"/>
    <w:rsid w:val="005B3E68"/>
    <w:rsid w:val="005F52EE"/>
    <w:rsid w:val="00603812"/>
    <w:rsid w:val="00605AE9"/>
    <w:rsid w:val="00607B98"/>
    <w:rsid w:val="00617C9E"/>
    <w:rsid w:val="00640715"/>
    <w:rsid w:val="00642FAC"/>
    <w:rsid w:val="00650635"/>
    <w:rsid w:val="00654C50"/>
    <w:rsid w:val="0066318A"/>
    <w:rsid w:val="00664DCB"/>
    <w:rsid w:val="00673BEE"/>
    <w:rsid w:val="00675BEC"/>
    <w:rsid w:val="00681BE4"/>
    <w:rsid w:val="00687FE8"/>
    <w:rsid w:val="00695D1B"/>
    <w:rsid w:val="006A1A25"/>
    <w:rsid w:val="006B19A8"/>
    <w:rsid w:val="006B2DDE"/>
    <w:rsid w:val="006D4295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1E9B"/>
    <w:rsid w:val="007C36BC"/>
    <w:rsid w:val="007E63F6"/>
    <w:rsid w:val="00802720"/>
    <w:rsid w:val="008073CB"/>
    <w:rsid w:val="00807C33"/>
    <w:rsid w:val="00810781"/>
    <w:rsid w:val="00810C77"/>
    <w:rsid w:val="00824082"/>
    <w:rsid w:val="00824690"/>
    <w:rsid w:val="00834768"/>
    <w:rsid w:val="00843782"/>
    <w:rsid w:val="008438E5"/>
    <w:rsid w:val="00860C90"/>
    <w:rsid w:val="0088435A"/>
    <w:rsid w:val="00892DF9"/>
    <w:rsid w:val="008A12F1"/>
    <w:rsid w:val="008A75FF"/>
    <w:rsid w:val="008B5189"/>
    <w:rsid w:val="008C43F6"/>
    <w:rsid w:val="008D156E"/>
    <w:rsid w:val="008D2E8D"/>
    <w:rsid w:val="008D4535"/>
    <w:rsid w:val="008D4A58"/>
    <w:rsid w:val="008E665E"/>
    <w:rsid w:val="0090207D"/>
    <w:rsid w:val="0090343F"/>
    <w:rsid w:val="00924797"/>
    <w:rsid w:val="009345D6"/>
    <w:rsid w:val="0096578A"/>
    <w:rsid w:val="00966F60"/>
    <w:rsid w:val="0097284F"/>
    <w:rsid w:val="00972F60"/>
    <w:rsid w:val="00973A1C"/>
    <w:rsid w:val="00982A4E"/>
    <w:rsid w:val="00993AB7"/>
    <w:rsid w:val="0099485B"/>
    <w:rsid w:val="0099550A"/>
    <w:rsid w:val="009A3E8D"/>
    <w:rsid w:val="009B2AE3"/>
    <w:rsid w:val="009C02CD"/>
    <w:rsid w:val="009C2A48"/>
    <w:rsid w:val="009C6FB6"/>
    <w:rsid w:val="009D0EA2"/>
    <w:rsid w:val="009D3F8E"/>
    <w:rsid w:val="009F59F0"/>
    <w:rsid w:val="00A16A1C"/>
    <w:rsid w:val="00A179D1"/>
    <w:rsid w:val="00A33994"/>
    <w:rsid w:val="00A35675"/>
    <w:rsid w:val="00A361FA"/>
    <w:rsid w:val="00A535C4"/>
    <w:rsid w:val="00A60068"/>
    <w:rsid w:val="00A64C51"/>
    <w:rsid w:val="00A86340"/>
    <w:rsid w:val="00A92973"/>
    <w:rsid w:val="00AA6463"/>
    <w:rsid w:val="00AC75A3"/>
    <w:rsid w:val="00AD1EA1"/>
    <w:rsid w:val="00AD7FD0"/>
    <w:rsid w:val="00B1555D"/>
    <w:rsid w:val="00B2213C"/>
    <w:rsid w:val="00B26617"/>
    <w:rsid w:val="00B368FB"/>
    <w:rsid w:val="00B45719"/>
    <w:rsid w:val="00B54B53"/>
    <w:rsid w:val="00B71C98"/>
    <w:rsid w:val="00B76014"/>
    <w:rsid w:val="00B81834"/>
    <w:rsid w:val="00B84C38"/>
    <w:rsid w:val="00B85309"/>
    <w:rsid w:val="00B86D1E"/>
    <w:rsid w:val="00B87EDE"/>
    <w:rsid w:val="00B91355"/>
    <w:rsid w:val="00B941B0"/>
    <w:rsid w:val="00BA2091"/>
    <w:rsid w:val="00BB6B23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44916"/>
    <w:rsid w:val="00C544A9"/>
    <w:rsid w:val="00C5699A"/>
    <w:rsid w:val="00C62D29"/>
    <w:rsid w:val="00C661D6"/>
    <w:rsid w:val="00C765A8"/>
    <w:rsid w:val="00C8067D"/>
    <w:rsid w:val="00C95F88"/>
    <w:rsid w:val="00CB23AA"/>
    <w:rsid w:val="00CB4D28"/>
    <w:rsid w:val="00CC32CD"/>
    <w:rsid w:val="00CE6F29"/>
    <w:rsid w:val="00CF2877"/>
    <w:rsid w:val="00D000A9"/>
    <w:rsid w:val="00D00FB1"/>
    <w:rsid w:val="00D0238C"/>
    <w:rsid w:val="00D1083F"/>
    <w:rsid w:val="00D24952"/>
    <w:rsid w:val="00D327F8"/>
    <w:rsid w:val="00D41EB9"/>
    <w:rsid w:val="00D424B6"/>
    <w:rsid w:val="00D64F6F"/>
    <w:rsid w:val="00D6618D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4084"/>
    <w:rsid w:val="00DD5845"/>
    <w:rsid w:val="00DD67BA"/>
    <w:rsid w:val="00E002AB"/>
    <w:rsid w:val="00E12FAA"/>
    <w:rsid w:val="00E14C26"/>
    <w:rsid w:val="00E47657"/>
    <w:rsid w:val="00E564C6"/>
    <w:rsid w:val="00E74B4C"/>
    <w:rsid w:val="00E80440"/>
    <w:rsid w:val="00E964A0"/>
    <w:rsid w:val="00E96507"/>
    <w:rsid w:val="00EA3A1C"/>
    <w:rsid w:val="00EB101C"/>
    <w:rsid w:val="00EB52C8"/>
    <w:rsid w:val="00EC4D17"/>
    <w:rsid w:val="00EE1CAF"/>
    <w:rsid w:val="00EE7020"/>
    <w:rsid w:val="00F02494"/>
    <w:rsid w:val="00F032DA"/>
    <w:rsid w:val="00F04E38"/>
    <w:rsid w:val="00F058E5"/>
    <w:rsid w:val="00F27653"/>
    <w:rsid w:val="00F5643B"/>
    <w:rsid w:val="00F606CC"/>
    <w:rsid w:val="00F630D8"/>
    <w:rsid w:val="00F72C06"/>
    <w:rsid w:val="00F801DC"/>
    <w:rsid w:val="00F80E08"/>
    <w:rsid w:val="00FB0580"/>
    <w:rsid w:val="00FB752B"/>
    <w:rsid w:val="00FC03B5"/>
    <w:rsid w:val="00FE2BE7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058E5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8">
    <w:name w:val="heading 8"/>
    <w:basedOn w:val="Normalny"/>
    <w:next w:val="Normalny"/>
    <w:link w:val="Nagwek8Znak"/>
    <w:qFormat/>
    <w:rsid w:val="00F058E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058E5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F058E5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F058E5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F058E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F058E5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058E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F058E5"/>
  </w:style>
  <w:style w:type="paragraph" w:customStyle="1" w:styleId="WW-Tekstpodstawowy3">
    <w:name w:val="WW-Tekst podstawowy 3"/>
    <w:basedOn w:val="Normalny"/>
    <w:rsid w:val="00F058E5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F058E5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F058E5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F058E5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F058E5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F058E5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Normalny"/>
    <w:uiPriority w:val="99"/>
    <w:rsid w:val="00F058E5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F058E5"/>
    <w:pPr>
      <w:spacing w:before="60" w:after="60"/>
      <w:ind w:left="851" w:hanging="295"/>
      <w:jc w:val="both"/>
    </w:pPr>
  </w:style>
  <w:style w:type="paragraph" w:customStyle="1" w:styleId="text">
    <w:name w:val="text"/>
    <w:rsid w:val="00F058E5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character" w:styleId="Uwydatnienie">
    <w:name w:val="Emphasis"/>
    <w:basedOn w:val="Domylnaczcionkaakapitu"/>
    <w:uiPriority w:val="20"/>
    <w:qFormat/>
    <w:rsid w:val="00F058E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6A44EE-C6EA-4258-BDA7-E343E3925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3</cp:revision>
  <cp:lastPrinted>2020-11-25T10:40:00Z</cp:lastPrinted>
  <dcterms:created xsi:type="dcterms:W3CDTF">2020-11-25T11:48:00Z</dcterms:created>
  <dcterms:modified xsi:type="dcterms:W3CDTF">2020-11-25T11:49:00Z</dcterms:modified>
</cp:coreProperties>
</file>