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603812" w:rsidRDefault="00F058E5" w:rsidP="00603812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058E5" w:rsidRDefault="00F058E5" w:rsidP="00F058E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058E5" w:rsidRDefault="00F058E5" w:rsidP="00603812">
      <w:pPr>
        <w:spacing w:line="360" w:lineRule="auto"/>
        <w:outlineLvl w:val="0"/>
      </w:pPr>
    </w:p>
    <w:p w:rsidR="00F058E5" w:rsidRDefault="00F058E5" w:rsidP="00F058E5">
      <w:pPr>
        <w:jc w:val="center"/>
        <w:outlineLvl w:val="0"/>
      </w:pPr>
    </w:p>
    <w:p w:rsidR="00F058E5" w:rsidRDefault="00F058E5" w:rsidP="00F058E5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F058E5" w:rsidRDefault="00F058E5" w:rsidP="00F058E5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F058E5" w:rsidRDefault="00F058E5" w:rsidP="00F058E5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F058E5" w:rsidTr="000221C3">
        <w:tc>
          <w:tcPr>
            <w:tcW w:w="1985" w:type="dxa"/>
            <w:vAlign w:val="center"/>
          </w:tcPr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  <w:r>
              <w:rPr>
                <w:sz w:val="22"/>
                <w:szCs w:val="22"/>
              </w:rPr>
              <w:t xml:space="preserve">Imię </w:t>
            </w:r>
          </w:p>
          <w:p w:rsidR="00F058E5" w:rsidRDefault="00F058E5" w:rsidP="000221C3">
            <w:pPr>
              <w:jc w:val="center"/>
            </w:pPr>
            <w:r>
              <w:rPr>
                <w:sz w:val="22"/>
                <w:szCs w:val="22"/>
              </w:rPr>
              <w:t>i nazwisko</w:t>
            </w:r>
          </w:p>
          <w:p w:rsidR="00F058E5" w:rsidRDefault="00F058E5" w:rsidP="000221C3">
            <w:pPr>
              <w:jc w:val="center"/>
            </w:pPr>
          </w:p>
        </w:tc>
        <w:tc>
          <w:tcPr>
            <w:tcW w:w="2126" w:type="dxa"/>
            <w:vAlign w:val="center"/>
          </w:tcPr>
          <w:p w:rsidR="00F058E5" w:rsidRDefault="00F058E5" w:rsidP="000221C3">
            <w:pPr>
              <w:jc w:val="center"/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F058E5" w:rsidRDefault="00F058E5" w:rsidP="000221C3">
            <w:pPr>
              <w:jc w:val="center"/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F058E5" w:rsidRDefault="00F058E5" w:rsidP="000221C3"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F058E5" w:rsidRDefault="00F058E5" w:rsidP="000221C3">
            <w:pPr>
              <w:rPr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F058E5" w:rsidTr="000221C3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F058E5" w:rsidTr="000221C3">
        <w:tc>
          <w:tcPr>
            <w:tcW w:w="1985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  <w:rPr>
                <w:sz w:val="23"/>
              </w:rPr>
            </w:pPr>
          </w:p>
          <w:p w:rsidR="00F058E5" w:rsidRDefault="00F058E5" w:rsidP="000221C3">
            <w:pPr>
              <w:jc w:val="center"/>
              <w:rPr>
                <w:sz w:val="23"/>
              </w:rPr>
            </w:pPr>
          </w:p>
          <w:p w:rsidR="00F058E5" w:rsidRDefault="00F058E5" w:rsidP="000221C3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spacing w:before="120"/>
              <w:jc w:val="center"/>
              <w:rPr>
                <w:sz w:val="23"/>
              </w:rPr>
            </w:pPr>
          </w:p>
          <w:p w:rsidR="00F058E5" w:rsidRDefault="00F058E5" w:rsidP="000221C3">
            <w:pPr>
              <w:spacing w:before="120"/>
              <w:jc w:val="center"/>
              <w:rPr>
                <w:sz w:val="23"/>
              </w:rPr>
            </w:pPr>
          </w:p>
          <w:p w:rsidR="00F058E5" w:rsidRDefault="00F058E5" w:rsidP="000221C3">
            <w:pPr>
              <w:spacing w:before="120"/>
              <w:jc w:val="center"/>
              <w:rPr>
                <w:sz w:val="23"/>
              </w:rPr>
            </w:pPr>
          </w:p>
          <w:p w:rsidR="00F058E5" w:rsidRDefault="00F058E5" w:rsidP="000221C3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  <w:rPr>
                <w:sz w:val="23"/>
              </w:rPr>
            </w:pPr>
          </w:p>
          <w:p w:rsidR="00F058E5" w:rsidRDefault="00F058E5" w:rsidP="000221C3">
            <w:pPr>
              <w:jc w:val="center"/>
              <w:rPr>
                <w:sz w:val="23"/>
              </w:rPr>
            </w:pPr>
          </w:p>
          <w:p w:rsidR="00F058E5" w:rsidRDefault="00F058E5" w:rsidP="000221C3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rPr>
                <w:sz w:val="23"/>
              </w:rPr>
            </w:pPr>
          </w:p>
          <w:p w:rsidR="00F058E5" w:rsidRDefault="00F058E5" w:rsidP="000221C3">
            <w:pPr>
              <w:rPr>
                <w:sz w:val="23"/>
              </w:rPr>
            </w:pPr>
          </w:p>
          <w:p w:rsidR="00F058E5" w:rsidRDefault="00F058E5" w:rsidP="000221C3">
            <w:pPr>
              <w:rPr>
                <w:sz w:val="23"/>
              </w:rPr>
            </w:pPr>
          </w:p>
          <w:p w:rsidR="00F058E5" w:rsidRDefault="00F058E5" w:rsidP="000221C3">
            <w:pPr>
              <w:rPr>
                <w:sz w:val="23"/>
              </w:rPr>
            </w:pPr>
          </w:p>
        </w:tc>
      </w:tr>
      <w:tr w:rsidR="00F058E5" w:rsidTr="000221C3">
        <w:tc>
          <w:tcPr>
            <w:tcW w:w="1985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2126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2552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3057" w:type="dxa"/>
          </w:tcPr>
          <w:p w:rsidR="00F058E5" w:rsidRDefault="00F058E5" w:rsidP="000221C3"/>
        </w:tc>
      </w:tr>
      <w:tr w:rsidR="00F058E5" w:rsidTr="000221C3">
        <w:tc>
          <w:tcPr>
            <w:tcW w:w="1985" w:type="dxa"/>
          </w:tcPr>
          <w:p w:rsidR="00F058E5" w:rsidRDefault="00F058E5" w:rsidP="000221C3"/>
        </w:tc>
        <w:tc>
          <w:tcPr>
            <w:tcW w:w="2126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2552" w:type="dxa"/>
          </w:tcPr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  <w:p w:rsidR="00F058E5" w:rsidRDefault="00F058E5" w:rsidP="000221C3"/>
        </w:tc>
        <w:tc>
          <w:tcPr>
            <w:tcW w:w="3057" w:type="dxa"/>
          </w:tcPr>
          <w:p w:rsidR="00F058E5" w:rsidRDefault="00F058E5" w:rsidP="000221C3"/>
        </w:tc>
      </w:tr>
    </w:tbl>
    <w:p w:rsidR="00F058E5" w:rsidRDefault="00F058E5" w:rsidP="00603812">
      <w:pPr>
        <w:pStyle w:val="Nagwek"/>
        <w:tabs>
          <w:tab w:val="clear" w:pos="9072"/>
        </w:tabs>
        <w:jc w:val="both"/>
        <w:outlineLvl w:val="0"/>
      </w:pPr>
    </w:p>
    <w:p w:rsidR="00603812" w:rsidRDefault="00603812" w:rsidP="0060381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058E5" w:rsidRDefault="00F058E5" w:rsidP="00F058E5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058E5" w:rsidRDefault="00F058E5" w:rsidP="00F058E5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F058E5" w:rsidRPr="00D8327A" w:rsidRDefault="00F058E5" w:rsidP="00F058E5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F058E5" w:rsidRDefault="00F058E5" w:rsidP="00F058E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F058E5" w:rsidRPr="0010728F" w:rsidRDefault="00F058E5" w:rsidP="00F058E5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F058E5" w:rsidRDefault="00F058E5" w:rsidP="00F058E5">
      <w:pPr>
        <w:jc w:val="right"/>
        <w:rPr>
          <w:b/>
          <w:i/>
        </w:rPr>
      </w:pPr>
    </w:p>
    <w:p w:rsidR="00F058E5" w:rsidRPr="00130726" w:rsidRDefault="00F058E5" w:rsidP="00F058E5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F058E5" w:rsidRPr="00130726" w:rsidRDefault="00F058E5" w:rsidP="00F058E5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356EC4" w:rsidRPr="000428AB" w:rsidRDefault="00356EC4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356EC4" w:rsidRPr="000428AB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653" w:rsidRDefault="00F27653" w:rsidP="005746DD">
      <w:r>
        <w:separator/>
      </w:r>
    </w:p>
  </w:endnote>
  <w:endnote w:type="continuationSeparator" w:id="0">
    <w:p w:rsidR="00F27653" w:rsidRDefault="00F2765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FE2BE7" w:rsidRDefault="002E0B48">
        <w:pPr>
          <w:pStyle w:val="Stopka"/>
          <w:jc w:val="center"/>
        </w:pPr>
        <w:fldSimple w:instr=" PAGE   \* MERGEFORMAT ">
          <w:r w:rsidR="007F31D5">
            <w:rPr>
              <w:noProof/>
            </w:rPr>
            <w:t>1</w:t>
          </w:r>
        </w:fldSimple>
      </w:p>
    </w:sdtContent>
  </w:sdt>
  <w:p w:rsidR="00FE2BE7" w:rsidRDefault="00FE2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653" w:rsidRDefault="00F27653" w:rsidP="005746DD"/>
  </w:footnote>
  <w:footnote w:type="continuationSeparator" w:id="0">
    <w:p w:rsidR="00F27653" w:rsidRDefault="00F2765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02BB"/>
    <w:rsid w:val="00034C52"/>
    <w:rsid w:val="000410A5"/>
    <w:rsid w:val="000428AB"/>
    <w:rsid w:val="00047A75"/>
    <w:rsid w:val="00054406"/>
    <w:rsid w:val="00063B7F"/>
    <w:rsid w:val="00074B28"/>
    <w:rsid w:val="00074F89"/>
    <w:rsid w:val="00076AF3"/>
    <w:rsid w:val="00085DCD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0B48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E63F6"/>
    <w:rsid w:val="007F31D5"/>
    <w:rsid w:val="00802720"/>
    <w:rsid w:val="008073CB"/>
    <w:rsid w:val="00807C33"/>
    <w:rsid w:val="00810781"/>
    <w:rsid w:val="00810C77"/>
    <w:rsid w:val="00824082"/>
    <w:rsid w:val="00824690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92973"/>
    <w:rsid w:val="00AA6463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A3A1C"/>
    <w:rsid w:val="00EB101C"/>
    <w:rsid w:val="00EB52C8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9974CA-264D-45B3-AFCA-9B06D5120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2020-11-25T10:40:00Z</cp:lastPrinted>
  <dcterms:created xsi:type="dcterms:W3CDTF">2020-11-25T11:49:00Z</dcterms:created>
  <dcterms:modified xsi:type="dcterms:W3CDTF">2020-11-25T11:50:00Z</dcterms:modified>
</cp:coreProperties>
</file>