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6EC4" w:rsidRDefault="00356EC4" w:rsidP="00D362F3">
      <w:pPr>
        <w:spacing w:line="360" w:lineRule="auto"/>
        <w:jc w:val="right"/>
        <w:rPr>
          <w:b/>
          <w:i/>
        </w:rPr>
      </w:pPr>
      <w:r w:rsidRPr="00CC5EDC">
        <w:rPr>
          <w:b/>
          <w:i/>
        </w:rPr>
        <w:t>Załącznik Nr 11 do SIWZ</w:t>
      </w:r>
    </w:p>
    <w:p w:rsidR="00356EC4" w:rsidRPr="00CC5EDC" w:rsidRDefault="00356EC4" w:rsidP="00356EC4">
      <w:pPr>
        <w:spacing w:line="360" w:lineRule="auto"/>
        <w:jc w:val="right"/>
        <w:rPr>
          <w:b/>
          <w:i/>
        </w:rPr>
      </w:pPr>
    </w:p>
    <w:p w:rsidR="00356EC4" w:rsidRDefault="00356EC4" w:rsidP="00356EC4">
      <w:pPr>
        <w:spacing w:line="360" w:lineRule="auto"/>
        <w:jc w:val="center"/>
        <w:rPr>
          <w:b/>
          <w:sz w:val="28"/>
          <w:szCs w:val="28"/>
          <w:u w:val="single"/>
        </w:rPr>
      </w:pPr>
    </w:p>
    <w:p w:rsidR="00356EC4" w:rsidRPr="002878A2" w:rsidRDefault="00356EC4" w:rsidP="00356EC4">
      <w:pPr>
        <w:spacing w:after="240" w:line="360" w:lineRule="auto"/>
        <w:jc w:val="center"/>
        <w:rPr>
          <w:b/>
          <w:sz w:val="28"/>
          <w:szCs w:val="28"/>
          <w:u w:val="single"/>
        </w:rPr>
      </w:pPr>
      <w:r w:rsidRPr="002878A2">
        <w:rPr>
          <w:b/>
          <w:sz w:val="28"/>
          <w:szCs w:val="28"/>
          <w:u w:val="single"/>
        </w:rPr>
        <w:t>Dodatkowe wyjaśnienia dot. dokumentacji  technicznej</w:t>
      </w:r>
    </w:p>
    <w:p w:rsidR="00356EC4" w:rsidRPr="002878A2" w:rsidRDefault="00356EC4" w:rsidP="00356EC4">
      <w:pPr>
        <w:spacing w:line="360" w:lineRule="auto"/>
      </w:pPr>
    </w:p>
    <w:p w:rsidR="00356EC4" w:rsidRDefault="00356EC4" w:rsidP="00356EC4">
      <w:pPr>
        <w:spacing w:after="120" w:line="276" w:lineRule="auto"/>
        <w:jc w:val="both"/>
      </w:pPr>
      <w:r w:rsidRPr="002878A2">
        <w:t xml:space="preserve">1. </w:t>
      </w:r>
      <w:r>
        <w:t>Charakterystyka urządzenia „</w:t>
      </w:r>
      <w:r w:rsidRPr="002878A2">
        <w:t xml:space="preserve">Stolik metalowy </w:t>
      </w:r>
      <w:r>
        <w:t>z czterema siedziskami” (poz. 7                   w Przedmiarze robót)  przedstawiona w załączniku nr 1 do niniejszych wyjaśnień.</w:t>
      </w:r>
    </w:p>
    <w:p w:rsidR="00356EC4" w:rsidRDefault="00356EC4" w:rsidP="00356EC4">
      <w:pPr>
        <w:spacing w:after="120" w:line="276" w:lineRule="auto"/>
        <w:jc w:val="both"/>
      </w:pPr>
      <w:r>
        <w:t>2. Charakterystyka urządzenia „Stolik metalowo-drewniany” (pozycja 8 w Przedmiarze robót) przedstawiona w załączniku nr 2 do niniejszych wyjaśnień.</w:t>
      </w:r>
    </w:p>
    <w:p w:rsidR="00356EC4" w:rsidRDefault="00356EC4" w:rsidP="00356EC4">
      <w:pPr>
        <w:spacing w:after="120" w:line="276" w:lineRule="auto"/>
        <w:jc w:val="both"/>
      </w:pPr>
      <w:r>
        <w:t>3. Charakterystyka urządzenia „Ławka metalowa z drewnianym siedziskiem” (pozycja 35              w Przedmiarze robót) przedstawiona w załączniku nr 3 do niniejszych wyjaśnień.</w:t>
      </w:r>
    </w:p>
    <w:p w:rsidR="00356EC4" w:rsidRDefault="00356EC4" w:rsidP="00356EC4">
      <w:pPr>
        <w:spacing w:after="120" w:line="276" w:lineRule="auto"/>
        <w:jc w:val="both"/>
      </w:pPr>
      <w:r>
        <w:t xml:space="preserve">4. Niniejsze zamówienie zakłada </w:t>
      </w:r>
      <w:r w:rsidRPr="002878A2">
        <w:rPr>
          <w:b/>
          <w:u w:val="single"/>
        </w:rPr>
        <w:t>zakup i montaż</w:t>
      </w:r>
      <w:r>
        <w:t xml:space="preserve"> urządzeń siłowych i urządzeń dodatkowych.</w:t>
      </w:r>
    </w:p>
    <w:p w:rsidR="00356EC4" w:rsidRDefault="00356EC4" w:rsidP="00356EC4">
      <w:pPr>
        <w:spacing w:after="120" w:line="276" w:lineRule="auto"/>
        <w:jc w:val="both"/>
      </w:pPr>
      <w:r>
        <w:t>5. Pielęgnacja trawy na boisku – poza obowiązkami Wykonawcy.</w:t>
      </w:r>
    </w:p>
    <w:p w:rsidR="00356EC4" w:rsidRDefault="00356EC4" w:rsidP="00356EC4">
      <w:pPr>
        <w:spacing w:after="120" w:line="276" w:lineRule="auto"/>
        <w:jc w:val="both"/>
      </w:pPr>
      <w:r>
        <w:t xml:space="preserve">6. </w:t>
      </w:r>
      <w:r w:rsidRPr="0083260F">
        <w:t xml:space="preserve">Nawierzchnia poliuretanowa bezrozpuszczalnikowa samopoziomująca się dwuskładnikowa nawierzchnia poliuretanowa o długoterminowej elastyczności. (sugerowany podstawowy składnik </w:t>
      </w:r>
      <w:proofErr w:type="spellStart"/>
      <w:r w:rsidRPr="0083260F">
        <w:t>Chemal</w:t>
      </w:r>
      <w:proofErr w:type="spellEnd"/>
      <w:r w:rsidRPr="0083260F">
        <w:t xml:space="preserve"> PW 2 AB lub równoważne).</w:t>
      </w:r>
    </w:p>
    <w:p w:rsidR="00356EC4" w:rsidRPr="00217DD2" w:rsidRDefault="00356EC4" w:rsidP="00356EC4">
      <w:pPr>
        <w:spacing w:after="120" w:line="276" w:lineRule="auto"/>
        <w:jc w:val="both"/>
      </w:pPr>
      <w:r w:rsidRPr="00217DD2">
        <w:t>7. Nawierzchnia przy siłowni zewnętrznej jako nawierzchnia bezpieczna np. nawierzchnia poliuretanowa.</w:t>
      </w:r>
    </w:p>
    <w:p w:rsidR="00356EC4" w:rsidRPr="00217DD2" w:rsidRDefault="00356EC4" w:rsidP="00356EC4">
      <w:pPr>
        <w:spacing w:line="276" w:lineRule="auto"/>
        <w:jc w:val="both"/>
      </w:pPr>
      <w:r w:rsidRPr="00217DD2">
        <w:rPr>
          <w:color w:val="2D2D2D"/>
          <w:shd w:val="clear" w:color="auto" w:fill="FFFFFF"/>
        </w:rPr>
        <w:t xml:space="preserve">Chodzi o </w:t>
      </w:r>
      <w:r w:rsidRPr="00217DD2">
        <w:t xml:space="preserve">nawierzchnię poliuretanową otrzymywaną wielowarstwowo, w zależności od grubości jaką chcemy uzyskać. Warstwę spodnią wykonywaną w dwóch lub trzech etapach stanowi mieszanina granulatu gumowego </w:t>
      </w:r>
      <w:proofErr w:type="spellStart"/>
      <w:r w:rsidRPr="00217DD2">
        <w:t>zespojonego</w:t>
      </w:r>
      <w:proofErr w:type="spellEnd"/>
      <w:r w:rsidRPr="00217DD2">
        <w:t xml:space="preserve"> tworzywem poliuretanowym, warstwa wierzchnia to granulat EPDM zatopiony w tworzywie PU. Łączna grubość nawierzchni zawiera się w przedziale 10-25 mm, w zależności od wymagań Inwestora.</w:t>
      </w:r>
    </w:p>
    <w:p w:rsidR="00356EC4" w:rsidRDefault="00356EC4" w:rsidP="00356EC4">
      <w:pPr>
        <w:spacing w:line="276" w:lineRule="auto"/>
        <w:jc w:val="both"/>
      </w:pPr>
      <w:r w:rsidRPr="00217DD2">
        <w:t>Przykładowe wykonanie warstw nawierzchni poliuretanowej .</w:t>
      </w:r>
    </w:p>
    <w:p w:rsidR="00356EC4" w:rsidRPr="00217DD2" w:rsidRDefault="00356EC4" w:rsidP="00356EC4">
      <w:pPr>
        <w:spacing w:line="276" w:lineRule="auto"/>
        <w:jc w:val="both"/>
      </w:pPr>
    </w:p>
    <w:p w:rsidR="00356EC4" w:rsidRDefault="00356EC4" w:rsidP="00356EC4">
      <w:r>
        <w:rPr>
          <w:noProof/>
        </w:rPr>
        <w:drawing>
          <wp:inline distT="0" distB="0" distL="0" distR="0">
            <wp:extent cx="5760720" cy="1498118"/>
            <wp:effectExtent l="19050" t="0" r="0" b="0"/>
            <wp:docPr id="4" name="Obraz 1" descr="C:\Users\adm\Desktop\1111\allegro\wędki\kołowrotek\Nowy folder\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\Desktop\1111\allegro\wędki\kołowrotek\Nowy folder\1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981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6EC4" w:rsidRDefault="00356EC4" w:rsidP="00356EC4"/>
    <w:p w:rsidR="00356EC4" w:rsidRDefault="00356EC4" w:rsidP="00356EC4"/>
    <w:p w:rsidR="00356EC4" w:rsidRDefault="00356EC4" w:rsidP="00356EC4">
      <w:pPr>
        <w:spacing w:after="120"/>
      </w:pPr>
      <w:r>
        <w:t>8.  Układ warstw nawierzchni bieżni oraz nawierzchni pod siłownią zewnętrzną zgodnie z częścią rysunkową projektu budowlanego.</w:t>
      </w:r>
    </w:p>
    <w:p w:rsidR="00356EC4" w:rsidRDefault="00356EC4" w:rsidP="00356EC4">
      <w:pPr>
        <w:spacing w:after="120"/>
      </w:pPr>
      <w:r>
        <w:t>9. Projekt budowlany nie przewiduje wykonania drenażu.</w:t>
      </w:r>
    </w:p>
    <w:p w:rsidR="00356EC4" w:rsidRDefault="00356EC4" w:rsidP="00356EC4">
      <w:pPr>
        <w:spacing w:after="360" w:line="276" w:lineRule="auto"/>
        <w:jc w:val="both"/>
      </w:pPr>
      <w:r>
        <w:lastRenderedPageBreak/>
        <w:t>10. Minimalne parametry techniczne projektowanej nawierzchni poliuretanowej:</w:t>
      </w:r>
    </w:p>
    <w:p w:rsidR="00356EC4" w:rsidRPr="002878A2" w:rsidRDefault="00356EC4" w:rsidP="00356EC4">
      <w:pPr>
        <w:spacing w:after="120" w:line="276" w:lineRule="auto"/>
        <w:jc w:val="both"/>
      </w:pPr>
      <w:r w:rsidRPr="00217DD2">
        <w:rPr>
          <w:noProof/>
        </w:rPr>
        <w:drawing>
          <wp:inline distT="0" distB="0" distL="0" distR="0">
            <wp:extent cx="4276725" cy="4574037"/>
            <wp:effectExtent l="19050" t="0" r="9525" b="0"/>
            <wp:docPr id="5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45740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6EC4" w:rsidRPr="000428AB" w:rsidRDefault="00356EC4" w:rsidP="00E96507">
      <w:pPr>
        <w:spacing w:line="360" w:lineRule="auto"/>
        <w:rPr>
          <w:rFonts w:ascii="Arial" w:hAnsi="Arial" w:cs="Arial"/>
          <w:b/>
          <w:u w:val="single"/>
        </w:rPr>
      </w:pPr>
    </w:p>
    <w:sectPr w:rsidR="00356EC4" w:rsidRPr="000428AB" w:rsidSect="000428AB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7653" w:rsidRDefault="00F27653" w:rsidP="005746DD">
      <w:r>
        <w:separator/>
      </w:r>
    </w:p>
  </w:endnote>
  <w:endnote w:type="continuationSeparator" w:id="0">
    <w:p w:rsidR="00F27653" w:rsidRDefault="00F27653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72651876"/>
      <w:docPartObj>
        <w:docPartGallery w:val="Page Numbers (Bottom of Page)"/>
        <w:docPartUnique/>
      </w:docPartObj>
    </w:sdtPr>
    <w:sdtContent>
      <w:p w:rsidR="00FE2BE7" w:rsidRDefault="00580A96">
        <w:pPr>
          <w:pStyle w:val="Stopka"/>
          <w:jc w:val="center"/>
        </w:pPr>
        <w:fldSimple w:instr=" PAGE   \* MERGEFORMAT ">
          <w:r w:rsidR="00D362F3">
            <w:rPr>
              <w:noProof/>
            </w:rPr>
            <w:t>2</w:t>
          </w:r>
        </w:fldSimple>
      </w:p>
    </w:sdtContent>
  </w:sdt>
  <w:p w:rsidR="00FE2BE7" w:rsidRDefault="00FE2BE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7653" w:rsidRDefault="00F27653" w:rsidP="005746DD"/>
  </w:footnote>
  <w:footnote w:type="continuationSeparator" w:id="0">
    <w:p w:rsidR="00F27653" w:rsidRDefault="00F27653" w:rsidP="005746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>
    <w:nsid w:val="0000000B"/>
    <w:multiLevelType w:val="multilevel"/>
    <w:tmpl w:val="0000000B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6">
    <w:nsid w:val="0191404E"/>
    <w:multiLevelType w:val="hybridMultilevel"/>
    <w:tmpl w:val="89A64C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2E00C20"/>
    <w:multiLevelType w:val="hybridMultilevel"/>
    <w:tmpl w:val="430CB7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A9538E9"/>
    <w:multiLevelType w:val="hybridMultilevel"/>
    <w:tmpl w:val="51F6C5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E1324F7"/>
    <w:multiLevelType w:val="hybridMultilevel"/>
    <w:tmpl w:val="6CEAE7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64372F"/>
    <w:multiLevelType w:val="hybridMultilevel"/>
    <w:tmpl w:val="4A8A0B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9132F37"/>
    <w:multiLevelType w:val="hybridMultilevel"/>
    <w:tmpl w:val="42ECDF7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1DFE6020"/>
    <w:multiLevelType w:val="hybridMultilevel"/>
    <w:tmpl w:val="6C464B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E1377D1"/>
    <w:multiLevelType w:val="hybridMultilevel"/>
    <w:tmpl w:val="F53CA3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7D7069"/>
    <w:multiLevelType w:val="hybridMultilevel"/>
    <w:tmpl w:val="63BEEB78"/>
    <w:lvl w:ilvl="0" w:tplc="FFFFFFFF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17">
    <w:nsid w:val="23F77177"/>
    <w:multiLevelType w:val="hybridMultilevel"/>
    <w:tmpl w:val="70D0640C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>
    <w:nsid w:val="26471F7C"/>
    <w:multiLevelType w:val="hybridMultilevel"/>
    <w:tmpl w:val="BFA259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6B23C9A"/>
    <w:multiLevelType w:val="hybridMultilevel"/>
    <w:tmpl w:val="B4BC24F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83D57A4"/>
    <w:multiLevelType w:val="hybridMultilevel"/>
    <w:tmpl w:val="F15E5396"/>
    <w:lvl w:ilvl="0" w:tplc="53FC5E24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1">
    <w:nsid w:val="2AC27E79"/>
    <w:multiLevelType w:val="hybridMultilevel"/>
    <w:tmpl w:val="352058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D51355C"/>
    <w:multiLevelType w:val="hybridMultilevel"/>
    <w:tmpl w:val="FF4A7CC0"/>
    <w:lvl w:ilvl="0" w:tplc="4E3EF6E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2345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>
    <w:nsid w:val="35B94966"/>
    <w:multiLevelType w:val="hybridMultilevel"/>
    <w:tmpl w:val="2E54C24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37E87D24"/>
    <w:multiLevelType w:val="hybridMultilevel"/>
    <w:tmpl w:val="548C0456"/>
    <w:lvl w:ilvl="0" w:tplc="29E0C1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393141E5"/>
    <w:multiLevelType w:val="hybridMultilevel"/>
    <w:tmpl w:val="544AF77C"/>
    <w:lvl w:ilvl="0" w:tplc="15BA00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41760DF0"/>
    <w:multiLevelType w:val="hybridMultilevel"/>
    <w:tmpl w:val="E8129524"/>
    <w:lvl w:ilvl="0" w:tplc="FFFFFFFF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8">
    <w:nsid w:val="42BA2ADD"/>
    <w:multiLevelType w:val="hybridMultilevel"/>
    <w:tmpl w:val="00A63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3CB0926"/>
    <w:multiLevelType w:val="hybridMultilevel"/>
    <w:tmpl w:val="42FC19F8"/>
    <w:lvl w:ilvl="0" w:tplc="4FE8F1B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743183B"/>
    <w:multiLevelType w:val="hybridMultilevel"/>
    <w:tmpl w:val="02D281E8"/>
    <w:lvl w:ilvl="0" w:tplc="A94A0CF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AD220BB"/>
    <w:multiLevelType w:val="hybridMultilevel"/>
    <w:tmpl w:val="A546E858"/>
    <w:lvl w:ilvl="0" w:tplc="D5469E7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4C0A574E"/>
    <w:multiLevelType w:val="hybridMultilevel"/>
    <w:tmpl w:val="32B0EFD6"/>
    <w:lvl w:ilvl="0" w:tplc="F4B68C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0A5C58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0BD2DBA"/>
    <w:multiLevelType w:val="hybridMultilevel"/>
    <w:tmpl w:val="FEA463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4545284"/>
    <w:multiLevelType w:val="hybridMultilevel"/>
    <w:tmpl w:val="21D663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8690A89"/>
    <w:multiLevelType w:val="multilevel"/>
    <w:tmpl w:val="250C82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9">
    <w:nsid w:val="5F353900"/>
    <w:multiLevelType w:val="hybridMultilevel"/>
    <w:tmpl w:val="F274DF84"/>
    <w:lvl w:ilvl="0" w:tplc="24A2E6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0">
    <w:nsid w:val="623138D5"/>
    <w:multiLevelType w:val="hybridMultilevel"/>
    <w:tmpl w:val="77D21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2423954"/>
    <w:multiLevelType w:val="hybridMultilevel"/>
    <w:tmpl w:val="3A8C7488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28F568B"/>
    <w:multiLevelType w:val="hybridMultilevel"/>
    <w:tmpl w:val="C1883506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5344948"/>
    <w:multiLevelType w:val="hybridMultilevel"/>
    <w:tmpl w:val="37481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6F63762"/>
    <w:multiLevelType w:val="hybridMultilevel"/>
    <w:tmpl w:val="ADB48436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6AA7448F"/>
    <w:multiLevelType w:val="hybridMultilevel"/>
    <w:tmpl w:val="C35EA98A"/>
    <w:lvl w:ilvl="0" w:tplc="FFFFFFFF">
      <w:start w:val="1"/>
      <w:numFmt w:val="upperRoman"/>
      <w:lvlText w:val="%1."/>
      <w:lvlJc w:val="left"/>
      <w:pPr>
        <w:tabs>
          <w:tab w:val="num" w:pos="1351"/>
        </w:tabs>
        <w:ind w:left="1351" w:hanging="72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31"/>
        </w:tabs>
        <w:ind w:left="2431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51"/>
        </w:tabs>
        <w:ind w:left="3151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71"/>
        </w:tabs>
        <w:ind w:left="3871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91"/>
        </w:tabs>
        <w:ind w:left="459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11"/>
        </w:tabs>
        <w:ind w:left="531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31"/>
        </w:tabs>
        <w:ind w:left="603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51"/>
        </w:tabs>
        <w:ind w:left="6751" w:hanging="180"/>
      </w:pPr>
    </w:lvl>
  </w:abstractNum>
  <w:abstractNum w:abstractNumId="47">
    <w:nsid w:val="6CE30B45"/>
    <w:multiLevelType w:val="hybridMultilevel"/>
    <w:tmpl w:val="EE5E1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3C9352E"/>
    <w:multiLevelType w:val="hybridMultilevel"/>
    <w:tmpl w:val="713A3F44"/>
    <w:lvl w:ilvl="0" w:tplc="7F8EE9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>
    <w:nsid w:val="776E0B4E"/>
    <w:multiLevelType w:val="hybridMultilevel"/>
    <w:tmpl w:val="C742AC6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7B037F71"/>
    <w:multiLevelType w:val="hybridMultilevel"/>
    <w:tmpl w:val="C2024B5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785"/>
        </w:tabs>
        <w:ind w:left="1785" w:hanging="705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7C2D1750"/>
    <w:multiLevelType w:val="hybridMultilevel"/>
    <w:tmpl w:val="B706F380"/>
    <w:lvl w:ilvl="0" w:tplc="B7B63C2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4"/>
  </w:num>
  <w:num w:numId="2">
    <w:abstractNumId w:val="1"/>
  </w:num>
  <w:num w:numId="3">
    <w:abstractNumId w:val="12"/>
  </w:num>
  <w:num w:numId="4">
    <w:abstractNumId w:val="33"/>
  </w:num>
  <w:num w:numId="5">
    <w:abstractNumId w:val="48"/>
  </w:num>
  <w:num w:numId="6">
    <w:abstractNumId w:val="29"/>
  </w:num>
  <w:num w:numId="7">
    <w:abstractNumId w:val="47"/>
  </w:num>
  <w:num w:numId="8">
    <w:abstractNumId w:val="15"/>
  </w:num>
  <w:num w:numId="9">
    <w:abstractNumId w:val="14"/>
  </w:num>
  <w:num w:numId="10">
    <w:abstractNumId w:val="25"/>
  </w:num>
  <w:num w:numId="11">
    <w:abstractNumId w:val="18"/>
  </w:num>
  <w:num w:numId="12">
    <w:abstractNumId w:val="11"/>
  </w:num>
  <w:num w:numId="13">
    <w:abstractNumId w:val="7"/>
  </w:num>
  <w:num w:numId="14">
    <w:abstractNumId w:val="51"/>
  </w:num>
  <w:num w:numId="15">
    <w:abstractNumId w:val="31"/>
  </w:num>
  <w:num w:numId="16">
    <w:abstractNumId w:val="44"/>
  </w:num>
  <w:num w:numId="17">
    <w:abstractNumId w:val="28"/>
  </w:num>
  <w:num w:numId="18">
    <w:abstractNumId w:val="21"/>
  </w:num>
  <w:num w:numId="19">
    <w:abstractNumId w:val="37"/>
  </w:num>
  <w:num w:numId="20">
    <w:abstractNumId w:val="10"/>
  </w:num>
  <w:num w:numId="21">
    <w:abstractNumId w:val="40"/>
  </w:num>
  <w:num w:numId="22">
    <w:abstractNumId w:val="9"/>
  </w:num>
  <w:num w:numId="23">
    <w:abstractNumId w:val="22"/>
  </w:num>
  <w:num w:numId="24">
    <w:abstractNumId w:val="43"/>
  </w:num>
  <w:num w:numId="25">
    <w:abstractNumId w:val="8"/>
  </w:num>
  <w:num w:numId="26">
    <w:abstractNumId w:val="36"/>
  </w:num>
  <w:num w:numId="27">
    <w:abstractNumId w:val="46"/>
  </w:num>
  <w:num w:numId="28">
    <w:abstractNumId w:val="26"/>
  </w:num>
  <w:num w:numId="2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0"/>
  </w:num>
  <w:num w:numId="40">
    <w:abstractNumId w:val="39"/>
  </w:num>
  <w:num w:numId="41">
    <w:abstractNumId w:val="3"/>
  </w:num>
  <w:num w:numId="42">
    <w:abstractNumId w:val="19"/>
  </w:num>
  <w:num w:numId="43">
    <w:abstractNumId w:val="2"/>
  </w:num>
  <w:num w:numId="44">
    <w:abstractNumId w:val="4"/>
  </w:num>
  <w:num w:numId="45">
    <w:abstractNumId w:val="5"/>
  </w:num>
  <w:num w:numId="46">
    <w:abstractNumId w:val="20"/>
  </w:num>
  <w:num w:numId="47">
    <w:abstractNumId w:val="30"/>
  </w:num>
  <w:num w:numId="48">
    <w:abstractNumId w:val="13"/>
  </w:num>
  <w:num w:numId="49">
    <w:abstractNumId w:val="23"/>
  </w:num>
  <w:num w:numId="50">
    <w:abstractNumId w:val="32"/>
  </w:num>
  <w:num w:numId="51">
    <w:abstractNumId w:val="38"/>
  </w:num>
  <w:num w:numId="52">
    <w:abstractNumId w:val="17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0459A"/>
    <w:rsid w:val="000221C3"/>
    <w:rsid w:val="000244D1"/>
    <w:rsid w:val="00034C52"/>
    <w:rsid w:val="000410A5"/>
    <w:rsid w:val="000428AB"/>
    <w:rsid w:val="00047A75"/>
    <w:rsid w:val="00054406"/>
    <w:rsid w:val="00063B7F"/>
    <w:rsid w:val="00074B28"/>
    <w:rsid w:val="00074F89"/>
    <w:rsid w:val="00076AF3"/>
    <w:rsid w:val="00085DCD"/>
    <w:rsid w:val="000E2A84"/>
    <w:rsid w:val="000E4305"/>
    <w:rsid w:val="000F5FD0"/>
    <w:rsid w:val="00107D93"/>
    <w:rsid w:val="001207D9"/>
    <w:rsid w:val="001240C6"/>
    <w:rsid w:val="00126B3C"/>
    <w:rsid w:val="0014088E"/>
    <w:rsid w:val="001412DD"/>
    <w:rsid w:val="00141CCD"/>
    <w:rsid w:val="0015084E"/>
    <w:rsid w:val="00167786"/>
    <w:rsid w:val="00176EDD"/>
    <w:rsid w:val="0018585C"/>
    <w:rsid w:val="001938EA"/>
    <w:rsid w:val="00195B0A"/>
    <w:rsid w:val="001A4E64"/>
    <w:rsid w:val="001A54A1"/>
    <w:rsid w:val="001C0A9B"/>
    <w:rsid w:val="001C22A9"/>
    <w:rsid w:val="001E48CB"/>
    <w:rsid w:val="001F1238"/>
    <w:rsid w:val="001F529A"/>
    <w:rsid w:val="002003D5"/>
    <w:rsid w:val="0020542C"/>
    <w:rsid w:val="002110C8"/>
    <w:rsid w:val="0022751A"/>
    <w:rsid w:val="00233BBB"/>
    <w:rsid w:val="00261E81"/>
    <w:rsid w:val="00265155"/>
    <w:rsid w:val="002807A2"/>
    <w:rsid w:val="00285D99"/>
    <w:rsid w:val="0029000C"/>
    <w:rsid w:val="00297C0D"/>
    <w:rsid w:val="002B155D"/>
    <w:rsid w:val="002B15A5"/>
    <w:rsid w:val="002B4363"/>
    <w:rsid w:val="002B56F7"/>
    <w:rsid w:val="002C3BBE"/>
    <w:rsid w:val="002C4F61"/>
    <w:rsid w:val="002D09D0"/>
    <w:rsid w:val="002D3990"/>
    <w:rsid w:val="002D4C65"/>
    <w:rsid w:val="002D62D6"/>
    <w:rsid w:val="002E279B"/>
    <w:rsid w:val="002E49C4"/>
    <w:rsid w:val="002F08E7"/>
    <w:rsid w:val="003077DC"/>
    <w:rsid w:val="00311FBA"/>
    <w:rsid w:val="00322C9F"/>
    <w:rsid w:val="0032732F"/>
    <w:rsid w:val="003303F4"/>
    <w:rsid w:val="003310BF"/>
    <w:rsid w:val="00347965"/>
    <w:rsid w:val="00356EC4"/>
    <w:rsid w:val="0036153C"/>
    <w:rsid w:val="0036164A"/>
    <w:rsid w:val="003715D4"/>
    <w:rsid w:val="0039262F"/>
    <w:rsid w:val="00392AAA"/>
    <w:rsid w:val="003A5B3F"/>
    <w:rsid w:val="003C1F63"/>
    <w:rsid w:val="003C3925"/>
    <w:rsid w:val="003D048E"/>
    <w:rsid w:val="003D5F84"/>
    <w:rsid w:val="003F3166"/>
    <w:rsid w:val="004118AC"/>
    <w:rsid w:val="0041629F"/>
    <w:rsid w:val="00420A90"/>
    <w:rsid w:val="00444C4C"/>
    <w:rsid w:val="00462D3E"/>
    <w:rsid w:val="004631BE"/>
    <w:rsid w:val="0046551E"/>
    <w:rsid w:val="004711EE"/>
    <w:rsid w:val="00475BCB"/>
    <w:rsid w:val="004831FF"/>
    <w:rsid w:val="00487817"/>
    <w:rsid w:val="0049676E"/>
    <w:rsid w:val="004A449C"/>
    <w:rsid w:val="004B68AA"/>
    <w:rsid w:val="004C14A8"/>
    <w:rsid w:val="004C2350"/>
    <w:rsid w:val="004E522E"/>
    <w:rsid w:val="00503D97"/>
    <w:rsid w:val="00537C0F"/>
    <w:rsid w:val="00544F3B"/>
    <w:rsid w:val="00544FBD"/>
    <w:rsid w:val="00552205"/>
    <w:rsid w:val="0057281B"/>
    <w:rsid w:val="00572AD3"/>
    <w:rsid w:val="00573090"/>
    <w:rsid w:val="005746DD"/>
    <w:rsid w:val="00576C8F"/>
    <w:rsid w:val="00580A96"/>
    <w:rsid w:val="00584D17"/>
    <w:rsid w:val="00585A0C"/>
    <w:rsid w:val="00595E06"/>
    <w:rsid w:val="005A689F"/>
    <w:rsid w:val="005B3A73"/>
    <w:rsid w:val="005B3E68"/>
    <w:rsid w:val="005F52EE"/>
    <w:rsid w:val="00603812"/>
    <w:rsid w:val="00605AE9"/>
    <w:rsid w:val="00607B98"/>
    <w:rsid w:val="00617C9E"/>
    <w:rsid w:val="00640715"/>
    <w:rsid w:val="00642FAC"/>
    <w:rsid w:val="00650635"/>
    <w:rsid w:val="00654C50"/>
    <w:rsid w:val="0066318A"/>
    <w:rsid w:val="00664DCB"/>
    <w:rsid w:val="00673BEE"/>
    <w:rsid w:val="00675BEC"/>
    <w:rsid w:val="00681BE4"/>
    <w:rsid w:val="00687FE8"/>
    <w:rsid w:val="00695D1B"/>
    <w:rsid w:val="006A1A25"/>
    <w:rsid w:val="006B2DDE"/>
    <w:rsid w:val="006D4295"/>
    <w:rsid w:val="006E4712"/>
    <w:rsid w:val="006F2C56"/>
    <w:rsid w:val="0072296A"/>
    <w:rsid w:val="007551EF"/>
    <w:rsid w:val="007610CE"/>
    <w:rsid w:val="00776CFC"/>
    <w:rsid w:val="00783E6D"/>
    <w:rsid w:val="00794BBC"/>
    <w:rsid w:val="007A5B93"/>
    <w:rsid w:val="007C1E9B"/>
    <w:rsid w:val="007C36BC"/>
    <w:rsid w:val="007E63F6"/>
    <w:rsid w:val="00802720"/>
    <w:rsid w:val="008073CB"/>
    <w:rsid w:val="00807C33"/>
    <w:rsid w:val="00810781"/>
    <w:rsid w:val="00810C77"/>
    <w:rsid w:val="00824082"/>
    <w:rsid w:val="00824690"/>
    <w:rsid w:val="00834768"/>
    <w:rsid w:val="00843782"/>
    <w:rsid w:val="008438E5"/>
    <w:rsid w:val="00860C90"/>
    <w:rsid w:val="0088435A"/>
    <w:rsid w:val="00892DF9"/>
    <w:rsid w:val="008A12F1"/>
    <w:rsid w:val="008A75FF"/>
    <w:rsid w:val="008B5189"/>
    <w:rsid w:val="008C43F6"/>
    <w:rsid w:val="008D156E"/>
    <w:rsid w:val="008D2E8D"/>
    <w:rsid w:val="008D4535"/>
    <w:rsid w:val="008D4A58"/>
    <w:rsid w:val="008E665E"/>
    <w:rsid w:val="0090207D"/>
    <w:rsid w:val="0090343F"/>
    <w:rsid w:val="00924797"/>
    <w:rsid w:val="009345D6"/>
    <w:rsid w:val="0096578A"/>
    <w:rsid w:val="00966F60"/>
    <w:rsid w:val="0097284F"/>
    <w:rsid w:val="00972F60"/>
    <w:rsid w:val="00973A1C"/>
    <w:rsid w:val="00982A4E"/>
    <w:rsid w:val="00993AB7"/>
    <w:rsid w:val="0099485B"/>
    <w:rsid w:val="0099550A"/>
    <w:rsid w:val="009A3E8D"/>
    <w:rsid w:val="009B2AE3"/>
    <w:rsid w:val="009C2A48"/>
    <w:rsid w:val="009C6FB6"/>
    <w:rsid w:val="009D0EA2"/>
    <w:rsid w:val="009D3F8E"/>
    <w:rsid w:val="009F59F0"/>
    <w:rsid w:val="00A16A1C"/>
    <w:rsid w:val="00A179D1"/>
    <w:rsid w:val="00A33994"/>
    <w:rsid w:val="00A35675"/>
    <w:rsid w:val="00A361FA"/>
    <w:rsid w:val="00A535C4"/>
    <w:rsid w:val="00A60068"/>
    <w:rsid w:val="00A64C51"/>
    <w:rsid w:val="00A86340"/>
    <w:rsid w:val="00A92973"/>
    <w:rsid w:val="00AA6463"/>
    <w:rsid w:val="00AC75A3"/>
    <w:rsid w:val="00AD1EA1"/>
    <w:rsid w:val="00AD7FD0"/>
    <w:rsid w:val="00B1555D"/>
    <w:rsid w:val="00B2213C"/>
    <w:rsid w:val="00B26617"/>
    <w:rsid w:val="00B368FB"/>
    <w:rsid w:val="00B45719"/>
    <w:rsid w:val="00B54B53"/>
    <w:rsid w:val="00B71C98"/>
    <w:rsid w:val="00B73D5B"/>
    <w:rsid w:val="00B76014"/>
    <w:rsid w:val="00B81834"/>
    <w:rsid w:val="00B84C38"/>
    <w:rsid w:val="00B85309"/>
    <w:rsid w:val="00B86D1E"/>
    <w:rsid w:val="00B87EDE"/>
    <w:rsid w:val="00B91355"/>
    <w:rsid w:val="00B941B0"/>
    <w:rsid w:val="00BA2091"/>
    <w:rsid w:val="00BB6B23"/>
    <w:rsid w:val="00BB6BFC"/>
    <w:rsid w:val="00BC393A"/>
    <w:rsid w:val="00BD0BE3"/>
    <w:rsid w:val="00BF1E26"/>
    <w:rsid w:val="00C025FA"/>
    <w:rsid w:val="00C048BB"/>
    <w:rsid w:val="00C15A90"/>
    <w:rsid w:val="00C300F8"/>
    <w:rsid w:val="00C30BD9"/>
    <w:rsid w:val="00C377E9"/>
    <w:rsid w:val="00C44916"/>
    <w:rsid w:val="00C544A9"/>
    <w:rsid w:val="00C5699A"/>
    <w:rsid w:val="00C62D29"/>
    <w:rsid w:val="00C661D6"/>
    <w:rsid w:val="00C765A8"/>
    <w:rsid w:val="00C8067D"/>
    <w:rsid w:val="00C95F88"/>
    <w:rsid w:val="00CB23AA"/>
    <w:rsid w:val="00CB4D28"/>
    <w:rsid w:val="00CC32CD"/>
    <w:rsid w:val="00CE6F29"/>
    <w:rsid w:val="00CF2877"/>
    <w:rsid w:val="00D000A9"/>
    <w:rsid w:val="00D0238C"/>
    <w:rsid w:val="00D1083F"/>
    <w:rsid w:val="00D24952"/>
    <w:rsid w:val="00D327F8"/>
    <w:rsid w:val="00D362F3"/>
    <w:rsid w:val="00D41EB9"/>
    <w:rsid w:val="00D424B6"/>
    <w:rsid w:val="00D64F6F"/>
    <w:rsid w:val="00D6618D"/>
    <w:rsid w:val="00D71AC1"/>
    <w:rsid w:val="00D7368D"/>
    <w:rsid w:val="00D7465C"/>
    <w:rsid w:val="00D76BA5"/>
    <w:rsid w:val="00D807E9"/>
    <w:rsid w:val="00DA402F"/>
    <w:rsid w:val="00DB1076"/>
    <w:rsid w:val="00DB3837"/>
    <w:rsid w:val="00DC28C1"/>
    <w:rsid w:val="00DD4084"/>
    <w:rsid w:val="00DD5845"/>
    <w:rsid w:val="00DD67BA"/>
    <w:rsid w:val="00E002AB"/>
    <w:rsid w:val="00E12FAA"/>
    <w:rsid w:val="00E14C26"/>
    <w:rsid w:val="00E47657"/>
    <w:rsid w:val="00E564C6"/>
    <w:rsid w:val="00E74B4C"/>
    <w:rsid w:val="00E80440"/>
    <w:rsid w:val="00E964A0"/>
    <w:rsid w:val="00E96507"/>
    <w:rsid w:val="00EA3A1C"/>
    <w:rsid w:val="00EB101C"/>
    <w:rsid w:val="00EB52C8"/>
    <w:rsid w:val="00EC4D17"/>
    <w:rsid w:val="00EE1CAF"/>
    <w:rsid w:val="00EE7020"/>
    <w:rsid w:val="00F02494"/>
    <w:rsid w:val="00F032DA"/>
    <w:rsid w:val="00F04E38"/>
    <w:rsid w:val="00F058E5"/>
    <w:rsid w:val="00F27653"/>
    <w:rsid w:val="00F5643B"/>
    <w:rsid w:val="00F606CC"/>
    <w:rsid w:val="00F630D8"/>
    <w:rsid w:val="00F72C06"/>
    <w:rsid w:val="00F801DC"/>
    <w:rsid w:val="00F80E08"/>
    <w:rsid w:val="00FB0580"/>
    <w:rsid w:val="00FB752B"/>
    <w:rsid w:val="00FC03B5"/>
    <w:rsid w:val="00FE2BE7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058E5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8">
    <w:name w:val="heading 8"/>
    <w:basedOn w:val="Normalny"/>
    <w:next w:val="Normalny"/>
    <w:link w:val="Nagwek8Znak"/>
    <w:qFormat/>
    <w:rsid w:val="00F058E5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semiHidden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058E5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F058E5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F058E5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F058E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nhideWhenUsed/>
    <w:rsid w:val="00F058E5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058E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F058E5"/>
  </w:style>
  <w:style w:type="paragraph" w:customStyle="1" w:styleId="WW-Tekstpodstawowy3">
    <w:name w:val="WW-Tekst podstawowy 3"/>
    <w:basedOn w:val="Normalny"/>
    <w:rsid w:val="00F058E5"/>
    <w:pPr>
      <w:widowControl w:val="0"/>
      <w:suppressAutoHyphens/>
    </w:pPr>
    <w:rPr>
      <w:rFonts w:eastAsia="Lucida Sans Unicode"/>
      <w:sz w:val="32"/>
      <w:szCs w:val="20"/>
      <w:lang w:eastAsia="en-US"/>
    </w:rPr>
  </w:style>
  <w:style w:type="paragraph" w:customStyle="1" w:styleId="ust">
    <w:name w:val="ust"/>
    <w:rsid w:val="00F058E5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F058E5"/>
    <w:pPr>
      <w:keepNext/>
      <w:spacing w:before="60" w:after="60"/>
      <w:jc w:val="center"/>
    </w:pPr>
    <w:rPr>
      <w:b/>
      <w:bCs/>
    </w:rPr>
  </w:style>
  <w:style w:type="paragraph" w:styleId="Legenda">
    <w:name w:val="caption"/>
    <w:basedOn w:val="Normalny"/>
    <w:next w:val="Normalny"/>
    <w:qFormat/>
    <w:rsid w:val="00F058E5"/>
    <w:pPr>
      <w:jc w:val="right"/>
    </w:pPr>
    <w:rPr>
      <w:i/>
      <w:iCs/>
    </w:rPr>
  </w:style>
  <w:style w:type="paragraph" w:customStyle="1" w:styleId="Style8">
    <w:name w:val="Style8"/>
    <w:basedOn w:val="Normalny"/>
    <w:uiPriority w:val="99"/>
    <w:rsid w:val="00F058E5"/>
    <w:pPr>
      <w:widowControl w:val="0"/>
      <w:autoSpaceDE w:val="0"/>
      <w:autoSpaceDN w:val="0"/>
      <w:adjustRightInd w:val="0"/>
      <w:spacing w:line="283" w:lineRule="exact"/>
      <w:ind w:hanging="283"/>
      <w:jc w:val="both"/>
    </w:pPr>
  </w:style>
  <w:style w:type="character" w:customStyle="1" w:styleId="FontStyle13">
    <w:name w:val="Font Style13"/>
    <w:basedOn w:val="Domylnaczcionkaakapitu"/>
    <w:uiPriority w:val="99"/>
    <w:rsid w:val="00F058E5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Normalny"/>
    <w:uiPriority w:val="99"/>
    <w:rsid w:val="00F058E5"/>
    <w:pPr>
      <w:widowControl w:val="0"/>
      <w:autoSpaceDE w:val="0"/>
      <w:autoSpaceDN w:val="0"/>
      <w:adjustRightInd w:val="0"/>
      <w:spacing w:line="283" w:lineRule="exact"/>
      <w:jc w:val="both"/>
    </w:pPr>
  </w:style>
  <w:style w:type="paragraph" w:customStyle="1" w:styleId="pkt">
    <w:name w:val="pkt"/>
    <w:basedOn w:val="Normalny"/>
    <w:rsid w:val="00F058E5"/>
    <w:pPr>
      <w:spacing w:before="60" w:after="60"/>
      <w:ind w:left="851" w:hanging="295"/>
      <w:jc w:val="both"/>
    </w:pPr>
  </w:style>
  <w:style w:type="paragraph" w:customStyle="1" w:styleId="text">
    <w:name w:val="text"/>
    <w:rsid w:val="00F058E5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character" w:styleId="Uwydatnienie">
    <w:name w:val="Emphasis"/>
    <w:basedOn w:val="Domylnaczcionkaakapitu"/>
    <w:uiPriority w:val="20"/>
    <w:qFormat/>
    <w:rsid w:val="00F058E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9FCED7-6A83-4D55-B1CA-77C4753B42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252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4</cp:revision>
  <cp:lastPrinted>2020-11-25T10:40:00Z</cp:lastPrinted>
  <dcterms:created xsi:type="dcterms:W3CDTF">2020-11-25T11:52:00Z</dcterms:created>
  <dcterms:modified xsi:type="dcterms:W3CDTF">2020-11-25T11:56:00Z</dcterms:modified>
</cp:coreProperties>
</file>