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58E5" w:rsidRPr="00485F4D" w:rsidRDefault="00F058E5" w:rsidP="00B56D9B">
      <w:pPr>
        <w:jc w:val="right"/>
      </w:pPr>
      <w:r w:rsidRPr="006B6D62">
        <w:rPr>
          <w:b/>
          <w:i/>
        </w:rPr>
        <w:t>Załącznik nr 1 do SIWZ</w:t>
      </w:r>
    </w:p>
    <w:p w:rsidR="00F058E5" w:rsidRPr="006B6D62" w:rsidRDefault="00F058E5" w:rsidP="00F058E5"/>
    <w:p w:rsidR="00F058E5" w:rsidRPr="006B6D62" w:rsidRDefault="00F058E5" w:rsidP="00F058E5">
      <w:pPr>
        <w:jc w:val="center"/>
        <w:rPr>
          <w:b/>
          <w:bCs/>
          <w:sz w:val="32"/>
          <w:szCs w:val="32"/>
        </w:rPr>
      </w:pPr>
      <w:r w:rsidRPr="006B6D62">
        <w:rPr>
          <w:b/>
          <w:bCs/>
          <w:sz w:val="32"/>
          <w:szCs w:val="32"/>
        </w:rPr>
        <w:t>FORMULARZ  OFERTOWY</w:t>
      </w:r>
    </w:p>
    <w:p w:rsidR="00F058E5" w:rsidRPr="006B6D62" w:rsidRDefault="00F058E5" w:rsidP="00F058E5">
      <w:pPr>
        <w:jc w:val="center"/>
        <w:rPr>
          <w:b/>
          <w:bCs/>
          <w:sz w:val="18"/>
          <w:szCs w:val="18"/>
        </w:rPr>
      </w:pPr>
      <w:r w:rsidRPr="006B6D62">
        <w:rPr>
          <w:b/>
          <w:bCs/>
          <w:sz w:val="18"/>
          <w:szCs w:val="18"/>
        </w:rPr>
        <w:t>POSTĘPOWANIA O UDZIELENIE ZAMÓWIENIA PUBLICZNEGO</w:t>
      </w:r>
      <w:r>
        <w:rPr>
          <w:b/>
          <w:bCs/>
          <w:sz w:val="18"/>
          <w:szCs w:val="18"/>
        </w:rPr>
        <w:t xml:space="preserve"> </w:t>
      </w:r>
      <w:r w:rsidRPr="006B6D62">
        <w:rPr>
          <w:b/>
          <w:bCs/>
          <w:sz w:val="18"/>
          <w:szCs w:val="18"/>
        </w:rPr>
        <w:t>W TRYBIE PRZETARGU NIEOGRANICZONEGO</w:t>
      </w:r>
    </w:p>
    <w:p w:rsidR="00F058E5" w:rsidRPr="006B6D62" w:rsidRDefault="00F058E5" w:rsidP="00F058E5">
      <w:pPr>
        <w:jc w:val="center"/>
        <w:rPr>
          <w:b/>
          <w:bCs/>
        </w:rPr>
      </w:pPr>
      <w:r w:rsidRPr="006B6D62">
        <w:rPr>
          <w:b/>
          <w:bCs/>
        </w:rPr>
        <w:t>o wartości szacunkowej poniżej</w:t>
      </w:r>
    </w:p>
    <w:p w:rsidR="00F058E5" w:rsidRPr="006B6D62" w:rsidRDefault="00F058E5" w:rsidP="00F058E5">
      <w:pPr>
        <w:spacing w:after="360"/>
        <w:jc w:val="center"/>
        <w:rPr>
          <w:b/>
          <w:bCs/>
        </w:rPr>
      </w:pPr>
      <w:r w:rsidRPr="006B6D62">
        <w:rPr>
          <w:b/>
          <w:bCs/>
        </w:rPr>
        <w:t>progów ustalonych na podstawie art. 11 ust. 8 ustawy PZP</w:t>
      </w:r>
    </w:p>
    <w:p w:rsidR="00F058E5" w:rsidRPr="00CB51A5" w:rsidRDefault="00D6618D" w:rsidP="00F058E5">
      <w:pPr>
        <w:pStyle w:val="WW-Tekstpodstawowy2"/>
        <w:rPr>
          <w:b/>
          <w:szCs w:val="28"/>
        </w:rPr>
      </w:pPr>
      <w:r>
        <w:rPr>
          <w:b/>
          <w:szCs w:val="28"/>
        </w:rPr>
        <w:t>Poprawa funkcjonalno-przestrzenna terenu wokół Zespołu Placówek Oświatowych w Rudzie Malenieckiej w ramach projektu pn. „Kompleksowa Rewitalizacja mająca na celu rozwiązywanie problemów społecznych w Rudzie Malenieckiej”</w:t>
      </w:r>
    </w:p>
    <w:p w:rsidR="00F058E5" w:rsidRPr="00CB51A5" w:rsidRDefault="00F058E5" w:rsidP="00F058E5">
      <w:pPr>
        <w:rPr>
          <w:b/>
          <w:sz w:val="28"/>
          <w:szCs w:val="28"/>
        </w:rPr>
      </w:pPr>
    </w:p>
    <w:p w:rsidR="00F058E5" w:rsidRPr="006B6D62" w:rsidRDefault="00F058E5" w:rsidP="00F058E5">
      <w:pPr>
        <w:rPr>
          <w:b/>
          <w:bCs/>
        </w:rPr>
      </w:pPr>
    </w:p>
    <w:p w:rsidR="00F058E5" w:rsidRPr="006B6D62" w:rsidRDefault="00F058E5" w:rsidP="00F058E5">
      <w:pPr>
        <w:pStyle w:val="Nagwek1"/>
        <w:keepLines w:val="0"/>
        <w:tabs>
          <w:tab w:val="num" w:pos="0"/>
        </w:tabs>
        <w:spacing w:before="0"/>
        <w:rPr>
          <w:rFonts w:ascii="Times New Roman" w:hAnsi="Times New Roman" w:cs="Times New Roman"/>
          <w:color w:val="auto"/>
          <w:sz w:val="24"/>
          <w:szCs w:val="24"/>
        </w:rPr>
      </w:pPr>
      <w:r w:rsidRPr="006B6D62">
        <w:rPr>
          <w:rFonts w:ascii="Times New Roman" w:hAnsi="Times New Roman" w:cs="Times New Roman"/>
          <w:color w:val="auto"/>
          <w:sz w:val="24"/>
          <w:szCs w:val="24"/>
        </w:rPr>
        <w:t>Dane dotyczące Wykonawcy</w:t>
      </w:r>
    </w:p>
    <w:p w:rsidR="00F058E5" w:rsidRPr="006B6D62" w:rsidRDefault="00F058E5" w:rsidP="00F058E5"/>
    <w:p w:rsidR="00F058E5" w:rsidRPr="00656A1C" w:rsidRDefault="00F058E5" w:rsidP="00F058E5">
      <w:pPr>
        <w:spacing w:after="120"/>
      </w:pPr>
      <w:r w:rsidRPr="006B6D62">
        <w:t>Nazwa ...................................................................................................................................</w:t>
      </w:r>
    </w:p>
    <w:p w:rsidR="00F058E5" w:rsidRPr="00656A1C" w:rsidRDefault="00F058E5" w:rsidP="00F058E5">
      <w:pPr>
        <w:spacing w:after="120"/>
      </w:pPr>
      <w:r w:rsidRPr="00656A1C">
        <w:t>Siedziba .................................................................................................................................</w:t>
      </w:r>
    </w:p>
    <w:p w:rsidR="00F058E5" w:rsidRDefault="00F058E5" w:rsidP="00F058E5">
      <w:pPr>
        <w:spacing w:after="120"/>
      </w:pPr>
      <w:r w:rsidRPr="00656A1C">
        <w:t>Nr telefonu/faks ....................................................................................................................</w:t>
      </w:r>
    </w:p>
    <w:p w:rsidR="00F058E5" w:rsidRPr="00F96F4E" w:rsidRDefault="00F058E5" w:rsidP="00F058E5">
      <w:pPr>
        <w:spacing w:after="120"/>
      </w:pPr>
      <w:r w:rsidRPr="00F96F4E">
        <w:t>e-mail: ………………………………………………………………………………………</w:t>
      </w:r>
    </w:p>
    <w:p w:rsidR="00F058E5" w:rsidRPr="00F96F4E" w:rsidRDefault="00F058E5" w:rsidP="00F058E5">
      <w:pPr>
        <w:spacing w:after="120"/>
      </w:pPr>
      <w:r w:rsidRPr="00F96F4E">
        <w:t>nr NIP ...................................................................................................................................</w:t>
      </w:r>
    </w:p>
    <w:p w:rsidR="00F058E5" w:rsidRPr="00F96F4E" w:rsidRDefault="00F058E5" w:rsidP="00F058E5">
      <w:pPr>
        <w:spacing w:after="120"/>
      </w:pPr>
      <w:r w:rsidRPr="00F96F4E">
        <w:t>nr REGON ............................................................................................................................</w:t>
      </w:r>
    </w:p>
    <w:p w:rsidR="00F058E5" w:rsidRDefault="00F058E5" w:rsidP="00F058E5">
      <w:r>
        <w:t>Osoba do kontaktu ………………………………………………………………………….</w:t>
      </w:r>
    </w:p>
    <w:p w:rsidR="00F058E5" w:rsidRPr="00F96F4E" w:rsidRDefault="00F058E5" w:rsidP="00F058E5"/>
    <w:p w:rsidR="00F058E5" w:rsidRPr="00DF211F" w:rsidRDefault="00F058E5" w:rsidP="00F058E5">
      <w:pPr>
        <w:pStyle w:val="Nagwek1"/>
        <w:keepLines w:val="0"/>
        <w:tabs>
          <w:tab w:val="num" w:pos="0"/>
        </w:tabs>
        <w:spacing w:before="0" w:after="120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Zobowiązania Wykonawcy:</w:t>
      </w:r>
    </w:p>
    <w:p w:rsidR="00F058E5" w:rsidRDefault="00F058E5" w:rsidP="00FB0580">
      <w:pPr>
        <w:pStyle w:val="Akapitzlist"/>
        <w:numPr>
          <w:ilvl w:val="0"/>
          <w:numId w:val="24"/>
        </w:numPr>
        <w:jc w:val="both"/>
      </w:pPr>
      <w:r w:rsidRPr="00DF211F">
        <w:t>Zobowiązuję się wykonać przedmiot zamówienia</w:t>
      </w:r>
      <w:r>
        <w:t xml:space="preserve"> </w:t>
      </w:r>
      <w:r w:rsidRPr="00DF211F">
        <w:t>określony w rozdziale II</w:t>
      </w:r>
      <w:r>
        <w:t xml:space="preserve">I SIWZ                i załącznikach nr 8, 9, 10 do SIWZ oraz zgodnie </w:t>
      </w:r>
      <w:r w:rsidRPr="00DF211F">
        <w:t>z wzorem umowy stanowiącym załącznik nr 7 do SIWZ.</w:t>
      </w:r>
    </w:p>
    <w:p w:rsidR="00F058E5" w:rsidRPr="00DF211F" w:rsidRDefault="00F058E5" w:rsidP="00F058E5">
      <w:pPr>
        <w:pStyle w:val="Akapitzlist"/>
        <w:jc w:val="both"/>
      </w:pPr>
    </w:p>
    <w:p w:rsidR="00F058E5" w:rsidRDefault="00F058E5" w:rsidP="00FB0580">
      <w:pPr>
        <w:pStyle w:val="Akapitzlist"/>
        <w:numPr>
          <w:ilvl w:val="0"/>
          <w:numId w:val="24"/>
        </w:numPr>
        <w:spacing w:after="120"/>
        <w:jc w:val="both"/>
      </w:pPr>
      <w:r>
        <w:t>Oferowana</w:t>
      </w:r>
      <w:r w:rsidRPr="00DF211F">
        <w:t xml:space="preserve"> </w:t>
      </w:r>
      <w:r>
        <w:t xml:space="preserve">przeze mnie </w:t>
      </w:r>
      <w:r w:rsidRPr="00DF211F">
        <w:t>c</w:t>
      </w:r>
      <w:r>
        <w:t>ena</w:t>
      </w:r>
      <w:r w:rsidRPr="00DF211F">
        <w:t xml:space="preserve"> za realizację </w:t>
      </w:r>
      <w:r>
        <w:t>przedmiotu zamówienia wynosi:</w:t>
      </w:r>
    </w:p>
    <w:p w:rsidR="00F058E5" w:rsidRDefault="00F058E5" w:rsidP="00F058E5">
      <w:pPr>
        <w:jc w:val="both"/>
        <w:rPr>
          <w:b/>
        </w:rPr>
      </w:pPr>
    </w:p>
    <w:p w:rsidR="00F058E5" w:rsidRDefault="00F058E5" w:rsidP="00F058E5">
      <w:pPr>
        <w:pStyle w:val="Akapitzlist"/>
        <w:spacing w:after="120" w:line="276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Cena netto …………………………………. zł.</w:t>
      </w:r>
    </w:p>
    <w:p w:rsidR="00F058E5" w:rsidRDefault="00F058E5" w:rsidP="00F058E5">
      <w:pPr>
        <w:pStyle w:val="Akapitzlist"/>
        <w:spacing w:after="120" w:line="276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Podatek VAT …………………………………. zł.</w:t>
      </w:r>
    </w:p>
    <w:p w:rsidR="00F058E5" w:rsidRPr="00B9043B" w:rsidRDefault="00F058E5" w:rsidP="00F058E5">
      <w:pPr>
        <w:pStyle w:val="Akapitzlist"/>
        <w:spacing w:after="120" w:line="276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Cena</w:t>
      </w:r>
      <w:r w:rsidRPr="00485F4D">
        <w:rPr>
          <w:b/>
          <w:sz w:val="28"/>
          <w:szCs w:val="28"/>
        </w:rPr>
        <w:t xml:space="preserve"> brutto ………………………………… zł.</w:t>
      </w:r>
    </w:p>
    <w:p w:rsidR="00F058E5" w:rsidRPr="00485F4D" w:rsidRDefault="00F058E5" w:rsidP="00F058E5">
      <w:pPr>
        <w:jc w:val="both"/>
        <w:rPr>
          <w:b/>
        </w:rPr>
      </w:pPr>
    </w:p>
    <w:p w:rsidR="00F058E5" w:rsidRPr="00485F4D" w:rsidRDefault="00F058E5" w:rsidP="00FB0580">
      <w:pPr>
        <w:pStyle w:val="Akapitzlist"/>
        <w:numPr>
          <w:ilvl w:val="0"/>
          <w:numId w:val="24"/>
        </w:numPr>
        <w:jc w:val="both"/>
      </w:pPr>
      <w:r>
        <w:t>Udzielam rękojmi za wady na okres:</w:t>
      </w:r>
      <w:r w:rsidRPr="00485F4D">
        <w:rPr>
          <w:b/>
          <w:sz w:val="28"/>
          <w:szCs w:val="28"/>
        </w:rPr>
        <w:t xml:space="preserve"> ………………… miesięcy</w:t>
      </w:r>
    </w:p>
    <w:p w:rsidR="00F058E5" w:rsidRPr="004231B5" w:rsidRDefault="00F058E5" w:rsidP="00F058E5">
      <w:pPr>
        <w:spacing w:after="240"/>
        <w:jc w:val="both"/>
      </w:pPr>
      <w:r>
        <w:t xml:space="preserve">                              </w:t>
      </w:r>
      <w:r w:rsidRPr="001C7992">
        <w:t xml:space="preserve">(Określić ile </w:t>
      </w:r>
      <w:r>
        <w:t>miesięcy. Minimalny okres 36 miesięcy)</w:t>
      </w:r>
    </w:p>
    <w:p w:rsidR="00F058E5" w:rsidRPr="005019DA" w:rsidRDefault="00F058E5" w:rsidP="00FB0580">
      <w:pPr>
        <w:pStyle w:val="Akapitzlist"/>
        <w:numPr>
          <w:ilvl w:val="0"/>
          <w:numId w:val="24"/>
        </w:numPr>
        <w:jc w:val="both"/>
      </w:pPr>
      <w:r w:rsidRPr="004231B5">
        <w:t>Zobowiązuję się w</w:t>
      </w:r>
      <w:r>
        <w:t xml:space="preserve">ykonać zamówienie w terminie: </w:t>
      </w:r>
      <w:r w:rsidRPr="004231B5">
        <w:t xml:space="preserve"> </w:t>
      </w:r>
      <w:r w:rsidRPr="005019DA">
        <w:rPr>
          <w:b/>
        </w:rPr>
        <w:t xml:space="preserve">do </w:t>
      </w:r>
      <w:r w:rsidR="00A92973">
        <w:rPr>
          <w:b/>
        </w:rPr>
        <w:t>31.08</w:t>
      </w:r>
      <w:r>
        <w:rPr>
          <w:b/>
        </w:rPr>
        <w:t>.2021</w:t>
      </w:r>
      <w:r w:rsidRPr="005019DA">
        <w:rPr>
          <w:b/>
        </w:rPr>
        <w:t>r.</w:t>
      </w:r>
    </w:p>
    <w:p w:rsidR="00F058E5" w:rsidRDefault="00F058E5" w:rsidP="00FB0580">
      <w:pPr>
        <w:pStyle w:val="Akapitzlist"/>
        <w:numPr>
          <w:ilvl w:val="0"/>
          <w:numId w:val="24"/>
        </w:numPr>
        <w:jc w:val="both"/>
      </w:pPr>
      <w:r>
        <w:t>Oświadczam</w:t>
      </w:r>
      <w:r w:rsidRPr="00D244FD">
        <w:t>, że zapoznaliśmy się z dokumentami przetargowymi oraz dokonaliśmy wizji lokalnej terenu, na którym prowadzona będzie inwestycja i nie wnosimy żadnych zastrzeżeń.</w:t>
      </w:r>
    </w:p>
    <w:p w:rsidR="00F058E5" w:rsidRDefault="00F058E5" w:rsidP="00FB0580">
      <w:pPr>
        <w:pStyle w:val="Akapitzlist"/>
        <w:numPr>
          <w:ilvl w:val="0"/>
          <w:numId w:val="24"/>
        </w:numPr>
        <w:jc w:val="both"/>
      </w:pPr>
      <w:r>
        <w:lastRenderedPageBreak/>
        <w:t>Oświadczam</w:t>
      </w:r>
      <w:r w:rsidRPr="00D244FD">
        <w:t xml:space="preserve">, że zapoznaliśmy się z postanowieniami specyfikacji istotnych warunków zamówienia i je akceptujemy oraz przyjmujemy bez zastrzeżeń do stosowania (w tym akceptujemy w całości wzór umowy). </w:t>
      </w:r>
    </w:p>
    <w:p w:rsidR="00F058E5" w:rsidRDefault="00F058E5" w:rsidP="00FB0580">
      <w:pPr>
        <w:pStyle w:val="Akapitzlist"/>
        <w:numPr>
          <w:ilvl w:val="0"/>
          <w:numId w:val="24"/>
        </w:numPr>
        <w:jc w:val="both"/>
      </w:pPr>
      <w:r>
        <w:t>Oświadczam</w:t>
      </w:r>
      <w:r w:rsidRPr="00D244FD">
        <w:t>, że uzyskaliśmy od Zamawiającego wszystkie niezbędne informacje, dotyczące niniejszego zamówienia.</w:t>
      </w:r>
    </w:p>
    <w:p w:rsidR="00F058E5" w:rsidRDefault="00F058E5" w:rsidP="00FB0580">
      <w:pPr>
        <w:pStyle w:val="Akapitzlist"/>
        <w:numPr>
          <w:ilvl w:val="0"/>
          <w:numId w:val="24"/>
        </w:numPr>
        <w:jc w:val="both"/>
      </w:pPr>
      <w:r>
        <w:t>Oświadczam</w:t>
      </w:r>
      <w:r w:rsidRPr="00D244FD">
        <w:t>, że oferowany przez nas przedmiot zamówienia zgodny jest                               z  wymaganiami i warunkami opisanymi przez Zamawiającego w SIWZ.</w:t>
      </w:r>
    </w:p>
    <w:p w:rsidR="00F058E5" w:rsidRPr="00D244FD" w:rsidRDefault="00F058E5" w:rsidP="00FB0580">
      <w:pPr>
        <w:pStyle w:val="Akapitzlist"/>
        <w:numPr>
          <w:ilvl w:val="0"/>
          <w:numId w:val="24"/>
        </w:numPr>
        <w:jc w:val="both"/>
      </w:pPr>
      <w:r>
        <w:t>Oświadcza</w:t>
      </w:r>
      <w:r w:rsidRPr="004231B5">
        <w:t xml:space="preserve">, że </w:t>
      </w:r>
      <w:r>
        <w:t xml:space="preserve">roboty budowlane będą </w:t>
      </w:r>
      <w:r w:rsidRPr="004231B5">
        <w:t xml:space="preserve"> wy</w:t>
      </w:r>
      <w:r>
        <w:t>konywane</w:t>
      </w:r>
      <w:r w:rsidRPr="004231B5">
        <w:t xml:space="preserve"> w sposób należyty, </w:t>
      </w:r>
      <w:r>
        <w:t>zgodnie                   z obowiązującymi przepisami prawa budowlanego, normami, warunkami technicznymi.</w:t>
      </w:r>
    </w:p>
    <w:p w:rsidR="00F058E5" w:rsidRDefault="00F058E5" w:rsidP="00FB0580">
      <w:pPr>
        <w:pStyle w:val="Akapitzlist"/>
        <w:numPr>
          <w:ilvl w:val="0"/>
          <w:numId w:val="24"/>
        </w:numPr>
        <w:jc w:val="both"/>
      </w:pPr>
      <w:r>
        <w:t>Oświadczam</w:t>
      </w:r>
      <w:r w:rsidRPr="00D244FD">
        <w:t>, że jesteśmy związani ofertą 30 dni od daty jej otwarcia.</w:t>
      </w:r>
    </w:p>
    <w:p w:rsidR="00F058E5" w:rsidRPr="00D244FD" w:rsidRDefault="00F058E5" w:rsidP="00FB0580">
      <w:pPr>
        <w:pStyle w:val="Akapitzlist"/>
        <w:numPr>
          <w:ilvl w:val="0"/>
          <w:numId w:val="24"/>
        </w:numPr>
        <w:jc w:val="both"/>
      </w:pPr>
      <w:r>
        <w:t>Oświadczam</w:t>
      </w:r>
      <w:r w:rsidRPr="00D244FD">
        <w:t>, że cena zadeklarowana przez nas zawiera wszystkie koszty wykonania zamówienia, które poniesie Zamawiający i nie ulegnie ona zmianie w okresie obowiązywania umowy</w:t>
      </w:r>
      <w:r>
        <w:t>.</w:t>
      </w:r>
    </w:p>
    <w:p w:rsidR="00F058E5" w:rsidRPr="004D67A2" w:rsidRDefault="00F058E5" w:rsidP="00FB0580">
      <w:pPr>
        <w:pStyle w:val="Akapitzlist"/>
        <w:numPr>
          <w:ilvl w:val="0"/>
          <w:numId w:val="24"/>
        </w:numPr>
        <w:jc w:val="both"/>
      </w:pPr>
      <w:r w:rsidRPr="004231B5">
        <w:t>W przypadku wyboru mojej oferty zobowiązuję się do podpisania umowy w terminie               i miejsc</w:t>
      </w:r>
      <w:r>
        <w:t>u wskazanym przez Zamawiającego.</w:t>
      </w:r>
    </w:p>
    <w:p w:rsidR="00F058E5" w:rsidRDefault="00F058E5" w:rsidP="00FB0580">
      <w:pPr>
        <w:pStyle w:val="Akapitzlist"/>
        <w:numPr>
          <w:ilvl w:val="0"/>
          <w:numId w:val="24"/>
        </w:numPr>
        <w:jc w:val="both"/>
      </w:pPr>
      <w:r>
        <w:t>Składam niniejszą ofertę ………………………………………………………………..</w:t>
      </w:r>
    </w:p>
    <w:p w:rsidR="00F058E5" w:rsidRPr="00813014" w:rsidRDefault="00F058E5" w:rsidP="00F058E5">
      <w:pPr>
        <w:pStyle w:val="Akapitzlist"/>
        <w:jc w:val="both"/>
        <w:rPr>
          <w:i/>
        </w:rPr>
      </w:pPr>
      <w:r>
        <w:t>(</w:t>
      </w:r>
      <w:r w:rsidRPr="00813014">
        <w:rPr>
          <w:i/>
        </w:rPr>
        <w:t xml:space="preserve">Wykonawca określa czy składa ofertę we własnym imieniu </w:t>
      </w:r>
      <w:r>
        <w:rPr>
          <w:i/>
        </w:rPr>
        <w:t>–</w:t>
      </w:r>
      <w:r w:rsidRPr="00813014">
        <w:rPr>
          <w:i/>
        </w:rPr>
        <w:t xml:space="preserve"> samodzielnie</w:t>
      </w:r>
      <w:r>
        <w:rPr>
          <w:i/>
        </w:rPr>
        <w:t>,</w:t>
      </w:r>
      <w:r w:rsidRPr="00813014">
        <w:rPr>
          <w:i/>
        </w:rPr>
        <w:t xml:space="preserve"> czy też jako wykonawcy wspólnie ubiegający się o udzielenie zamówienia).</w:t>
      </w:r>
    </w:p>
    <w:p w:rsidR="00F058E5" w:rsidRPr="00813014" w:rsidRDefault="00F058E5" w:rsidP="00FB0580">
      <w:pPr>
        <w:pStyle w:val="Akapitzlist"/>
        <w:numPr>
          <w:ilvl w:val="0"/>
          <w:numId w:val="24"/>
        </w:numPr>
        <w:jc w:val="both"/>
        <w:rPr>
          <w:i/>
        </w:rPr>
      </w:pPr>
      <w:r>
        <w:t xml:space="preserve">Oświadczam, że jestem ……………………….… przedsiębiorcą. </w:t>
      </w:r>
      <w:r w:rsidRPr="00813014">
        <w:rPr>
          <w:i/>
        </w:rPr>
        <w:t>(Wykonawca określa czy jest małym, średnim czy dużym przedsiębiorcą).</w:t>
      </w:r>
    </w:p>
    <w:p w:rsidR="00F058E5" w:rsidRPr="002A1A6F" w:rsidRDefault="00F058E5" w:rsidP="00FB0580">
      <w:pPr>
        <w:pStyle w:val="Akapitzlist"/>
        <w:numPr>
          <w:ilvl w:val="0"/>
          <w:numId w:val="24"/>
        </w:numPr>
        <w:jc w:val="both"/>
      </w:pPr>
      <w:r w:rsidRPr="00813014">
        <w:rPr>
          <w:iCs/>
        </w:rPr>
        <w:t>Nie zamierzamy powierzać podwykonawcom żadnej części zamówienia/następujące części niniejszego zamówienia zamierzamy powierzyć podwykonawcom</w:t>
      </w:r>
      <w:r w:rsidRPr="00813014">
        <w:rPr>
          <w:rStyle w:val="Odwoanieprzypisudolnego"/>
          <w:iCs/>
          <w:sz w:val="24"/>
        </w:rPr>
        <w:footnoteReference w:id="1"/>
      </w:r>
      <w:r w:rsidRPr="00813014">
        <w:rPr>
          <w:iCs/>
        </w:rPr>
        <w:t>:</w:t>
      </w:r>
    </w:p>
    <w:p w:rsidR="00F058E5" w:rsidRPr="007A0923" w:rsidRDefault="00F058E5" w:rsidP="00F058E5">
      <w:pPr>
        <w:jc w:val="both"/>
      </w:pPr>
    </w:p>
    <w:p w:rsidR="00F058E5" w:rsidRDefault="00F058E5" w:rsidP="00F058E5">
      <w:pPr>
        <w:pStyle w:val="Standard"/>
        <w:tabs>
          <w:tab w:val="left" w:pos="1215"/>
        </w:tabs>
        <w:suppressAutoHyphens/>
        <w:spacing w:after="120"/>
        <w:rPr>
          <w:i/>
          <w:iCs/>
          <w:szCs w:val="24"/>
        </w:rPr>
      </w:pPr>
      <w:r>
        <w:rPr>
          <w:i/>
          <w:iCs/>
          <w:szCs w:val="24"/>
        </w:rPr>
        <w:t xml:space="preserve">(Należy wypełnić poniższe tabele  -  wówczas gdy Wykonawcę dotyczą poniższe kwestie) 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41"/>
        <w:gridCol w:w="4829"/>
        <w:gridCol w:w="3918"/>
      </w:tblGrid>
      <w:tr w:rsidR="00F058E5" w:rsidTr="000221C3">
        <w:tc>
          <w:tcPr>
            <w:tcW w:w="541" w:type="dxa"/>
          </w:tcPr>
          <w:p w:rsidR="00F058E5" w:rsidRPr="007D1444" w:rsidRDefault="00F058E5" w:rsidP="000221C3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b/>
                <w:bCs/>
                <w:szCs w:val="24"/>
              </w:rPr>
            </w:pPr>
            <w:r w:rsidRPr="007D1444">
              <w:rPr>
                <w:b/>
                <w:bCs/>
                <w:szCs w:val="24"/>
              </w:rPr>
              <w:t>Lp.</w:t>
            </w:r>
          </w:p>
        </w:tc>
        <w:tc>
          <w:tcPr>
            <w:tcW w:w="4829" w:type="dxa"/>
          </w:tcPr>
          <w:p w:rsidR="00F058E5" w:rsidRDefault="00F058E5" w:rsidP="000221C3">
            <w:pPr>
              <w:pStyle w:val="Standard"/>
              <w:tabs>
                <w:tab w:val="left" w:pos="1215"/>
              </w:tabs>
              <w:suppressAutoHyphens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 xml:space="preserve">Nazwa części zamówienia, </w:t>
            </w:r>
          </w:p>
          <w:p w:rsidR="00F058E5" w:rsidRDefault="00F058E5" w:rsidP="000221C3">
            <w:pPr>
              <w:pStyle w:val="Standard"/>
              <w:tabs>
                <w:tab w:val="left" w:pos="1215"/>
              </w:tabs>
              <w:suppressAutoHyphens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 xml:space="preserve">które Wykonawca zamierza powierzyć </w:t>
            </w:r>
          </w:p>
          <w:p w:rsidR="00F058E5" w:rsidRPr="007D1444" w:rsidRDefault="00F058E5" w:rsidP="000221C3">
            <w:pPr>
              <w:pStyle w:val="Standard"/>
              <w:tabs>
                <w:tab w:val="left" w:pos="1215"/>
              </w:tabs>
              <w:suppressAutoHyphens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do wykonania Podwykonawcom</w:t>
            </w:r>
          </w:p>
          <w:p w:rsidR="00F058E5" w:rsidRPr="007D1444" w:rsidRDefault="00F058E5" w:rsidP="000221C3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b/>
                <w:bCs/>
                <w:szCs w:val="24"/>
              </w:rPr>
            </w:pPr>
          </w:p>
        </w:tc>
        <w:tc>
          <w:tcPr>
            <w:tcW w:w="3918" w:type="dxa"/>
          </w:tcPr>
          <w:p w:rsidR="00F058E5" w:rsidRDefault="00F058E5" w:rsidP="000221C3">
            <w:pPr>
              <w:pStyle w:val="Standard"/>
              <w:tabs>
                <w:tab w:val="left" w:pos="1215"/>
              </w:tabs>
              <w:suppressAutoHyphens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Nazwa firmy Podwykonawcy</w:t>
            </w:r>
          </w:p>
        </w:tc>
      </w:tr>
      <w:tr w:rsidR="00F058E5" w:rsidTr="000221C3">
        <w:tc>
          <w:tcPr>
            <w:tcW w:w="541" w:type="dxa"/>
          </w:tcPr>
          <w:p w:rsidR="00F058E5" w:rsidRPr="007D1444" w:rsidRDefault="00F058E5" w:rsidP="000221C3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</w:tc>
        <w:tc>
          <w:tcPr>
            <w:tcW w:w="4829" w:type="dxa"/>
          </w:tcPr>
          <w:p w:rsidR="00F058E5" w:rsidRPr="007D1444" w:rsidRDefault="00F058E5" w:rsidP="000221C3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  <w:p w:rsidR="00F058E5" w:rsidRPr="007D1444" w:rsidRDefault="00F058E5" w:rsidP="000221C3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</w:tc>
        <w:tc>
          <w:tcPr>
            <w:tcW w:w="3918" w:type="dxa"/>
          </w:tcPr>
          <w:p w:rsidR="00F058E5" w:rsidRPr="007D1444" w:rsidRDefault="00F058E5" w:rsidP="000221C3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</w:tc>
      </w:tr>
      <w:tr w:rsidR="00F058E5" w:rsidTr="000221C3">
        <w:tc>
          <w:tcPr>
            <w:tcW w:w="541" w:type="dxa"/>
          </w:tcPr>
          <w:p w:rsidR="00F058E5" w:rsidRPr="007D1444" w:rsidRDefault="00F058E5" w:rsidP="000221C3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  <w:p w:rsidR="00F058E5" w:rsidRPr="007D1444" w:rsidRDefault="00F058E5" w:rsidP="000221C3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4829" w:type="dxa"/>
          </w:tcPr>
          <w:p w:rsidR="00F058E5" w:rsidRPr="007D1444" w:rsidRDefault="00F058E5" w:rsidP="000221C3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3918" w:type="dxa"/>
          </w:tcPr>
          <w:p w:rsidR="00F058E5" w:rsidRPr="007D1444" w:rsidRDefault="00F058E5" w:rsidP="000221C3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</w:tr>
      <w:tr w:rsidR="00F058E5" w:rsidTr="000221C3">
        <w:tc>
          <w:tcPr>
            <w:tcW w:w="541" w:type="dxa"/>
          </w:tcPr>
          <w:p w:rsidR="00F058E5" w:rsidRPr="007D1444" w:rsidRDefault="00F058E5" w:rsidP="000221C3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  <w:p w:rsidR="00F058E5" w:rsidRPr="007D1444" w:rsidRDefault="00F058E5" w:rsidP="000221C3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4829" w:type="dxa"/>
          </w:tcPr>
          <w:p w:rsidR="00F058E5" w:rsidRPr="007D1444" w:rsidRDefault="00F058E5" w:rsidP="000221C3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3918" w:type="dxa"/>
          </w:tcPr>
          <w:p w:rsidR="00F058E5" w:rsidRPr="007D1444" w:rsidRDefault="00F058E5" w:rsidP="000221C3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</w:tr>
    </w:tbl>
    <w:p w:rsidR="00F058E5" w:rsidRDefault="00F058E5" w:rsidP="00F058E5">
      <w:pPr>
        <w:pStyle w:val="Standard"/>
        <w:tabs>
          <w:tab w:val="left" w:pos="1215"/>
        </w:tabs>
        <w:suppressAutoHyphens/>
        <w:jc w:val="both"/>
        <w:rPr>
          <w:szCs w:val="24"/>
        </w:rPr>
      </w:pPr>
    </w:p>
    <w:p w:rsidR="00F058E5" w:rsidRPr="00813014" w:rsidRDefault="00F058E5" w:rsidP="00FB0580">
      <w:pPr>
        <w:pStyle w:val="Standard"/>
        <w:numPr>
          <w:ilvl w:val="0"/>
          <w:numId w:val="24"/>
        </w:numPr>
        <w:tabs>
          <w:tab w:val="left" w:pos="1215"/>
        </w:tabs>
        <w:suppressAutoHyphens/>
        <w:jc w:val="both"/>
        <w:rPr>
          <w:szCs w:val="24"/>
        </w:rPr>
      </w:pPr>
      <w:r w:rsidRPr="00813014">
        <w:rPr>
          <w:szCs w:val="24"/>
        </w:rPr>
        <w:t>Oświadczam, że powołuję się na zasoby niżej wymienionych podmiotów:/</w:t>
      </w:r>
    </w:p>
    <w:p w:rsidR="00F058E5" w:rsidRPr="00813014" w:rsidRDefault="00F058E5" w:rsidP="00F058E5">
      <w:pPr>
        <w:pStyle w:val="Standard"/>
        <w:tabs>
          <w:tab w:val="left" w:pos="1215"/>
        </w:tabs>
        <w:suppressAutoHyphens/>
        <w:spacing w:after="120"/>
        <w:ind w:left="720"/>
        <w:jc w:val="both"/>
        <w:rPr>
          <w:szCs w:val="24"/>
        </w:rPr>
      </w:pPr>
      <w:r w:rsidRPr="00813014">
        <w:rPr>
          <w:szCs w:val="24"/>
        </w:rPr>
        <w:t>Oświadczam, ze nie powołuję się na zasoby innych podmiotów ¹</w:t>
      </w:r>
      <w:r>
        <w:rPr>
          <w:szCs w:val="24"/>
        </w:rPr>
        <w:t>.</w:t>
      </w:r>
    </w:p>
    <w:tbl>
      <w:tblPr>
        <w:tblW w:w="93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70"/>
        <w:gridCol w:w="8352"/>
      </w:tblGrid>
      <w:tr w:rsidR="00F058E5" w:rsidTr="000221C3">
        <w:tc>
          <w:tcPr>
            <w:tcW w:w="970" w:type="dxa"/>
          </w:tcPr>
          <w:p w:rsidR="00F058E5" w:rsidRPr="007D1444" w:rsidRDefault="00F058E5" w:rsidP="000221C3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b/>
                <w:bCs/>
                <w:szCs w:val="24"/>
              </w:rPr>
            </w:pPr>
            <w:r w:rsidRPr="007D1444">
              <w:rPr>
                <w:b/>
                <w:bCs/>
                <w:szCs w:val="24"/>
              </w:rPr>
              <w:t>Lp.</w:t>
            </w:r>
          </w:p>
        </w:tc>
        <w:tc>
          <w:tcPr>
            <w:tcW w:w="8352" w:type="dxa"/>
          </w:tcPr>
          <w:p w:rsidR="00F058E5" w:rsidRDefault="00F058E5" w:rsidP="000221C3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b/>
                <w:szCs w:val="24"/>
              </w:rPr>
            </w:pPr>
            <w:r w:rsidRPr="00815125">
              <w:rPr>
                <w:b/>
                <w:szCs w:val="24"/>
              </w:rPr>
              <w:t xml:space="preserve">Nazwy (firm) podwykonawców, na których zasoby wykonawca powołuje się na </w:t>
            </w:r>
            <w:r>
              <w:rPr>
                <w:b/>
                <w:szCs w:val="24"/>
              </w:rPr>
              <w:t xml:space="preserve">             </w:t>
            </w:r>
            <w:r w:rsidRPr="00815125">
              <w:rPr>
                <w:b/>
                <w:szCs w:val="24"/>
              </w:rPr>
              <w:t>w celu wykazania spełniania warunków udziału w postępowaniu,</w:t>
            </w:r>
            <w:r>
              <w:rPr>
                <w:b/>
                <w:szCs w:val="24"/>
              </w:rPr>
              <w:t xml:space="preserve"> o których mowa </w:t>
            </w:r>
          </w:p>
          <w:p w:rsidR="00F058E5" w:rsidRPr="00815125" w:rsidRDefault="00F058E5" w:rsidP="000221C3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b/>
                <w:bCs/>
                <w:szCs w:val="24"/>
              </w:rPr>
            </w:pPr>
            <w:r>
              <w:rPr>
                <w:b/>
                <w:szCs w:val="24"/>
              </w:rPr>
              <w:t>w art. 22 a ustawy</w:t>
            </w:r>
            <w:r w:rsidRPr="00815125">
              <w:rPr>
                <w:b/>
                <w:szCs w:val="24"/>
              </w:rPr>
              <w:t xml:space="preserve"> Prawo zamówień publicznych</w:t>
            </w:r>
          </w:p>
        </w:tc>
      </w:tr>
      <w:tr w:rsidR="00F058E5" w:rsidTr="000221C3">
        <w:tc>
          <w:tcPr>
            <w:tcW w:w="970" w:type="dxa"/>
          </w:tcPr>
          <w:p w:rsidR="00F058E5" w:rsidRPr="007D1444" w:rsidRDefault="00F058E5" w:rsidP="000221C3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</w:tc>
        <w:tc>
          <w:tcPr>
            <w:tcW w:w="8352" w:type="dxa"/>
          </w:tcPr>
          <w:p w:rsidR="00F058E5" w:rsidRPr="007D1444" w:rsidRDefault="00F058E5" w:rsidP="000221C3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  <w:p w:rsidR="00F058E5" w:rsidRPr="007D1444" w:rsidRDefault="00F058E5" w:rsidP="000221C3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</w:tc>
      </w:tr>
      <w:tr w:rsidR="00F058E5" w:rsidTr="000221C3">
        <w:tc>
          <w:tcPr>
            <w:tcW w:w="970" w:type="dxa"/>
          </w:tcPr>
          <w:p w:rsidR="00F058E5" w:rsidRPr="007D1444" w:rsidRDefault="00F058E5" w:rsidP="000221C3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  <w:p w:rsidR="00F058E5" w:rsidRPr="007D1444" w:rsidRDefault="00F058E5" w:rsidP="000221C3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8352" w:type="dxa"/>
          </w:tcPr>
          <w:p w:rsidR="00F058E5" w:rsidRPr="007D1444" w:rsidRDefault="00F058E5" w:rsidP="000221C3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</w:tr>
    </w:tbl>
    <w:p w:rsidR="00F058E5" w:rsidRDefault="00F058E5" w:rsidP="00F058E5">
      <w:pPr>
        <w:rPr>
          <w:b/>
        </w:rPr>
      </w:pPr>
    </w:p>
    <w:p w:rsidR="00F058E5" w:rsidRPr="00A90F7C" w:rsidRDefault="00F058E5" w:rsidP="00F058E5">
      <w:pPr>
        <w:spacing w:after="120"/>
      </w:pPr>
      <w:r>
        <w:rPr>
          <w:b/>
        </w:rPr>
        <w:t xml:space="preserve">17. </w:t>
      </w:r>
      <w:r w:rsidRPr="006B6D62">
        <w:rPr>
          <w:b/>
        </w:rPr>
        <w:t xml:space="preserve">Pełnomocnik w przypadku składania oferty wspólnej </w:t>
      </w:r>
      <w:r w:rsidRPr="006B6D62">
        <w:t>(wypełnić poniżej jeśli dotyczy)</w:t>
      </w:r>
      <w:r>
        <w:t>:</w:t>
      </w:r>
    </w:p>
    <w:p w:rsidR="00F058E5" w:rsidRPr="006B6D62" w:rsidRDefault="00F058E5" w:rsidP="00F058E5">
      <w:pPr>
        <w:spacing w:after="120" w:line="360" w:lineRule="auto"/>
      </w:pPr>
      <w:r w:rsidRPr="006B6D62">
        <w:t>Nazwisko i Imię …………………………………………………………………………….</w:t>
      </w:r>
    </w:p>
    <w:p w:rsidR="00F058E5" w:rsidRPr="006B6D62" w:rsidRDefault="00F058E5" w:rsidP="00F058E5">
      <w:pPr>
        <w:spacing w:line="360" w:lineRule="auto"/>
      </w:pPr>
      <w:r w:rsidRPr="006B6D62">
        <w:lastRenderedPageBreak/>
        <w:t>Stanowisko ………………………………………………………………………………….</w:t>
      </w:r>
    </w:p>
    <w:p w:rsidR="00F058E5" w:rsidRPr="006B6D62" w:rsidRDefault="00F058E5" w:rsidP="00F058E5">
      <w:r w:rsidRPr="006B6D62">
        <w:t xml:space="preserve">Telefon ………………………..……………. </w:t>
      </w:r>
      <w:proofErr w:type="spellStart"/>
      <w:r w:rsidRPr="006B6D62">
        <w:t>Fax</w:t>
      </w:r>
      <w:proofErr w:type="spellEnd"/>
      <w:r w:rsidRPr="006B6D62">
        <w:t xml:space="preserve"> ………………………………….……</w:t>
      </w:r>
    </w:p>
    <w:p w:rsidR="00F058E5" w:rsidRPr="006B6D62" w:rsidRDefault="00F058E5" w:rsidP="00F058E5">
      <w:r>
        <w:t>Zakres:</w:t>
      </w:r>
    </w:p>
    <w:p w:rsidR="00F058E5" w:rsidRPr="006B6D62" w:rsidRDefault="00F058E5" w:rsidP="00F058E5">
      <w:r w:rsidRPr="006B6D62">
        <w:t>- do reprezentowanie w postępowaniu,</w:t>
      </w:r>
    </w:p>
    <w:p w:rsidR="00F058E5" w:rsidRDefault="00F058E5" w:rsidP="00F058E5">
      <w:r w:rsidRPr="006B6D62">
        <w:t xml:space="preserve">- do reprezentowaniu </w:t>
      </w:r>
      <w:r>
        <w:t>w postępowaniu i zawarcia umowy ¹.</w:t>
      </w:r>
    </w:p>
    <w:p w:rsidR="00F058E5" w:rsidRPr="006B6D62" w:rsidRDefault="00F058E5" w:rsidP="00F058E5"/>
    <w:p w:rsidR="00F058E5" w:rsidRPr="006B6D62" w:rsidRDefault="00F058E5" w:rsidP="00F058E5">
      <w:pPr>
        <w:spacing w:after="120"/>
        <w:rPr>
          <w:b/>
        </w:rPr>
      </w:pPr>
      <w:r>
        <w:rPr>
          <w:b/>
        </w:rPr>
        <w:t xml:space="preserve">18.  </w:t>
      </w:r>
      <w:r w:rsidRPr="006B6D62">
        <w:rPr>
          <w:b/>
        </w:rPr>
        <w:t>Na potwierdzenie spełnienia wymagań do oferty załączam następujące dokumenty:</w:t>
      </w:r>
    </w:p>
    <w:p w:rsidR="00F058E5" w:rsidRPr="006B6D62" w:rsidRDefault="00F058E5" w:rsidP="00F058E5">
      <w:pPr>
        <w:spacing w:after="120"/>
      </w:pPr>
      <w:r w:rsidRPr="006B6D62">
        <w:t>1/  …………………………………………………………………………………………….</w:t>
      </w:r>
    </w:p>
    <w:p w:rsidR="00F058E5" w:rsidRPr="006B6D62" w:rsidRDefault="00F058E5" w:rsidP="00F058E5">
      <w:pPr>
        <w:spacing w:after="120"/>
      </w:pPr>
      <w:r w:rsidRPr="006B6D62">
        <w:t>2/ ……………………………………………………………………………………………..</w:t>
      </w:r>
    </w:p>
    <w:p w:rsidR="00F058E5" w:rsidRPr="006B6D62" w:rsidRDefault="00F058E5" w:rsidP="00F058E5">
      <w:pPr>
        <w:spacing w:after="120"/>
      </w:pPr>
      <w:r w:rsidRPr="006B6D62">
        <w:t>3/ ……………………………………………………………………………………………..</w:t>
      </w:r>
    </w:p>
    <w:p w:rsidR="00F058E5" w:rsidRPr="006B6D62" w:rsidRDefault="00F058E5" w:rsidP="00F058E5">
      <w:pPr>
        <w:spacing w:after="120"/>
      </w:pPr>
      <w:r w:rsidRPr="006B6D62">
        <w:t>4/ ……………………………………………………………………………………………..</w:t>
      </w:r>
    </w:p>
    <w:p w:rsidR="00F058E5" w:rsidRPr="006B6D62" w:rsidRDefault="00F058E5" w:rsidP="00F058E5">
      <w:pPr>
        <w:spacing w:after="120"/>
      </w:pPr>
      <w:r w:rsidRPr="006B6D62">
        <w:t>5/ ……………………………………………………………………………………………..</w:t>
      </w:r>
    </w:p>
    <w:p w:rsidR="00F058E5" w:rsidRPr="006B6D62" w:rsidRDefault="00F058E5" w:rsidP="00F058E5">
      <w:pPr>
        <w:spacing w:after="600"/>
      </w:pPr>
      <w:r w:rsidRPr="006B6D62">
        <w:t>6/ ……………………………………………………………………………………………..</w:t>
      </w:r>
    </w:p>
    <w:p w:rsidR="00F058E5" w:rsidRPr="006B6D62" w:rsidRDefault="00F058E5" w:rsidP="00F058E5">
      <w:pPr>
        <w:pStyle w:val="tm"/>
        <w:tabs>
          <w:tab w:val="left" w:pos="1215"/>
        </w:tabs>
        <w:ind w:left="0" w:firstLine="0"/>
      </w:pPr>
      <w:r>
        <w:t xml:space="preserve">19. </w:t>
      </w:r>
      <w:r w:rsidRPr="006B6D62">
        <w:t>Oświadczam/y, że moja/nasza oferta składa się z ................... stron.</w:t>
      </w:r>
    </w:p>
    <w:p w:rsidR="00F058E5" w:rsidRDefault="00F058E5" w:rsidP="00F058E5">
      <w:pPr>
        <w:pStyle w:val="tm"/>
        <w:tabs>
          <w:tab w:val="left" w:pos="1215"/>
        </w:tabs>
        <w:ind w:left="0" w:firstLine="0"/>
      </w:pPr>
    </w:p>
    <w:p w:rsidR="00F058E5" w:rsidRPr="006B6D62" w:rsidRDefault="00F058E5" w:rsidP="00F058E5">
      <w:pPr>
        <w:pStyle w:val="tm"/>
        <w:tabs>
          <w:tab w:val="left" w:pos="1215"/>
        </w:tabs>
        <w:ind w:left="0" w:firstLine="0"/>
      </w:pPr>
    </w:p>
    <w:p w:rsidR="00F058E5" w:rsidRPr="006B6D62" w:rsidRDefault="00F058E5" w:rsidP="00F058E5">
      <w:pPr>
        <w:pStyle w:val="tm"/>
        <w:tabs>
          <w:tab w:val="left" w:pos="1215"/>
        </w:tabs>
        <w:rPr>
          <w:i/>
        </w:rPr>
      </w:pPr>
      <w:r>
        <w:rPr>
          <w:i/>
        </w:rPr>
        <w:t xml:space="preserve">20. </w:t>
      </w:r>
      <w:r w:rsidRPr="006B6D62">
        <w:rPr>
          <w:i/>
        </w:rPr>
        <w:t>(Posiadamy tajemnicę przedsiębiorstwa w zakresie:</w:t>
      </w:r>
    </w:p>
    <w:p w:rsidR="00F058E5" w:rsidRDefault="00F058E5" w:rsidP="00F058E5">
      <w:pPr>
        <w:pStyle w:val="tm"/>
        <w:tabs>
          <w:tab w:val="left" w:pos="1215"/>
        </w:tabs>
        <w:ind w:left="0" w:firstLine="0"/>
        <w:jc w:val="left"/>
        <w:rPr>
          <w:i/>
        </w:rPr>
      </w:pPr>
      <w:r w:rsidRPr="006B6D62">
        <w:rPr>
          <w:i/>
        </w:rPr>
        <w:t>………………………………………………………………………………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i/>
        </w:rPr>
        <w:t>... (ewentualnie określić strony oferty objęte tajemnicą)</w:t>
      </w:r>
    </w:p>
    <w:p w:rsidR="00F058E5" w:rsidRPr="006B6D62" w:rsidRDefault="00F058E5" w:rsidP="00F058E5">
      <w:pPr>
        <w:pStyle w:val="tm"/>
        <w:tabs>
          <w:tab w:val="left" w:pos="1215"/>
        </w:tabs>
        <w:ind w:left="0" w:firstLine="0"/>
        <w:jc w:val="left"/>
        <w:rPr>
          <w:i/>
        </w:rPr>
      </w:pPr>
    </w:p>
    <w:p w:rsidR="00F058E5" w:rsidRPr="006B6D62" w:rsidRDefault="00F058E5" w:rsidP="00F058E5">
      <w:pPr>
        <w:pStyle w:val="tm"/>
        <w:tabs>
          <w:tab w:val="left" w:pos="1215"/>
        </w:tabs>
        <w:ind w:left="0" w:firstLine="0"/>
        <w:jc w:val="left"/>
        <w:rPr>
          <w:i/>
        </w:rPr>
      </w:pPr>
      <w:r w:rsidRPr="006B6D62">
        <w:rPr>
          <w:i/>
        </w:rPr>
        <w:t>Nie posiadamy tajemnicy przedsiębiorstwa ¹).</w:t>
      </w:r>
    </w:p>
    <w:p w:rsidR="00F058E5" w:rsidRPr="006B6D62" w:rsidRDefault="00F058E5" w:rsidP="00F058E5">
      <w:pPr>
        <w:rPr>
          <w:i/>
        </w:rPr>
      </w:pPr>
    </w:p>
    <w:p w:rsidR="00F058E5" w:rsidRPr="006B6D62" w:rsidRDefault="00F058E5" w:rsidP="00F058E5">
      <w:pPr>
        <w:jc w:val="both"/>
      </w:pPr>
    </w:p>
    <w:p w:rsidR="00F058E5" w:rsidRPr="00576C8B" w:rsidRDefault="00F058E5" w:rsidP="00F058E5">
      <w:pPr>
        <w:tabs>
          <w:tab w:val="num" w:pos="0"/>
          <w:tab w:val="left" w:pos="644"/>
          <w:tab w:val="left" w:pos="1004"/>
        </w:tabs>
        <w:spacing w:after="120"/>
        <w:jc w:val="both"/>
        <w:rPr>
          <w:rFonts w:ascii="Arial Narrow" w:hAnsi="Arial Narrow"/>
        </w:rPr>
      </w:pPr>
      <w:r>
        <w:rPr>
          <w:rFonts w:ascii="Calibri" w:hAnsi="Calibri"/>
          <w:b/>
          <w:i/>
          <w:sz w:val="22"/>
          <w:szCs w:val="22"/>
        </w:rPr>
        <w:t xml:space="preserve">21. </w:t>
      </w:r>
      <w:r w:rsidRPr="00081A4F">
        <w:rPr>
          <w:rFonts w:ascii="Calibri" w:hAnsi="Calibri"/>
          <w:b/>
          <w:i/>
          <w:sz w:val="22"/>
          <w:szCs w:val="22"/>
        </w:rPr>
        <w:t xml:space="preserve">Oświadczam, że wypełniłem obowiązki informacyjne przewidziane w art. 13 lub art. 14 Rozporządzenia Parlamentu Europejskiego i Rady (UE) nr 2016/679 z dnia 27 kwietnia 2016 roku, wobec </w:t>
      </w:r>
      <w:r w:rsidRPr="00081A4F">
        <w:rPr>
          <w:rFonts w:ascii="Calibri" w:hAnsi="Calibri"/>
          <w:b/>
          <w:bCs/>
          <w:i/>
          <w:sz w:val="22"/>
          <w:szCs w:val="22"/>
        </w:rPr>
        <w:t xml:space="preserve">wykonawców wspólnie ubiegających się o udzielenie zamówienia publicznego będącymi </w:t>
      </w:r>
      <w:r w:rsidRPr="00081A4F">
        <w:rPr>
          <w:rFonts w:ascii="Calibri" w:hAnsi="Calibri"/>
          <w:b/>
          <w:i/>
          <w:sz w:val="22"/>
          <w:szCs w:val="22"/>
        </w:rPr>
        <w:t xml:space="preserve"> osobami fizycznymi, od których dane osobowe bezpośrednio lub pośrednio pozyskałem w celu ubiegania się o udzielenie zamówienia publicznego w niniejszym postępowaniu.*</w:t>
      </w:r>
    </w:p>
    <w:p w:rsidR="00F058E5" w:rsidRPr="001B3880" w:rsidRDefault="00F058E5" w:rsidP="00F058E5">
      <w:pPr>
        <w:ind w:left="714" w:hanging="357"/>
        <w:jc w:val="both"/>
        <w:rPr>
          <w:rFonts w:ascii="Calibri" w:hAnsi="Calibri"/>
          <w:sz w:val="16"/>
          <w:szCs w:val="16"/>
        </w:rPr>
      </w:pPr>
      <w:r w:rsidRPr="001B3880">
        <w:rPr>
          <w:rFonts w:ascii="Calibri" w:hAnsi="Calibri"/>
          <w:sz w:val="18"/>
          <w:szCs w:val="18"/>
        </w:rPr>
        <w:t xml:space="preserve">* </w:t>
      </w:r>
      <w:r w:rsidRPr="001B3880">
        <w:rPr>
          <w:rFonts w:ascii="Calibri" w:hAnsi="Calibri"/>
          <w:sz w:val="16"/>
          <w:szCs w:val="16"/>
        </w:rPr>
        <w:tab/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F058E5" w:rsidRDefault="00F058E5" w:rsidP="00F058E5">
      <w:pPr>
        <w:jc w:val="both"/>
      </w:pPr>
    </w:p>
    <w:p w:rsidR="00F058E5" w:rsidRDefault="00F058E5" w:rsidP="00F058E5">
      <w:pPr>
        <w:jc w:val="both"/>
      </w:pPr>
    </w:p>
    <w:p w:rsidR="00F058E5" w:rsidRDefault="00F058E5" w:rsidP="00F058E5">
      <w:pPr>
        <w:jc w:val="both"/>
      </w:pPr>
    </w:p>
    <w:p w:rsidR="00F058E5" w:rsidRDefault="00F058E5" w:rsidP="00F058E5">
      <w:pPr>
        <w:jc w:val="both"/>
      </w:pPr>
    </w:p>
    <w:p w:rsidR="00F058E5" w:rsidRPr="006B6D62" w:rsidRDefault="00F058E5" w:rsidP="00F058E5">
      <w:pPr>
        <w:jc w:val="both"/>
      </w:pPr>
    </w:p>
    <w:p w:rsidR="00F058E5" w:rsidRPr="006B6D62" w:rsidRDefault="00F058E5" w:rsidP="00F058E5">
      <w:pPr>
        <w:pStyle w:val="Standard"/>
        <w:jc w:val="both"/>
        <w:rPr>
          <w:sz w:val="24"/>
          <w:szCs w:val="24"/>
        </w:rPr>
      </w:pPr>
      <w:r w:rsidRPr="006B6D62">
        <w:rPr>
          <w:sz w:val="24"/>
          <w:szCs w:val="24"/>
        </w:rPr>
        <w:t>..........................................</w:t>
      </w:r>
      <w:proofErr w:type="spellStart"/>
      <w:r w:rsidRPr="006B6D62">
        <w:rPr>
          <w:sz w:val="24"/>
          <w:szCs w:val="24"/>
        </w:rPr>
        <w:t>dn</w:t>
      </w:r>
      <w:proofErr w:type="spellEnd"/>
      <w:r w:rsidRPr="006B6D62">
        <w:rPr>
          <w:sz w:val="24"/>
          <w:szCs w:val="24"/>
        </w:rPr>
        <w:t>....................</w:t>
      </w:r>
      <w:r w:rsidRPr="006B6D62">
        <w:rPr>
          <w:sz w:val="24"/>
          <w:szCs w:val="24"/>
        </w:rPr>
        <w:tab/>
      </w:r>
      <w:r w:rsidRPr="006B6D62">
        <w:rPr>
          <w:sz w:val="24"/>
          <w:szCs w:val="24"/>
        </w:rPr>
        <w:tab/>
        <w:t xml:space="preserve">            ........................................................</w:t>
      </w:r>
    </w:p>
    <w:p w:rsidR="00F058E5" w:rsidRDefault="00F058E5" w:rsidP="00F058E5">
      <w:pPr>
        <w:jc w:val="both"/>
      </w:pPr>
      <w:r w:rsidRPr="006B6D62">
        <w:tab/>
      </w:r>
      <w:r w:rsidRPr="006B6D62">
        <w:tab/>
      </w:r>
      <w:r w:rsidRPr="006B6D62">
        <w:tab/>
      </w:r>
      <w:r w:rsidRPr="006B6D62">
        <w:tab/>
      </w:r>
      <w:r w:rsidRPr="006B6D62">
        <w:tab/>
      </w:r>
      <w:r w:rsidRPr="006B6D62">
        <w:tab/>
      </w:r>
      <w:r w:rsidRPr="006B6D62">
        <w:tab/>
      </w:r>
      <w:r w:rsidRPr="006B6D62">
        <w:tab/>
        <w:t xml:space="preserve">     Pieczątka i podpis Wykonawcy</w:t>
      </w:r>
    </w:p>
    <w:p w:rsidR="00F058E5" w:rsidRDefault="00F058E5" w:rsidP="00F058E5">
      <w:pPr>
        <w:jc w:val="both"/>
      </w:pPr>
    </w:p>
    <w:p w:rsidR="00F058E5" w:rsidRDefault="00F058E5" w:rsidP="00F058E5">
      <w:pPr>
        <w:jc w:val="both"/>
      </w:pPr>
    </w:p>
    <w:p w:rsidR="00F058E5" w:rsidRPr="006B6D62" w:rsidRDefault="00F058E5" w:rsidP="00F058E5">
      <w:pPr>
        <w:jc w:val="both"/>
      </w:pPr>
    </w:p>
    <w:p w:rsidR="00F058E5" w:rsidRPr="007A0923" w:rsidRDefault="00F058E5" w:rsidP="00F058E5">
      <w:pPr>
        <w:pStyle w:val="Tekstprzypisudolnego"/>
      </w:pPr>
      <w:r>
        <w:t>¹ Wykonawca skreśla niepotrzebne</w:t>
      </w:r>
    </w:p>
    <w:p w:rsidR="00F058E5" w:rsidRDefault="00F058E5" w:rsidP="00F058E5">
      <w:pPr>
        <w:jc w:val="right"/>
        <w:rPr>
          <w:b/>
          <w:i/>
        </w:rPr>
      </w:pPr>
    </w:p>
    <w:p w:rsidR="00F058E5" w:rsidRDefault="00F058E5" w:rsidP="00F058E5">
      <w:pPr>
        <w:rPr>
          <w:b/>
          <w:i/>
        </w:rPr>
      </w:pPr>
    </w:p>
    <w:sectPr w:rsidR="00F058E5" w:rsidSect="000428AB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51BCF" w:rsidRDefault="00151BCF" w:rsidP="005746DD">
      <w:r>
        <w:separator/>
      </w:r>
    </w:p>
  </w:endnote>
  <w:endnote w:type="continuationSeparator" w:id="0">
    <w:p w:rsidR="00151BCF" w:rsidRDefault="00151BCF" w:rsidP="005746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72651876"/>
      <w:docPartObj>
        <w:docPartGallery w:val="Page Numbers (Bottom of Page)"/>
        <w:docPartUnique/>
      </w:docPartObj>
    </w:sdtPr>
    <w:sdtContent>
      <w:p w:rsidR="00E967E7" w:rsidRDefault="006F3F9F">
        <w:pPr>
          <w:pStyle w:val="Stopka"/>
          <w:jc w:val="center"/>
        </w:pPr>
        <w:fldSimple w:instr=" PAGE   \* MERGEFORMAT ">
          <w:r w:rsidR="00B56D9B">
            <w:rPr>
              <w:noProof/>
            </w:rPr>
            <w:t>2</w:t>
          </w:r>
        </w:fldSimple>
      </w:p>
    </w:sdtContent>
  </w:sdt>
  <w:p w:rsidR="00E967E7" w:rsidRDefault="00E967E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51BCF" w:rsidRDefault="00151BCF" w:rsidP="005746DD"/>
  </w:footnote>
  <w:footnote w:type="continuationSeparator" w:id="0">
    <w:p w:rsidR="00151BCF" w:rsidRDefault="00151BCF" w:rsidP="005746DD">
      <w:r>
        <w:continuationSeparator/>
      </w:r>
    </w:p>
  </w:footnote>
  <w:footnote w:id="1">
    <w:p w:rsidR="00E967E7" w:rsidRDefault="00E967E7" w:rsidP="00F058E5"/>
    <w:p w:rsidR="00E967E7" w:rsidRPr="001C7992" w:rsidRDefault="00E967E7" w:rsidP="00F058E5">
      <w:pPr>
        <w:pStyle w:val="Tekstprzypisudolnego"/>
      </w:pP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0"/>
        </w:tabs>
      </w:pPr>
    </w:lvl>
    <w:lvl w:ilvl="1">
      <w:start w:val="1"/>
      <w:numFmt w:val="decimal"/>
      <w:lvlText w:val="%2)"/>
      <w:lvlJc w:val="left"/>
      <w:pPr>
        <w:tabs>
          <w:tab w:val="num" w:pos="0"/>
        </w:tabs>
      </w:pPr>
    </w:lvl>
    <w:lvl w:ilvl="2">
      <w:start w:val="1"/>
      <w:numFmt w:val="lowerRoman"/>
      <w:lvlText w:val="%3."/>
      <w:lvlJc w:val="righ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lowerLetter"/>
      <w:lvlText w:val="%5."/>
      <w:lvlJc w:val="left"/>
      <w:pPr>
        <w:tabs>
          <w:tab w:val="num" w:pos="0"/>
        </w:tabs>
      </w:pPr>
    </w:lvl>
    <w:lvl w:ilvl="5">
      <w:start w:val="1"/>
      <w:numFmt w:val="lowerRoman"/>
      <w:lvlText w:val="%6."/>
      <w:lvlJc w:val="righ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lowerLetter"/>
      <w:lvlText w:val="%8."/>
      <w:lvlJc w:val="left"/>
      <w:pPr>
        <w:tabs>
          <w:tab w:val="num" w:pos="0"/>
        </w:tabs>
      </w:pPr>
    </w:lvl>
    <w:lvl w:ilvl="8">
      <w:start w:val="1"/>
      <w:numFmt w:val="lowerRoman"/>
      <w:lvlText w:val="%9."/>
      <w:lvlJc w:val="right"/>
      <w:pPr>
        <w:tabs>
          <w:tab w:val="num" w:pos="0"/>
        </w:tabs>
      </w:pPr>
    </w:lvl>
  </w:abstractNum>
  <w:abstractNum w:abstractNumId="1">
    <w:nsid w:val="0000000B"/>
    <w:multiLevelType w:val="multilevel"/>
    <w:tmpl w:val="0000000B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0000015"/>
    <w:multiLevelType w:val="singleLevel"/>
    <w:tmpl w:val="00000015"/>
    <w:name w:val="WW8Num23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3">
    <w:nsid w:val="00000016"/>
    <w:multiLevelType w:val="singleLevel"/>
    <w:tmpl w:val="00000016"/>
    <w:name w:val="WW8Num24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4">
    <w:nsid w:val="00000018"/>
    <w:multiLevelType w:val="singleLevel"/>
    <w:tmpl w:val="00000018"/>
    <w:name w:val="WW8Num26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5">
    <w:nsid w:val="0000001B"/>
    <w:multiLevelType w:val="singleLevel"/>
    <w:tmpl w:val="0000001B"/>
    <w:name w:val="WW8Num29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6">
    <w:nsid w:val="0191404E"/>
    <w:multiLevelType w:val="hybridMultilevel"/>
    <w:tmpl w:val="89A64C18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2E00C20"/>
    <w:multiLevelType w:val="hybridMultilevel"/>
    <w:tmpl w:val="430CB7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A9538E9"/>
    <w:multiLevelType w:val="hybridMultilevel"/>
    <w:tmpl w:val="51F6C5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E1324F7"/>
    <w:multiLevelType w:val="hybridMultilevel"/>
    <w:tmpl w:val="6CEAE7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664372F"/>
    <w:multiLevelType w:val="hybridMultilevel"/>
    <w:tmpl w:val="4A8A0B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9132F37"/>
    <w:multiLevelType w:val="hybridMultilevel"/>
    <w:tmpl w:val="42ECDF74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>
    <w:nsid w:val="1DFE6020"/>
    <w:multiLevelType w:val="hybridMultilevel"/>
    <w:tmpl w:val="6C464B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E1377D1"/>
    <w:multiLevelType w:val="hybridMultilevel"/>
    <w:tmpl w:val="F53CA3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17D7069"/>
    <w:multiLevelType w:val="hybridMultilevel"/>
    <w:tmpl w:val="63BEEB78"/>
    <w:lvl w:ilvl="0" w:tplc="FFFFFFFF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</w:lvl>
    <w:lvl w:ilvl="1" w:tplc="FFFFFFFF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</w:lvl>
    <w:lvl w:ilvl="2" w:tplc="FFFFFFFF">
      <w:start w:val="1"/>
      <w:numFmt w:val="decimal"/>
      <w:lvlText w:val="%3."/>
      <w:lvlJc w:val="left"/>
      <w:pPr>
        <w:tabs>
          <w:tab w:val="num" w:pos="2367"/>
        </w:tabs>
        <w:ind w:left="2367" w:hanging="360"/>
      </w:pPr>
    </w:lvl>
    <w:lvl w:ilvl="3" w:tplc="FFFFFFFF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FFFFFFFF">
      <w:start w:val="1"/>
      <w:numFmt w:val="decimal"/>
      <w:lvlText w:val="%5."/>
      <w:lvlJc w:val="left"/>
      <w:pPr>
        <w:tabs>
          <w:tab w:val="num" w:pos="3807"/>
        </w:tabs>
        <w:ind w:left="3807" w:hanging="360"/>
      </w:pPr>
    </w:lvl>
    <w:lvl w:ilvl="5" w:tplc="FFFFFFFF">
      <w:start w:val="1"/>
      <w:numFmt w:val="decimal"/>
      <w:lvlText w:val="%6."/>
      <w:lvlJc w:val="left"/>
      <w:pPr>
        <w:tabs>
          <w:tab w:val="num" w:pos="4527"/>
        </w:tabs>
        <w:ind w:left="4527" w:hanging="360"/>
      </w:pPr>
    </w:lvl>
    <w:lvl w:ilvl="6" w:tplc="FFFFFFFF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FFFFFFFF">
      <w:start w:val="1"/>
      <w:numFmt w:val="decimal"/>
      <w:lvlText w:val="%8."/>
      <w:lvlJc w:val="left"/>
      <w:pPr>
        <w:tabs>
          <w:tab w:val="num" w:pos="5967"/>
        </w:tabs>
        <w:ind w:left="5967" w:hanging="360"/>
      </w:pPr>
    </w:lvl>
    <w:lvl w:ilvl="8" w:tplc="FFFFFFFF">
      <w:start w:val="1"/>
      <w:numFmt w:val="decimal"/>
      <w:lvlText w:val="%9."/>
      <w:lvlJc w:val="left"/>
      <w:pPr>
        <w:tabs>
          <w:tab w:val="num" w:pos="6687"/>
        </w:tabs>
        <w:ind w:left="6687" w:hanging="360"/>
      </w:pPr>
    </w:lvl>
  </w:abstractNum>
  <w:abstractNum w:abstractNumId="17">
    <w:nsid w:val="23F77177"/>
    <w:multiLevelType w:val="hybridMultilevel"/>
    <w:tmpl w:val="70D0640C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8">
    <w:nsid w:val="26471F7C"/>
    <w:multiLevelType w:val="hybridMultilevel"/>
    <w:tmpl w:val="BFA259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6B23C9A"/>
    <w:multiLevelType w:val="hybridMultilevel"/>
    <w:tmpl w:val="B4BC24FA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83D57A4"/>
    <w:multiLevelType w:val="hybridMultilevel"/>
    <w:tmpl w:val="F15E5396"/>
    <w:lvl w:ilvl="0" w:tplc="53FC5E24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1">
    <w:nsid w:val="2AC27E79"/>
    <w:multiLevelType w:val="hybridMultilevel"/>
    <w:tmpl w:val="352058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D51355C"/>
    <w:multiLevelType w:val="hybridMultilevel"/>
    <w:tmpl w:val="FF4A7CC0"/>
    <w:lvl w:ilvl="0" w:tplc="4E3EF6E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2345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4">
    <w:nsid w:val="35B94966"/>
    <w:multiLevelType w:val="hybridMultilevel"/>
    <w:tmpl w:val="2E54C24C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37E87D24"/>
    <w:multiLevelType w:val="hybridMultilevel"/>
    <w:tmpl w:val="548C0456"/>
    <w:lvl w:ilvl="0" w:tplc="29E0C14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393141E5"/>
    <w:multiLevelType w:val="hybridMultilevel"/>
    <w:tmpl w:val="544AF77C"/>
    <w:lvl w:ilvl="0" w:tplc="15BA005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41760DF0"/>
    <w:multiLevelType w:val="hybridMultilevel"/>
    <w:tmpl w:val="E8129524"/>
    <w:lvl w:ilvl="0" w:tplc="FFFFFFFF">
      <w:start w:val="1"/>
      <w:numFmt w:val="lowerLetter"/>
      <w:lvlText w:val="%1)"/>
      <w:lvlJc w:val="left"/>
      <w:pPr>
        <w:tabs>
          <w:tab w:val="num" w:pos="928"/>
        </w:tabs>
        <w:ind w:left="928" w:hanging="360"/>
      </w:p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FFFFFFFF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FFFFFFF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FFFFFFFF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FFFFFFF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FFFFFFFF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28">
    <w:nsid w:val="42BA2ADD"/>
    <w:multiLevelType w:val="hybridMultilevel"/>
    <w:tmpl w:val="00A63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3CB0926"/>
    <w:multiLevelType w:val="hybridMultilevel"/>
    <w:tmpl w:val="42FC19F8"/>
    <w:lvl w:ilvl="0" w:tplc="4FE8F1B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>
    <w:nsid w:val="4692170F"/>
    <w:multiLevelType w:val="hybridMultilevel"/>
    <w:tmpl w:val="7520D97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743183B"/>
    <w:multiLevelType w:val="hybridMultilevel"/>
    <w:tmpl w:val="02D281E8"/>
    <w:lvl w:ilvl="0" w:tplc="A94A0CF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4A015924"/>
    <w:multiLevelType w:val="hybridMultilevel"/>
    <w:tmpl w:val="FCCA60FC"/>
    <w:lvl w:ilvl="0" w:tplc="5DB20DCC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AD220BB"/>
    <w:multiLevelType w:val="hybridMultilevel"/>
    <w:tmpl w:val="A546E858"/>
    <w:lvl w:ilvl="0" w:tplc="D5469E7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>
    <w:nsid w:val="4C0A574E"/>
    <w:multiLevelType w:val="hybridMultilevel"/>
    <w:tmpl w:val="32B0EFD6"/>
    <w:lvl w:ilvl="0" w:tplc="F4B68C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40A5C58">
      <w:start w:val="2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0BD2DBA"/>
    <w:multiLevelType w:val="hybridMultilevel"/>
    <w:tmpl w:val="FEA46318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52A36E7F"/>
    <w:multiLevelType w:val="hybridMultilevel"/>
    <w:tmpl w:val="1B6A1D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4545284"/>
    <w:multiLevelType w:val="hybridMultilevel"/>
    <w:tmpl w:val="21D663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8690A89"/>
    <w:multiLevelType w:val="multilevel"/>
    <w:tmpl w:val="250C820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9">
    <w:nsid w:val="5F353900"/>
    <w:multiLevelType w:val="hybridMultilevel"/>
    <w:tmpl w:val="F274DF84"/>
    <w:lvl w:ilvl="0" w:tplc="24A2E62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0">
    <w:nsid w:val="623138D5"/>
    <w:multiLevelType w:val="hybridMultilevel"/>
    <w:tmpl w:val="77D21E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2423954"/>
    <w:multiLevelType w:val="hybridMultilevel"/>
    <w:tmpl w:val="3A8C7488"/>
    <w:lvl w:ilvl="0" w:tplc="FFFFFFFF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628F568B"/>
    <w:multiLevelType w:val="hybridMultilevel"/>
    <w:tmpl w:val="C1883506"/>
    <w:lvl w:ilvl="0" w:tplc="FFFFFFFF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64461AD6"/>
    <w:multiLevelType w:val="hybridMultilevel"/>
    <w:tmpl w:val="2DA46A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65344948"/>
    <w:multiLevelType w:val="hybridMultilevel"/>
    <w:tmpl w:val="374814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66F63762"/>
    <w:multiLevelType w:val="hybridMultilevel"/>
    <w:tmpl w:val="ADB48436"/>
    <w:lvl w:ilvl="0" w:tplc="FFFFFFFF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>
    <w:nsid w:val="6AA7448F"/>
    <w:multiLevelType w:val="hybridMultilevel"/>
    <w:tmpl w:val="C35EA98A"/>
    <w:lvl w:ilvl="0" w:tplc="FFFFFFFF">
      <w:start w:val="1"/>
      <w:numFmt w:val="upperRoman"/>
      <w:lvlText w:val="%1."/>
      <w:lvlJc w:val="left"/>
      <w:pPr>
        <w:tabs>
          <w:tab w:val="num" w:pos="1351"/>
        </w:tabs>
        <w:ind w:left="1351" w:hanging="720"/>
      </w:pPr>
      <w:rPr>
        <w:rFonts w:hint="default"/>
      </w:rPr>
    </w:lvl>
    <w:lvl w:ilvl="1" w:tplc="FFFFFFFF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431"/>
        </w:tabs>
        <w:ind w:left="2431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51"/>
        </w:tabs>
        <w:ind w:left="3151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71"/>
        </w:tabs>
        <w:ind w:left="3871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91"/>
        </w:tabs>
        <w:ind w:left="4591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11"/>
        </w:tabs>
        <w:ind w:left="5311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31"/>
        </w:tabs>
        <w:ind w:left="6031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51"/>
        </w:tabs>
        <w:ind w:left="6751" w:hanging="180"/>
      </w:pPr>
    </w:lvl>
  </w:abstractNum>
  <w:abstractNum w:abstractNumId="47">
    <w:nsid w:val="6CE30B45"/>
    <w:multiLevelType w:val="hybridMultilevel"/>
    <w:tmpl w:val="EE5E11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3C9352E"/>
    <w:multiLevelType w:val="hybridMultilevel"/>
    <w:tmpl w:val="713A3F44"/>
    <w:lvl w:ilvl="0" w:tplc="7F8EE99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9">
    <w:nsid w:val="776E0B4E"/>
    <w:multiLevelType w:val="hybridMultilevel"/>
    <w:tmpl w:val="C742AC60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>
    <w:nsid w:val="7B037F71"/>
    <w:multiLevelType w:val="hybridMultilevel"/>
    <w:tmpl w:val="C2024B5E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785"/>
        </w:tabs>
        <w:ind w:left="1785" w:hanging="705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>
    <w:nsid w:val="7C2D1750"/>
    <w:multiLevelType w:val="hybridMultilevel"/>
    <w:tmpl w:val="B706F380"/>
    <w:lvl w:ilvl="0" w:tplc="B7B63C2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4"/>
  </w:num>
  <w:num w:numId="2">
    <w:abstractNumId w:val="1"/>
  </w:num>
  <w:num w:numId="3">
    <w:abstractNumId w:val="12"/>
  </w:num>
  <w:num w:numId="4">
    <w:abstractNumId w:val="33"/>
  </w:num>
  <w:num w:numId="5">
    <w:abstractNumId w:val="48"/>
  </w:num>
  <w:num w:numId="6">
    <w:abstractNumId w:val="29"/>
  </w:num>
  <w:num w:numId="7">
    <w:abstractNumId w:val="47"/>
  </w:num>
  <w:num w:numId="8">
    <w:abstractNumId w:val="15"/>
  </w:num>
  <w:num w:numId="9">
    <w:abstractNumId w:val="14"/>
  </w:num>
  <w:num w:numId="10">
    <w:abstractNumId w:val="25"/>
  </w:num>
  <w:num w:numId="11">
    <w:abstractNumId w:val="18"/>
  </w:num>
  <w:num w:numId="12">
    <w:abstractNumId w:val="11"/>
  </w:num>
  <w:num w:numId="13">
    <w:abstractNumId w:val="7"/>
  </w:num>
  <w:num w:numId="14">
    <w:abstractNumId w:val="51"/>
  </w:num>
  <w:num w:numId="15">
    <w:abstractNumId w:val="31"/>
  </w:num>
  <w:num w:numId="16">
    <w:abstractNumId w:val="44"/>
  </w:num>
  <w:num w:numId="17">
    <w:abstractNumId w:val="28"/>
  </w:num>
  <w:num w:numId="18">
    <w:abstractNumId w:val="21"/>
  </w:num>
  <w:num w:numId="19">
    <w:abstractNumId w:val="37"/>
  </w:num>
  <w:num w:numId="20">
    <w:abstractNumId w:val="10"/>
  </w:num>
  <w:num w:numId="21">
    <w:abstractNumId w:val="40"/>
  </w:num>
  <w:num w:numId="22">
    <w:abstractNumId w:val="9"/>
  </w:num>
  <w:num w:numId="23">
    <w:abstractNumId w:val="22"/>
  </w:num>
  <w:num w:numId="24">
    <w:abstractNumId w:val="43"/>
  </w:num>
  <w:num w:numId="25">
    <w:abstractNumId w:val="8"/>
  </w:num>
  <w:num w:numId="26">
    <w:abstractNumId w:val="36"/>
  </w:num>
  <w:num w:numId="27">
    <w:abstractNumId w:val="46"/>
  </w:num>
  <w:num w:numId="28">
    <w:abstractNumId w:val="26"/>
  </w:num>
  <w:num w:numId="29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4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0"/>
  </w:num>
  <w:num w:numId="40">
    <w:abstractNumId w:val="39"/>
  </w:num>
  <w:num w:numId="41">
    <w:abstractNumId w:val="3"/>
  </w:num>
  <w:num w:numId="42">
    <w:abstractNumId w:val="19"/>
  </w:num>
  <w:num w:numId="43">
    <w:abstractNumId w:val="2"/>
  </w:num>
  <w:num w:numId="44">
    <w:abstractNumId w:val="4"/>
  </w:num>
  <w:num w:numId="45">
    <w:abstractNumId w:val="5"/>
  </w:num>
  <w:num w:numId="46">
    <w:abstractNumId w:val="20"/>
  </w:num>
  <w:num w:numId="47">
    <w:abstractNumId w:val="30"/>
  </w:num>
  <w:num w:numId="48">
    <w:abstractNumId w:val="13"/>
  </w:num>
  <w:num w:numId="49">
    <w:abstractNumId w:val="23"/>
  </w:num>
  <w:num w:numId="50">
    <w:abstractNumId w:val="32"/>
  </w:num>
  <w:num w:numId="51">
    <w:abstractNumId w:val="38"/>
  </w:num>
  <w:num w:numId="52">
    <w:abstractNumId w:val="17"/>
  </w:num>
  <w:numIdMacAtCleanup w:val="5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424B6"/>
    <w:rsid w:val="0000459A"/>
    <w:rsid w:val="000221C3"/>
    <w:rsid w:val="000244D1"/>
    <w:rsid w:val="00034C52"/>
    <w:rsid w:val="000410A5"/>
    <w:rsid w:val="000428AB"/>
    <w:rsid w:val="00047A75"/>
    <w:rsid w:val="00054406"/>
    <w:rsid w:val="00061728"/>
    <w:rsid w:val="00063B7F"/>
    <w:rsid w:val="00074B28"/>
    <w:rsid w:val="00074F89"/>
    <w:rsid w:val="00076AF3"/>
    <w:rsid w:val="00085DCD"/>
    <w:rsid w:val="000944EC"/>
    <w:rsid w:val="000B668F"/>
    <w:rsid w:val="000E2A84"/>
    <w:rsid w:val="000E4305"/>
    <w:rsid w:val="000F5FD0"/>
    <w:rsid w:val="00107D93"/>
    <w:rsid w:val="001207D9"/>
    <w:rsid w:val="001240C6"/>
    <w:rsid w:val="00126B3C"/>
    <w:rsid w:val="0014088E"/>
    <w:rsid w:val="001412DD"/>
    <w:rsid w:val="00141CCD"/>
    <w:rsid w:val="0015084E"/>
    <w:rsid w:val="00151BCF"/>
    <w:rsid w:val="00167786"/>
    <w:rsid w:val="00176EDD"/>
    <w:rsid w:val="0018585C"/>
    <w:rsid w:val="001938EA"/>
    <w:rsid w:val="00195B0A"/>
    <w:rsid w:val="001A4E64"/>
    <w:rsid w:val="001A54A1"/>
    <w:rsid w:val="001C0A9B"/>
    <w:rsid w:val="001C22A9"/>
    <w:rsid w:val="001E48CB"/>
    <w:rsid w:val="001F1238"/>
    <w:rsid w:val="001F529A"/>
    <w:rsid w:val="002003D5"/>
    <w:rsid w:val="0020542C"/>
    <w:rsid w:val="002110C8"/>
    <w:rsid w:val="0022751A"/>
    <w:rsid w:val="00233BBB"/>
    <w:rsid w:val="00261E81"/>
    <w:rsid w:val="00265155"/>
    <w:rsid w:val="002807A2"/>
    <w:rsid w:val="00285D99"/>
    <w:rsid w:val="0029000C"/>
    <w:rsid w:val="00297C0D"/>
    <w:rsid w:val="002B155D"/>
    <w:rsid w:val="002B15A5"/>
    <w:rsid w:val="002B4363"/>
    <w:rsid w:val="002B56F7"/>
    <w:rsid w:val="002C3BBE"/>
    <w:rsid w:val="002C4F61"/>
    <w:rsid w:val="002D09D0"/>
    <w:rsid w:val="002D3990"/>
    <w:rsid w:val="002D4C65"/>
    <w:rsid w:val="002D62D6"/>
    <w:rsid w:val="002E279B"/>
    <w:rsid w:val="002E49C4"/>
    <w:rsid w:val="002F08E7"/>
    <w:rsid w:val="003077DC"/>
    <w:rsid w:val="00311FBA"/>
    <w:rsid w:val="00322C9F"/>
    <w:rsid w:val="0032732F"/>
    <w:rsid w:val="003303F4"/>
    <w:rsid w:val="003310BF"/>
    <w:rsid w:val="00347965"/>
    <w:rsid w:val="00356EC4"/>
    <w:rsid w:val="0036153C"/>
    <w:rsid w:val="0036164A"/>
    <w:rsid w:val="003715D4"/>
    <w:rsid w:val="0039262F"/>
    <w:rsid w:val="00392AAA"/>
    <w:rsid w:val="003A5B3F"/>
    <w:rsid w:val="003C1F63"/>
    <w:rsid w:val="003C3925"/>
    <w:rsid w:val="003D048E"/>
    <w:rsid w:val="003D5F84"/>
    <w:rsid w:val="003F3166"/>
    <w:rsid w:val="004118AC"/>
    <w:rsid w:val="0041629F"/>
    <w:rsid w:val="00420A90"/>
    <w:rsid w:val="00444C4C"/>
    <w:rsid w:val="00455E3B"/>
    <w:rsid w:val="0045657E"/>
    <w:rsid w:val="00462D3E"/>
    <w:rsid w:val="004631BE"/>
    <w:rsid w:val="0046551E"/>
    <w:rsid w:val="004711EE"/>
    <w:rsid w:val="00475BCB"/>
    <w:rsid w:val="004831FF"/>
    <w:rsid w:val="00487817"/>
    <w:rsid w:val="0049676E"/>
    <w:rsid w:val="004A449C"/>
    <w:rsid w:val="004B68AA"/>
    <w:rsid w:val="004C14A8"/>
    <w:rsid w:val="004C2350"/>
    <w:rsid w:val="004E522E"/>
    <w:rsid w:val="00503D97"/>
    <w:rsid w:val="00537C0F"/>
    <w:rsid w:val="00544F3B"/>
    <w:rsid w:val="00544FBD"/>
    <w:rsid w:val="00552205"/>
    <w:rsid w:val="0057281B"/>
    <w:rsid w:val="00572AD3"/>
    <w:rsid w:val="00573090"/>
    <w:rsid w:val="005746DD"/>
    <w:rsid w:val="00576C8F"/>
    <w:rsid w:val="00584D17"/>
    <w:rsid w:val="00585A0C"/>
    <w:rsid w:val="00595E06"/>
    <w:rsid w:val="005A689F"/>
    <w:rsid w:val="005B3A73"/>
    <w:rsid w:val="005B3E68"/>
    <w:rsid w:val="005C18C8"/>
    <w:rsid w:val="005F4829"/>
    <w:rsid w:val="005F52EE"/>
    <w:rsid w:val="00603812"/>
    <w:rsid w:val="00605AE9"/>
    <w:rsid w:val="00607B98"/>
    <w:rsid w:val="00617C9E"/>
    <w:rsid w:val="00640715"/>
    <w:rsid w:val="00642FAC"/>
    <w:rsid w:val="00650635"/>
    <w:rsid w:val="00654C50"/>
    <w:rsid w:val="0066318A"/>
    <w:rsid w:val="00664DCB"/>
    <w:rsid w:val="0066523E"/>
    <w:rsid w:val="00673BEE"/>
    <w:rsid w:val="00675BEC"/>
    <w:rsid w:val="00681BE4"/>
    <w:rsid w:val="00687FE8"/>
    <w:rsid w:val="00695D1B"/>
    <w:rsid w:val="006A1A25"/>
    <w:rsid w:val="006B2DDE"/>
    <w:rsid w:val="006D4295"/>
    <w:rsid w:val="006E4712"/>
    <w:rsid w:val="006F2C56"/>
    <w:rsid w:val="006F3F9F"/>
    <w:rsid w:val="0072296A"/>
    <w:rsid w:val="007551EF"/>
    <w:rsid w:val="007610CE"/>
    <w:rsid w:val="00776CFC"/>
    <w:rsid w:val="00783E6D"/>
    <w:rsid w:val="00794BBC"/>
    <w:rsid w:val="007A5B93"/>
    <w:rsid w:val="007C1E9B"/>
    <w:rsid w:val="007C36BC"/>
    <w:rsid w:val="007D6D6B"/>
    <w:rsid w:val="007E63F6"/>
    <w:rsid w:val="00802720"/>
    <w:rsid w:val="008073CB"/>
    <w:rsid w:val="00807C33"/>
    <w:rsid w:val="00810781"/>
    <w:rsid w:val="00810C77"/>
    <w:rsid w:val="00824082"/>
    <w:rsid w:val="00824690"/>
    <w:rsid w:val="00830F83"/>
    <w:rsid w:val="00834768"/>
    <w:rsid w:val="00843782"/>
    <w:rsid w:val="008438E5"/>
    <w:rsid w:val="00860C90"/>
    <w:rsid w:val="0088435A"/>
    <w:rsid w:val="00892DF9"/>
    <w:rsid w:val="008A12F1"/>
    <w:rsid w:val="008A75FF"/>
    <w:rsid w:val="008B5189"/>
    <w:rsid w:val="008C43F6"/>
    <w:rsid w:val="008D156E"/>
    <w:rsid w:val="008D2E8D"/>
    <w:rsid w:val="008D4535"/>
    <w:rsid w:val="008D4A58"/>
    <w:rsid w:val="008E665E"/>
    <w:rsid w:val="0090207D"/>
    <w:rsid w:val="0090343F"/>
    <w:rsid w:val="00924797"/>
    <w:rsid w:val="009345D6"/>
    <w:rsid w:val="0096578A"/>
    <w:rsid w:val="00966F60"/>
    <w:rsid w:val="0097284F"/>
    <w:rsid w:val="00972F60"/>
    <w:rsid w:val="00973A1C"/>
    <w:rsid w:val="00982A4E"/>
    <w:rsid w:val="00993AB7"/>
    <w:rsid w:val="0099485B"/>
    <w:rsid w:val="0099550A"/>
    <w:rsid w:val="009A3E8D"/>
    <w:rsid w:val="009B0D62"/>
    <w:rsid w:val="009B2AE3"/>
    <w:rsid w:val="009C2A48"/>
    <w:rsid w:val="009C6FB6"/>
    <w:rsid w:val="009D0EA2"/>
    <w:rsid w:val="009D3F8E"/>
    <w:rsid w:val="009F59F0"/>
    <w:rsid w:val="00A16A1C"/>
    <w:rsid w:val="00A179D1"/>
    <w:rsid w:val="00A33994"/>
    <w:rsid w:val="00A35675"/>
    <w:rsid w:val="00A361FA"/>
    <w:rsid w:val="00A535C4"/>
    <w:rsid w:val="00A60068"/>
    <w:rsid w:val="00A64C51"/>
    <w:rsid w:val="00A86340"/>
    <w:rsid w:val="00A8783A"/>
    <w:rsid w:val="00A92973"/>
    <w:rsid w:val="00AA6463"/>
    <w:rsid w:val="00AB738E"/>
    <w:rsid w:val="00AC75A3"/>
    <w:rsid w:val="00AD1EA1"/>
    <w:rsid w:val="00AD7FD0"/>
    <w:rsid w:val="00B1555D"/>
    <w:rsid w:val="00B2213C"/>
    <w:rsid w:val="00B26617"/>
    <w:rsid w:val="00B368FB"/>
    <w:rsid w:val="00B45719"/>
    <w:rsid w:val="00B54B53"/>
    <w:rsid w:val="00B56D9B"/>
    <w:rsid w:val="00B71C98"/>
    <w:rsid w:val="00B76014"/>
    <w:rsid w:val="00B81834"/>
    <w:rsid w:val="00B84C38"/>
    <w:rsid w:val="00B85309"/>
    <w:rsid w:val="00B86D1E"/>
    <w:rsid w:val="00B87EDE"/>
    <w:rsid w:val="00B91355"/>
    <w:rsid w:val="00B941B0"/>
    <w:rsid w:val="00BA2091"/>
    <w:rsid w:val="00BB6B23"/>
    <w:rsid w:val="00BB6BFC"/>
    <w:rsid w:val="00BC393A"/>
    <w:rsid w:val="00BD0BE3"/>
    <w:rsid w:val="00BF1E26"/>
    <w:rsid w:val="00C025FA"/>
    <w:rsid w:val="00C048BB"/>
    <w:rsid w:val="00C15A90"/>
    <w:rsid w:val="00C300F8"/>
    <w:rsid w:val="00C30BD9"/>
    <w:rsid w:val="00C377E9"/>
    <w:rsid w:val="00C44916"/>
    <w:rsid w:val="00C544A9"/>
    <w:rsid w:val="00C5699A"/>
    <w:rsid w:val="00C62D29"/>
    <w:rsid w:val="00C661D6"/>
    <w:rsid w:val="00C765A8"/>
    <w:rsid w:val="00C8067D"/>
    <w:rsid w:val="00C95F88"/>
    <w:rsid w:val="00CB23AA"/>
    <w:rsid w:val="00CB4D28"/>
    <w:rsid w:val="00CC32CD"/>
    <w:rsid w:val="00CE4319"/>
    <w:rsid w:val="00CE6F29"/>
    <w:rsid w:val="00CF2877"/>
    <w:rsid w:val="00D000A9"/>
    <w:rsid w:val="00D0238C"/>
    <w:rsid w:val="00D1083F"/>
    <w:rsid w:val="00D24952"/>
    <w:rsid w:val="00D327F8"/>
    <w:rsid w:val="00D41EB9"/>
    <w:rsid w:val="00D424B6"/>
    <w:rsid w:val="00D64F6F"/>
    <w:rsid w:val="00D6618D"/>
    <w:rsid w:val="00D71399"/>
    <w:rsid w:val="00D71AC1"/>
    <w:rsid w:val="00D7368D"/>
    <w:rsid w:val="00D7465C"/>
    <w:rsid w:val="00D76BA5"/>
    <w:rsid w:val="00D807E9"/>
    <w:rsid w:val="00D93C24"/>
    <w:rsid w:val="00DA402F"/>
    <w:rsid w:val="00DB1076"/>
    <w:rsid w:val="00DB3837"/>
    <w:rsid w:val="00DC28C1"/>
    <w:rsid w:val="00DD4084"/>
    <w:rsid w:val="00DD5845"/>
    <w:rsid w:val="00DD67BA"/>
    <w:rsid w:val="00E002AB"/>
    <w:rsid w:val="00E12FAA"/>
    <w:rsid w:val="00E14C26"/>
    <w:rsid w:val="00E47657"/>
    <w:rsid w:val="00E564C6"/>
    <w:rsid w:val="00E74B4C"/>
    <w:rsid w:val="00E80440"/>
    <w:rsid w:val="00E964A0"/>
    <w:rsid w:val="00E96507"/>
    <w:rsid w:val="00E967E7"/>
    <w:rsid w:val="00EA3A1C"/>
    <w:rsid w:val="00EB101C"/>
    <w:rsid w:val="00EB52C8"/>
    <w:rsid w:val="00EB582C"/>
    <w:rsid w:val="00EC4D17"/>
    <w:rsid w:val="00EE1CAF"/>
    <w:rsid w:val="00EE7020"/>
    <w:rsid w:val="00F02494"/>
    <w:rsid w:val="00F032DA"/>
    <w:rsid w:val="00F04E38"/>
    <w:rsid w:val="00F058E5"/>
    <w:rsid w:val="00F27653"/>
    <w:rsid w:val="00F5643B"/>
    <w:rsid w:val="00F606CC"/>
    <w:rsid w:val="00F630D8"/>
    <w:rsid w:val="00F72C06"/>
    <w:rsid w:val="00F801DC"/>
    <w:rsid w:val="00F80E08"/>
    <w:rsid w:val="00FB0580"/>
    <w:rsid w:val="00FB752B"/>
    <w:rsid w:val="00FC03B5"/>
    <w:rsid w:val="00FE2BE7"/>
    <w:rsid w:val="00FF2BCA"/>
    <w:rsid w:val="00FF4E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24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F08E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qFormat/>
    <w:rsid w:val="00973A1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1412D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058E5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8">
    <w:name w:val="heading 8"/>
    <w:basedOn w:val="Normalny"/>
    <w:next w:val="Normalny"/>
    <w:link w:val="Nagwek8Znak"/>
    <w:qFormat/>
    <w:rsid w:val="00F058E5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  <w:outlineLvl w:val="7"/>
    </w:pPr>
    <w:rPr>
      <w:b/>
      <w:i/>
      <w:color w:val="FF0000"/>
      <w:sz w:val="39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D048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048E"/>
    <w:rPr>
      <w:rFonts w:ascii="Tahoma" w:eastAsia="Times New Roman" w:hAnsi="Tahoma" w:cs="Tahoma"/>
      <w:sz w:val="16"/>
      <w:szCs w:val="16"/>
      <w:lang w:eastAsia="pl-PL"/>
    </w:rPr>
  </w:style>
  <w:style w:type="paragraph" w:styleId="Bezodstpw">
    <w:name w:val="No Spacing"/>
    <w:uiPriority w:val="1"/>
    <w:qFormat/>
    <w:rsid w:val="006E471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Nagwek2Znak">
    <w:name w:val="Nagłówek 2 Znak"/>
    <w:basedOn w:val="Domylnaczcionkaakapitu"/>
    <w:link w:val="Nagwek2"/>
    <w:rsid w:val="00973A1C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nhideWhenUsed/>
    <w:rsid w:val="00973A1C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973A1C"/>
    <w:pPr>
      <w:spacing w:before="100" w:beforeAutospacing="1" w:after="100" w:afterAutospacing="1"/>
    </w:pPr>
  </w:style>
  <w:style w:type="character" w:customStyle="1" w:styleId="Nagwek3Znak">
    <w:name w:val="Nagłówek 3 Znak"/>
    <w:basedOn w:val="Domylnaczcionkaakapitu"/>
    <w:link w:val="Nagwek3"/>
    <w:uiPriority w:val="9"/>
    <w:rsid w:val="001412D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993AB7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2F08E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08E7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2F08E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2F08E7"/>
    <w:pPr>
      <w:jc w:val="both"/>
    </w:pPr>
  </w:style>
  <w:style w:type="character" w:customStyle="1" w:styleId="Tekstpodstawowy2Znak">
    <w:name w:val="Tekst podstawowy 2 Znak"/>
    <w:basedOn w:val="Domylnaczcionkaakapitu"/>
    <w:link w:val="Tekstpodstawowy2"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2F08E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qFormat/>
    <w:rsid w:val="0066318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table" w:styleId="Tabela-Siatka">
    <w:name w:val="Table Grid"/>
    <w:basedOn w:val="Standardowy"/>
    <w:uiPriority w:val="59"/>
    <w:rsid w:val="002D09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ogrubienie">
    <w:name w:val="Strong"/>
    <w:basedOn w:val="Domylnaczcionkaakapitu"/>
    <w:uiPriority w:val="22"/>
    <w:qFormat/>
    <w:rsid w:val="00544FBD"/>
    <w:rPr>
      <w:b/>
      <w:bCs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617C9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617C9E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csec-nr">
    <w:name w:val="c_sec-nr"/>
    <w:basedOn w:val="Domylnaczcionkaakapitu"/>
    <w:rsid w:val="0096578A"/>
  </w:style>
  <w:style w:type="character" w:customStyle="1" w:styleId="li-px">
    <w:name w:val="li-px"/>
    <w:basedOn w:val="Domylnaczcionkaakapitu"/>
    <w:rsid w:val="0096578A"/>
  </w:style>
  <w:style w:type="paragraph" w:styleId="Tytu">
    <w:name w:val="Title"/>
    <w:basedOn w:val="Normalny"/>
    <w:link w:val="TytuZnak"/>
    <w:qFormat/>
    <w:rsid w:val="00C30BD9"/>
    <w:pPr>
      <w:jc w:val="center"/>
    </w:pPr>
    <w:rPr>
      <w:sz w:val="28"/>
      <w:lang w:val="en-US"/>
    </w:rPr>
  </w:style>
  <w:style w:type="character" w:customStyle="1" w:styleId="TytuZnak">
    <w:name w:val="Tytuł Znak"/>
    <w:basedOn w:val="Domylnaczcionkaakapitu"/>
    <w:link w:val="Tytu"/>
    <w:rsid w:val="00C30BD9"/>
    <w:rPr>
      <w:rFonts w:ascii="Times New Roman" w:eastAsia="Times New Roman" w:hAnsi="Times New Roman" w:cs="Times New Roman"/>
      <w:sz w:val="28"/>
      <w:szCs w:val="24"/>
      <w:lang w:val="en-US" w:eastAsia="pl-PL"/>
    </w:rPr>
  </w:style>
  <w:style w:type="paragraph" w:customStyle="1" w:styleId="WW-Tekstpodstawowy2">
    <w:name w:val="WW-Tekst podstawowy 2"/>
    <w:basedOn w:val="Normalny"/>
    <w:rsid w:val="00B368FB"/>
    <w:pPr>
      <w:widowControl w:val="0"/>
      <w:suppressAutoHyphens/>
      <w:jc w:val="center"/>
    </w:pPr>
    <w:rPr>
      <w:rFonts w:eastAsia="Lucida Sans Unicode"/>
      <w:sz w:val="28"/>
      <w:szCs w:val="20"/>
      <w:lang w:eastAsia="en-US"/>
    </w:rPr>
  </w:style>
  <w:style w:type="character" w:styleId="Odwoanieprzypisudolnego">
    <w:name w:val="footnote reference"/>
    <w:basedOn w:val="Domylnaczcionkaakapitu"/>
    <w:semiHidden/>
    <w:rsid w:val="00B368FB"/>
    <w:rPr>
      <w:sz w:val="20"/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B368FB"/>
    <w:pPr>
      <w:widowControl w:val="0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B368F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m">
    <w:name w:val="tm"/>
    <w:basedOn w:val="Normalny"/>
    <w:rsid w:val="00B368FB"/>
    <w:pPr>
      <w:suppressAutoHyphens/>
      <w:ind w:left="480" w:hanging="480"/>
      <w:jc w:val="both"/>
    </w:pPr>
    <w:rPr>
      <w:lang w:eastAsia="ar-SA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058E5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F058E5"/>
    <w:rPr>
      <w:rFonts w:ascii="Times New Roman" w:eastAsia="Times New Roman" w:hAnsi="Times New Roman" w:cs="Times New Roman"/>
      <w:b/>
      <w:i/>
      <w:color w:val="FF0000"/>
      <w:sz w:val="39"/>
      <w:szCs w:val="20"/>
      <w:lang w:eastAsia="pl-PL"/>
    </w:rPr>
  </w:style>
  <w:style w:type="paragraph" w:styleId="Nagwek">
    <w:name w:val="header"/>
    <w:basedOn w:val="Normalny"/>
    <w:link w:val="NagwekZnak"/>
    <w:unhideWhenUsed/>
    <w:rsid w:val="00F058E5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rsid w:val="00F058E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nhideWhenUsed/>
    <w:rsid w:val="00F058E5"/>
    <w:pPr>
      <w:spacing w:after="120"/>
    </w:pPr>
    <w:rPr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F058E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F058E5"/>
  </w:style>
  <w:style w:type="paragraph" w:customStyle="1" w:styleId="WW-Tekstpodstawowy3">
    <w:name w:val="WW-Tekst podstawowy 3"/>
    <w:basedOn w:val="Normalny"/>
    <w:rsid w:val="00F058E5"/>
    <w:pPr>
      <w:widowControl w:val="0"/>
      <w:suppressAutoHyphens/>
    </w:pPr>
    <w:rPr>
      <w:rFonts w:eastAsia="Lucida Sans Unicode"/>
      <w:sz w:val="32"/>
      <w:szCs w:val="20"/>
      <w:lang w:eastAsia="en-US"/>
    </w:rPr>
  </w:style>
  <w:style w:type="paragraph" w:customStyle="1" w:styleId="ust">
    <w:name w:val="ust"/>
    <w:rsid w:val="00F058E5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yt">
    <w:name w:val="tyt"/>
    <w:basedOn w:val="Normalny"/>
    <w:rsid w:val="00F058E5"/>
    <w:pPr>
      <w:keepNext/>
      <w:spacing w:before="60" w:after="60"/>
      <w:jc w:val="center"/>
    </w:pPr>
    <w:rPr>
      <w:b/>
      <w:bCs/>
    </w:rPr>
  </w:style>
  <w:style w:type="paragraph" w:styleId="Legenda">
    <w:name w:val="caption"/>
    <w:basedOn w:val="Normalny"/>
    <w:next w:val="Normalny"/>
    <w:qFormat/>
    <w:rsid w:val="00F058E5"/>
    <w:pPr>
      <w:jc w:val="right"/>
    </w:pPr>
    <w:rPr>
      <w:i/>
      <w:iCs/>
    </w:rPr>
  </w:style>
  <w:style w:type="paragraph" w:customStyle="1" w:styleId="Style8">
    <w:name w:val="Style8"/>
    <w:basedOn w:val="Normalny"/>
    <w:uiPriority w:val="99"/>
    <w:rsid w:val="00F058E5"/>
    <w:pPr>
      <w:widowControl w:val="0"/>
      <w:autoSpaceDE w:val="0"/>
      <w:autoSpaceDN w:val="0"/>
      <w:adjustRightInd w:val="0"/>
      <w:spacing w:line="283" w:lineRule="exact"/>
      <w:ind w:hanging="283"/>
      <w:jc w:val="both"/>
    </w:pPr>
  </w:style>
  <w:style w:type="character" w:customStyle="1" w:styleId="FontStyle13">
    <w:name w:val="Font Style13"/>
    <w:basedOn w:val="Domylnaczcionkaakapitu"/>
    <w:uiPriority w:val="99"/>
    <w:rsid w:val="00F058E5"/>
    <w:rPr>
      <w:rFonts w:ascii="Times New Roman" w:hAnsi="Times New Roman" w:cs="Times New Roman"/>
      <w:sz w:val="22"/>
      <w:szCs w:val="22"/>
    </w:rPr>
  </w:style>
  <w:style w:type="paragraph" w:customStyle="1" w:styleId="Style5">
    <w:name w:val="Style5"/>
    <w:basedOn w:val="Normalny"/>
    <w:uiPriority w:val="99"/>
    <w:rsid w:val="00F058E5"/>
    <w:pPr>
      <w:widowControl w:val="0"/>
      <w:autoSpaceDE w:val="0"/>
      <w:autoSpaceDN w:val="0"/>
      <w:adjustRightInd w:val="0"/>
      <w:spacing w:line="283" w:lineRule="exact"/>
      <w:jc w:val="both"/>
    </w:pPr>
  </w:style>
  <w:style w:type="paragraph" w:customStyle="1" w:styleId="pkt">
    <w:name w:val="pkt"/>
    <w:basedOn w:val="Normalny"/>
    <w:rsid w:val="00F058E5"/>
    <w:pPr>
      <w:spacing w:before="60" w:after="60"/>
      <w:ind w:left="851" w:hanging="295"/>
      <w:jc w:val="both"/>
    </w:pPr>
  </w:style>
  <w:style w:type="paragraph" w:customStyle="1" w:styleId="text">
    <w:name w:val="text"/>
    <w:rsid w:val="00F058E5"/>
    <w:pPr>
      <w:widowControl w:val="0"/>
      <w:snapToGrid w:val="0"/>
      <w:spacing w:before="240" w:after="0" w:line="240" w:lineRule="atLeast"/>
      <w:jc w:val="both"/>
    </w:pPr>
    <w:rPr>
      <w:rFonts w:ascii="Arial" w:eastAsia="Times New Roman" w:hAnsi="Arial" w:cs="Times New Roman"/>
      <w:sz w:val="24"/>
      <w:szCs w:val="20"/>
      <w:lang w:val="cs-CZ" w:eastAsia="pl-PL"/>
    </w:rPr>
  </w:style>
  <w:style w:type="character" w:styleId="Uwydatnienie">
    <w:name w:val="Emphasis"/>
    <w:basedOn w:val="Domylnaczcionkaakapitu"/>
    <w:uiPriority w:val="20"/>
    <w:qFormat/>
    <w:rsid w:val="00F058E5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3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60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73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44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38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14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83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565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309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089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911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249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67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2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1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17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550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65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547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2580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7550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711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605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707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0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90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62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43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843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881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39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5325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7460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8298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886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908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482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32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254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62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25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9111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725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0607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700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177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231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1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79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28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07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49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086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3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88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75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80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140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316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184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153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8775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5385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3368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9089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230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774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610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576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038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808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5506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1374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926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509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7464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548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635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8591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3499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58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168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197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197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44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7498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6841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242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06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389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2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402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23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861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93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754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952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5646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4122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119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232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409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6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844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52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66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9616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0480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574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975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6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921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93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89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938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837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1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77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95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2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23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792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73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49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06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64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651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433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533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113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927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20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10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51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08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80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235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54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31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80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221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4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06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71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81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0591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4521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2915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750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443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134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05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93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055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345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305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8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77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93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33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618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4485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234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882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402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02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32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529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57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266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118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2714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179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119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76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2434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32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6478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607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4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3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6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29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28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099695A-D0C5-41D4-A462-63DCE0FC9D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897</Words>
  <Characters>5385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6270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JO</cp:lastModifiedBy>
  <cp:revision>3</cp:revision>
  <cp:lastPrinted>2020-12-30T09:58:00Z</cp:lastPrinted>
  <dcterms:created xsi:type="dcterms:W3CDTF">2020-12-30T12:38:00Z</dcterms:created>
  <dcterms:modified xsi:type="dcterms:W3CDTF">2020-12-30T12:38:00Z</dcterms:modified>
</cp:coreProperties>
</file>