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8E5" w:rsidRPr="00656A1C" w:rsidRDefault="00F058E5" w:rsidP="00F058E5">
      <w:pPr>
        <w:jc w:val="right"/>
        <w:rPr>
          <w:b/>
          <w:i/>
        </w:rPr>
      </w:pPr>
      <w:r>
        <w:rPr>
          <w:b/>
          <w:i/>
        </w:rPr>
        <w:footnoteReference w:customMarkFollows="1" w:id="1"/>
        <w:t>Załącznik nr 2</w:t>
      </w:r>
      <w:r w:rsidRPr="00656A1C">
        <w:rPr>
          <w:b/>
          <w:i/>
        </w:rPr>
        <w:t xml:space="preserve"> do SIWZ</w:t>
      </w:r>
    </w:p>
    <w:p w:rsidR="00F058E5" w:rsidRDefault="00F058E5" w:rsidP="00F058E5">
      <w:pPr>
        <w:autoSpaceDE w:val="0"/>
        <w:autoSpaceDN w:val="0"/>
        <w:adjustRightInd w:val="0"/>
        <w:spacing w:line="276" w:lineRule="auto"/>
      </w:pPr>
    </w:p>
    <w:p w:rsidR="00F058E5" w:rsidRDefault="00F058E5" w:rsidP="00F058E5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058E5" w:rsidRDefault="00F058E5" w:rsidP="00F058E5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F058E5" w:rsidRPr="00C34A62" w:rsidRDefault="00F058E5" w:rsidP="00F058E5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F058E5" w:rsidRPr="00C34A62" w:rsidRDefault="00F058E5" w:rsidP="00F058E5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F058E5" w:rsidRPr="00A22DCF" w:rsidRDefault="00F058E5" w:rsidP="00F058E5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F058E5" w:rsidRPr="00A22DCF" w:rsidRDefault="00F058E5" w:rsidP="00F058E5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F058E5" w:rsidRPr="00A22DCF" w:rsidRDefault="00F058E5" w:rsidP="00F058E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F058E5" w:rsidRPr="00842991" w:rsidRDefault="00F058E5" w:rsidP="00F058E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F058E5" w:rsidRPr="00262D61" w:rsidRDefault="00F058E5" w:rsidP="00F058E5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F058E5" w:rsidRPr="00A22DCF" w:rsidRDefault="00F058E5" w:rsidP="00F058E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F058E5" w:rsidRPr="00842991" w:rsidRDefault="00F058E5" w:rsidP="00F058E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F058E5" w:rsidRDefault="00F058E5" w:rsidP="00F058E5">
      <w:pPr>
        <w:rPr>
          <w:rFonts w:ascii="Arial" w:hAnsi="Arial" w:cs="Arial"/>
          <w:sz w:val="21"/>
          <w:szCs w:val="21"/>
        </w:rPr>
      </w:pPr>
    </w:p>
    <w:p w:rsidR="00F058E5" w:rsidRPr="00A22DCF" w:rsidRDefault="00F058E5" w:rsidP="00F058E5">
      <w:pPr>
        <w:rPr>
          <w:rFonts w:ascii="Arial" w:hAnsi="Arial" w:cs="Arial"/>
          <w:sz w:val="21"/>
          <w:szCs w:val="21"/>
        </w:rPr>
      </w:pPr>
    </w:p>
    <w:p w:rsidR="00F058E5" w:rsidRPr="00DF2751" w:rsidRDefault="00F058E5" w:rsidP="00F058E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F2751">
        <w:rPr>
          <w:rFonts w:ascii="Arial" w:hAnsi="Arial" w:cs="Arial"/>
          <w:b/>
          <w:u w:val="single"/>
        </w:rPr>
        <w:t xml:space="preserve">Oświadczenie wykonawcy </w:t>
      </w:r>
    </w:p>
    <w:p w:rsidR="00F058E5" w:rsidRDefault="00F058E5" w:rsidP="00F058E5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F058E5" w:rsidRPr="00A22DCF" w:rsidRDefault="00F058E5" w:rsidP="00F058E5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F058E5" w:rsidRPr="002A1A6F" w:rsidRDefault="00F058E5" w:rsidP="00F058E5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F058E5" w:rsidRPr="00A22DCF" w:rsidRDefault="00F058E5" w:rsidP="00F058E5">
      <w:pPr>
        <w:jc w:val="both"/>
        <w:rPr>
          <w:rFonts w:ascii="Arial" w:hAnsi="Arial" w:cs="Arial"/>
          <w:sz w:val="21"/>
          <w:szCs w:val="21"/>
        </w:rPr>
      </w:pPr>
    </w:p>
    <w:p w:rsidR="0029000C" w:rsidRPr="0029000C" w:rsidRDefault="00F058E5" w:rsidP="0029000C">
      <w:pPr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F96F4E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="0029000C" w:rsidRPr="0029000C">
        <w:rPr>
          <w:rFonts w:ascii="Arial" w:hAnsi="Arial" w:cs="Arial"/>
          <w:b/>
          <w:sz w:val="22"/>
          <w:szCs w:val="22"/>
        </w:rPr>
        <w:t>Poprawa funkcjonalno-przestrzenna terenu wokół Zespołu Placówek Oświatowych w Rudzie Malenieckiej w ramach projektu pn. „Kompleksowa Rewitalizacja mająca na celu rozwiązywanie problemów społecznych w Rudzie Malenieckiej”</w:t>
      </w:r>
      <w:r w:rsidR="0029000C">
        <w:rPr>
          <w:rFonts w:ascii="Arial" w:hAnsi="Arial" w:cs="Arial"/>
          <w:b/>
          <w:sz w:val="22"/>
          <w:szCs w:val="22"/>
        </w:rPr>
        <w:t>,</w:t>
      </w:r>
    </w:p>
    <w:p w:rsidR="0029000C" w:rsidRDefault="0029000C" w:rsidP="0029000C">
      <w:pPr>
        <w:jc w:val="both"/>
        <w:rPr>
          <w:rFonts w:ascii="Arial" w:hAnsi="Arial" w:cs="Arial"/>
          <w:sz w:val="21"/>
          <w:szCs w:val="21"/>
        </w:rPr>
      </w:pPr>
    </w:p>
    <w:p w:rsidR="00F058E5" w:rsidRPr="00F96F4E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96F4E">
        <w:rPr>
          <w:rFonts w:ascii="Arial" w:hAnsi="Arial" w:cs="Arial"/>
          <w:sz w:val="21"/>
          <w:szCs w:val="21"/>
        </w:rPr>
        <w:t>prowadzonego przez Gminę Ruda Maleniecka</w:t>
      </w:r>
      <w:r w:rsidRPr="00F96F4E">
        <w:rPr>
          <w:rFonts w:ascii="Arial" w:hAnsi="Arial" w:cs="Arial"/>
          <w:i/>
          <w:sz w:val="16"/>
          <w:szCs w:val="16"/>
        </w:rPr>
        <w:t xml:space="preserve">, </w:t>
      </w:r>
      <w:r w:rsidRPr="00F96F4E">
        <w:rPr>
          <w:rFonts w:ascii="Arial" w:hAnsi="Arial" w:cs="Arial"/>
          <w:sz w:val="21"/>
          <w:szCs w:val="21"/>
        </w:rPr>
        <w:t>oświadczam, co następuje:</w:t>
      </w:r>
    </w:p>
    <w:p w:rsidR="00F058E5" w:rsidRPr="00F96F4E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Pr="00F96F4E" w:rsidRDefault="00F058E5" w:rsidP="00F058E5">
      <w:pPr>
        <w:shd w:val="clear" w:color="auto" w:fill="BFBFBF" w:themeFill="background1" w:themeFillShade="BF"/>
        <w:spacing w:line="276" w:lineRule="auto"/>
        <w:jc w:val="both"/>
        <w:rPr>
          <w:rFonts w:ascii="Arial" w:hAnsi="Arial" w:cs="Arial"/>
          <w:b/>
          <w:sz w:val="21"/>
          <w:szCs w:val="21"/>
        </w:rPr>
      </w:pPr>
      <w:r w:rsidRPr="00F96F4E">
        <w:rPr>
          <w:rFonts w:ascii="Arial" w:hAnsi="Arial" w:cs="Arial"/>
          <w:b/>
          <w:sz w:val="21"/>
          <w:szCs w:val="21"/>
        </w:rPr>
        <w:t>INFORMACJA DOTYCZĄCA WYKONAWCY:</w:t>
      </w:r>
    </w:p>
    <w:p w:rsidR="00F058E5" w:rsidRDefault="00F058E5" w:rsidP="00F058E5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:rsidR="00F058E5" w:rsidRDefault="00F058E5" w:rsidP="00F058E5">
      <w:pPr>
        <w:spacing w:line="276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Pr="00025C8D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>…………….……….…………….,</w:t>
      </w:r>
      <w:r w:rsidRPr="0029000C">
        <w:rPr>
          <w:rFonts w:ascii="Arial" w:hAnsi="Arial" w:cs="Arial"/>
          <w:i/>
          <w:sz w:val="20"/>
          <w:szCs w:val="20"/>
        </w:rPr>
        <w:t xml:space="preserve"> </w:t>
      </w:r>
      <w:r w:rsidRPr="0029000C">
        <w:rPr>
          <w:rFonts w:ascii="Arial" w:hAnsi="Arial" w:cs="Arial"/>
          <w:sz w:val="20"/>
          <w:szCs w:val="20"/>
        </w:rPr>
        <w:t xml:space="preserve">dnia ………….……. r. </w:t>
      </w: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="0029000C">
        <w:rPr>
          <w:rFonts w:ascii="Arial" w:hAnsi="Arial" w:cs="Arial"/>
          <w:sz w:val="20"/>
          <w:szCs w:val="20"/>
        </w:rPr>
        <w:t xml:space="preserve">          </w:t>
      </w:r>
      <w:r w:rsidRPr="0029000C">
        <w:rPr>
          <w:rFonts w:ascii="Arial" w:hAnsi="Arial" w:cs="Arial"/>
          <w:sz w:val="20"/>
          <w:szCs w:val="20"/>
        </w:rPr>
        <w:t>…………………………………………</w:t>
      </w:r>
    </w:p>
    <w:p w:rsidR="00F058E5" w:rsidRDefault="0029000C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</w:t>
      </w:r>
      <w:r w:rsidR="00F058E5" w:rsidRPr="00190D6E">
        <w:rPr>
          <w:rFonts w:ascii="Arial" w:hAnsi="Arial" w:cs="Arial"/>
          <w:i/>
          <w:sz w:val="16"/>
          <w:szCs w:val="16"/>
        </w:rPr>
        <w:t>(podpis)</w:t>
      </w:r>
    </w:p>
    <w:p w:rsidR="00F058E5" w:rsidRPr="004D7E48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Pr="00B15FD3" w:rsidRDefault="00F058E5" w:rsidP="00F058E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 xml:space="preserve">…………….……. </w:t>
      </w:r>
      <w:r w:rsidRPr="0029000C">
        <w:rPr>
          <w:rFonts w:ascii="Arial" w:hAnsi="Arial" w:cs="Arial"/>
          <w:i/>
          <w:sz w:val="20"/>
          <w:szCs w:val="20"/>
        </w:rPr>
        <w:t xml:space="preserve">(miejscowość), </w:t>
      </w:r>
      <w:r w:rsidRPr="0029000C">
        <w:rPr>
          <w:rFonts w:ascii="Arial" w:hAnsi="Arial" w:cs="Arial"/>
          <w:sz w:val="20"/>
          <w:szCs w:val="20"/>
        </w:rPr>
        <w:t xml:space="preserve">dnia ………….……. r. </w:t>
      </w: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="0029000C">
        <w:rPr>
          <w:rFonts w:ascii="Arial" w:hAnsi="Arial" w:cs="Arial"/>
          <w:sz w:val="20"/>
          <w:szCs w:val="20"/>
        </w:rPr>
        <w:t xml:space="preserve">        </w:t>
      </w:r>
      <w:r w:rsidRPr="0029000C">
        <w:rPr>
          <w:rFonts w:ascii="Arial" w:hAnsi="Arial" w:cs="Arial"/>
          <w:sz w:val="20"/>
          <w:szCs w:val="20"/>
        </w:rPr>
        <w:t>…………………………………………</w:t>
      </w: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Pr="00190D6E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Pr="001D3A19" w:rsidRDefault="00F058E5" w:rsidP="00F058E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058E5" w:rsidRPr="00A22DCF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Pr="00A22DCF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 xml:space="preserve">…………….……. </w:t>
      </w:r>
      <w:r w:rsidRPr="0029000C">
        <w:rPr>
          <w:rFonts w:ascii="Arial" w:hAnsi="Arial" w:cs="Arial"/>
          <w:i/>
          <w:sz w:val="20"/>
          <w:szCs w:val="20"/>
        </w:rPr>
        <w:t xml:space="preserve">(miejscowość), </w:t>
      </w:r>
      <w:r w:rsidRPr="0029000C">
        <w:rPr>
          <w:rFonts w:ascii="Arial" w:hAnsi="Arial" w:cs="Arial"/>
          <w:sz w:val="20"/>
          <w:szCs w:val="20"/>
        </w:rPr>
        <w:t xml:space="preserve">dnia ………….……. r. </w:t>
      </w: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="0029000C">
        <w:rPr>
          <w:rFonts w:ascii="Arial" w:hAnsi="Arial" w:cs="Arial"/>
          <w:sz w:val="20"/>
          <w:szCs w:val="20"/>
        </w:rPr>
        <w:t xml:space="preserve">           </w:t>
      </w:r>
      <w:r w:rsidRPr="0029000C">
        <w:rPr>
          <w:rFonts w:ascii="Arial" w:hAnsi="Arial" w:cs="Arial"/>
          <w:sz w:val="20"/>
          <w:szCs w:val="20"/>
        </w:rPr>
        <w:t>…………………………………………</w:t>
      </w:r>
    </w:p>
    <w:p w:rsidR="00F058E5" w:rsidRPr="00190D6E" w:rsidRDefault="0029000C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</w:t>
      </w:r>
      <w:r w:rsidR="00F058E5" w:rsidRPr="00190D6E">
        <w:rPr>
          <w:rFonts w:ascii="Arial" w:hAnsi="Arial" w:cs="Arial"/>
          <w:i/>
          <w:sz w:val="16"/>
          <w:szCs w:val="16"/>
        </w:rPr>
        <w:t>(podpis)</w:t>
      </w:r>
    </w:p>
    <w:p w:rsidR="00F058E5" w:rsidRPr="00A22DCF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Default="00F058E5" w:rsidP="00F058E5">
      <w:pPr>
        <w:autoSpaceDE w:val="0"/>
        <w:autoSpaceDN w:val="0"/>
        <w:adjustRightInd w:val="0"/>
        <w:spacing w:line="276" w:lineRule="auto"/>
      </w:pPr>
    </w:p>
    <w:p w:rsidR="00F058E5" w:rsidRDefault="00F058E5" w:rsidP="00F058E5">
      <w:pPr>
        <w:autoSpaceDE w:val="0"/>
        <w:autoSpaceDN w:val="0"/>
        <w:adjustRightInd w:val="0"/>
        <w:spacing w:line="276" w:lineRule="auto"/>
      </w:pPr>
    </w:p>
    <w:p w:rsidR="00F058E5" w:rsidRDefault="00F058E5" w:rsidP="00F058E5">
      <w:pPr>
        <w:autoSpaceDE w:val="0"/>
        <w:autoSpaceDN w:val="0"/>
        <w:adjustRightInd w:val="0"/>
        <w:spacing w:line="276" w:lineRule="auto"/>
      </w:pPr>
    </w:p>
    <w:p w:rsidR="00F058E5" w:rsidRDefault="00F058E5" w:rsidP="00F058E5">
      <w:pPr>
        <w:autoSpaceDE w:val="0"/>
        <w:autoSpaceDN w:val="0"/>
        <w:adjustRightInd w:val="0"/>
        <w:spacing w:line="276" w:lineRule="auto"/>
      </w:pPr>
    </w:p>
    <w:sectPr w:rsidR="00F058E5" w:rsidSect="000428A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BCF" w:rsidRDefault="00151BCF" w:rsidP="005746DD">
      <w:r>
        <w:separator/>
      </w:r>
    </w:p>
  </w:endnote>
  <w:endnote w:type="continuationSeparator" w:id="0">
    <w:p w:rsidR="00151BCF" w:rsidRDefault="00151BCF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2651876"/>
      <w:docPartObj>
        <w:docPartGallery w:val="Page Numbers (Bottom of Page)"/>
        <w:docPartUnique/>
      </w:docPartObj>
    </w:sdtPr>
    <w:sdtContent>
      <w:p w:rsidR="00E967E7" w:rsidRDefault="00214594">
        <w:pPr>
          <w:pStyle w:val="Stopka"/>
          <w:jc w:val="center"/>
        </w:pPr>
        <w:fldSimple w:instr=" PAGE   \* MERGEFORMAT ">
          <w:r w:rsidR="004429C5">
            <w:rPr>
              <w:noProof/>
            </w:rPr>
            <w:t>2</w:t>
          </w:r>
        </w:fldSimple>
      </w:p>
    </w:sdtContent>
  </w:sdt>
  <w:p w:rsidR="00E967E7" w:rsidRDefault="00E967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BCF" w:rsidRDefault="00151BCF" w:rsidP="005746DD"/>
  </w:footnote>
  <w:footnote w:type="continuationSeparator" w:id="0">
    <w:p w:rsidR="00151BCF" w:rsidRDefault="00151BCF" w:rsidP="005746DD">
      <w:r>
        <w:continuationSeparator/>
      </w:r>
    </w:p>
  </w:footnote>
  <w:footnote w:id="1">
    <w:p w:rsidR="00E967E7" w:rsidRDefault="00E967E7" w:rsidP="00F058E5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3F77177"/>
    <w:multiLevelType w:val="hybridMultilevel"/>
    <w:tmpl w:val="70D0640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8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7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4"/>
  </w:num>
  <w:num w:numId="2">
    <w:abstractNumId w:val="1"/>
  </w:num>
  <w:num w:numId="3">
    <w:abstractNumId w:val="12"/>
  </w:num>
  <w:num w:numId="4">
    <w:abstractNumId w:val="33"/>
  </w:num>
  <w:num w:numId="5">
    <w:abstractNumId w:val="48"/>
  </w:num>
  <w:num w:numId="6">
    <w:abstractNumId w:val="29"/>
  </w:num>
  <w:num w:numId="7">
    <w:abstractNumId w:val="47"/>
  </w:num>
  <w:num w:numId="8">
    <w:abstractNumId w:val="15"/>
  </w:num>
  <w:num w:numId="9">
    <w:abstractNumId w:val="14"/>
  </w:num>
  <w:num w:numId="10">
    <w:abstractNumId w:val="25"/>
  </w:num>
  <w:num w:numId="11">
    <w:abstractNumId w:val="18"/>
  </w:num>
  <w:num w:numId="12">
    <w:abstractNumId w:val="11"/>
  </w:num>
  <w:num w:numId="13">
    <w:abstractNumId w:val="7"/>
  </w:num>
  <w:num w:numId="14">
    <w:abstractNumId w:val="51"/>
  </w:num>
  <w:num w:numId="15">
    <w:abstractNumId w:val="31"/>
  </w:num>
  <w:num w:numId="16">
    <w:abstractNumId w:val="44"/>
  </w:num>
  <w:num w:numId="17">
    <w:abstractNumId w:val="28"/>
  </w:num>
  <w:num w:numId="18">
    <w:abstractNumId w:val="21"/>
  </w:num>
  <w:num w:numId="19">
    <w:abstractNumId w:val="37"/>
  </w:num>
  <w:num w:numId="20">
    <w:abstractNumId w:val="10"/>
  </w:num>
  <w:num w:numId="21">
    <w:abstractNumId w:val="40"/>
  </w:num>
  <w:num w:numId="22">
    <w:abstractNumId w:val="9"/>
  </w:num>
  <w:num w:numId="23">
    <w:abstractNumId w:val="22"/>
  </w:num>
  <w:num w:numId="24">
    <w:abstractNumId w:val="43"/>
  </w:num>
  <w:num w:numId="25">
    <w:abstractNumId w:val="8"/>
  </w:num>
  <w:num w:numId="26">
    <w:abstractNumId w:val="36"/>
  </w:num>
  <w:num w:numId="27">
    <w:abstractNumId w:val="46"/>
  </w:num>
  <w:num w:numId="28">
    <w:abstractNumId w:val="26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9"/>
  </w:num>
  <w:num w:numId="41">
    <w:abstractNumId w:val="3"/>
  </w:num>
  <w:num w:numId="42">
    <w:abstractNumId w:val="19"/>
  </w:num>
  <w:num w:numId="43">
    <w:abstractNumId w:val="2"/>
  </w:num>
  <w:num w:numId="44">
    <w:abstractNumId w:val="4"/>
  </w:num>
  <w:num w:numId="45">
    <w:abstractNumId w:val="5"/>
  </w:num>
  <w:num w:numId="46">
    <w:abstractNumId w:val="20"/>
  </w:num>
  <w:num w:numId="47">
    <w:abstractNumId w:val="30"/>
  </w:num>
  <w:num w:numId="48">
    <w:abstractNumId w:val="13"/>
  </w:num>
  <w:num w:numId="49">
    <w:abstractNumId w:val="23"/>
  </w:num>
  <w:num w:numId="50">
    <w:abstractNumId w:val="32"/>
  </w:num>
  <w:num w:numId="51">
    <w:abstractNumId w:val="38"/>
  </w:num>
  <w:num w:numId="52">
    <w:abstractNumId w:val="1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21C3"/>
    <w:rsid w:val="000244D1"/>
    <w:rsid w:val="00034C52"/>
    <w:rsid w:val="000410A5"/>
    <w:rsid w:val="000428AB"/>
    <w:rsid w:val="00047A75"/>
    <w:rsid w:val="00054406"/>
    <w:rsid w:val="00061728"/>
    <w:rsid w:val="00063B7F"/>
    <w:rsid w:val="00074B28"/>
    <w:rsid w:val="00074F89"/>
    <w:rsid w:val="00076AF3"/>
    <w:rsid w:val="00085DCD"/>
    <w:rsid w:val="000944EC"/>
    <w:rsid w:val="000B668F"/>
    <w:rsid w:val="000E2A84"/>
    <w:rsid w:val="000E4305"/>
    <w:rsid w:val="000F5FD0"/>
    <w:rsid w:val="00107D93"/>
    <w:rsid w:val="001207D9"/>
    <w:rsid w:val="001240C6"/>
    <w:rsid w:val="00126B3C"/>
    <w:rsid w:val="0014088E"/>
    <w:rsid w:val="001412DD"/>
    <w:rsid w:val="00141CCD"/>
    <w:rsid w:val="0015084E"/>
    <w:rsid w:val="00151BCF"/>
    <w:rsid w:val="00167786"/>
    <w:rsid w:val="00176EDD"/>
    <w:rsid w:val="0018585C"/>
    <w:rsid w:val="001938EA"/>
    <w:rsid w:val="00195B0A"/>
    <w:rsid w:val="001A4E64"/>
    <w:rsid w:val="001A54A1"/>
    <w:rsid w:val="001C0A9B"/>
    <w:rsid w:val="001C22A9"/>
    <w:rsid w:val="001E48CB"/>
    <w:rsid w:val="001F1238"/>
    <w:rsid w:val="001F529A"/>
    <w:rsid w:val="002003D5"/>
    <w:rsid w:val="0020542C"/>
    <w:rsid w:val="002110C8"/>
    <w:rsid w:val="00214594"/>
    <w:rsid w:val="0022751A"/>
    <w:rsid w:val="00233BBB"/>
    <w:rsid w:val="00261E81"/>
    <w:rsid w:val="00265155"/>
    <w:rsid w:val="002807A2"/>
    <w:rsid w:val="00285D99"/>
    <w:rsid w:val="0029000C"/>
    <w:rsid w:val="00297C0D"/>
    <w:rsid w:val="002B155D"/>
    <w:rsid w:val="002B15A5"/>
    <w:rsid w:val="002B4363"/>
    <w:rsid w:val="002B56F7"/>
    <w:rsid w:val="002C3BBE"/>
    <w:rsid w:val="002C4F61"/>
    <w:rsid w:val="002D09D0"/>
    <w:rsid w:val="002D3990"/>
    <w:rsid w:val="002D4C65"/>
    <w:rsid w:val="002D62D6"/>
    <w:rsid w:val="002E279B"/>
    <w:rsid w:val="002E49C4"/>
    <w:rsid w:val="002F08E7"/>
    <w:rsid w:val="003077DC"/>
    <w:rsid w:val="00311FBA"/>
    <w:rsid w:val="00322C9F"/>
    <w:rsid w:val="0032732F"/>
    <w:rsid w:val="003303F4"/>
    <w:rsid w:val="003310BF"/>
    <w:rsid w:val="00347965"/>
    <w:rsid w:val="00356EC4"/>
    <w:rsid w:val="0036153C"/>
    <w:rsid w:val="0036164A"/>
    <w:rsid w:val="003715D4"/>
    <w:rsid w:val="0039262F"/>
    <w:rsid w:val="00392AAA"/>
    <w:rsid w:val="003A5B3F"/>
    <w:rsid w:val="003C1F63"/>
    <w:rsid w:val="003C3925"/>
    <w:rsid w:val="003D048E"/>
    <w:rsid w:val="003D5F84"/>
    <w:rsid w:val="003F3166"/>
    <w:rsid w:val="004118AC"/>
    <w:rsid w:val="0041629F"/>
    <w:rsid w:val="00420A90"/>
    <w:rsid w:val="004429C5"/>
    <w:rsid w:val="00444C4C"/>
    <w:rsid w:val="00455E3B"/>
    <w:rsid w:val="0045657E"/>
    <w:rsid w:val="00462D3E"/>
    <w:rsid w:val="004631BE"/>
    <w:rsid w:val="0046551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4E522E"/>
    <w:rsid w:val="00503D97"/>
    <w:rsid w:val="00537C0F"/>
    <w:rsid w:val="00544F3B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C18C8"/>
    <w:rsid w:val="005F4829"/>
    <w:rsid w:val="005F52EE"/>
    <w:rsid w:val="00603812"/>
    <w:rsid w:val="00605AE9"/>
    <w:rsid w:val="00607B98"/>
    <w:rsid w:val="00617C9E"/>
    <w:rsid w:val="00640715"/>
    <w:rsid w:val="00642FAC"/>
    <w:rsid w:val="00650635"/>
    <w:rsid w:val="00654C50"/>
    <w:rsid w:val="0066318A"/>
    <w:rsid w:val="00664DCB"/>
    <w:rsid w:val="0066523E"/>
    <w:rsid w:val="00673BEE"/>
    <w:rsid w:val="00675BEC"/>
    <w:rsid w:val="00681BE4"/>
    <w:rsid w:val="00687FE8"/>
    <w:rsid w:val="00695D1B"/>
    <w:rsid w:val="006A1A25"/>
    <w:rsid w:val="006B1E11"/>
    <w:rsid w:val="006B2DDE"/>
    <w:rsid w:val="006D4295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1E9B"/>
    <w:rsid w:val="007C36BC"/>
    <w:rsid w:val="007D6D6B"/>
    <w:rsid w:val="007E63F6"/>
    <w:rsid w:val="00802720"/>
    <w:rsid w:val="008073CB"/>
    <w:rsid w:val="00807C33"/>
    <w:rsid w:val="00810781"/>
    <w:rsid w:val="00810C77"/>
    <w:rsid w:val="00824082"/>
    <w:rsid w:val="00824690"/>
    <w:rsid w:val="00830F83"/>
    <w:rsid w:val="00834768"/>
    <w:rsid w:val="00843782"/>
    <w:rsid w:val="008438E5"/>
    <w:rsid w:val="00860C90"/>
    <w:rsid w:val="0088435A"/>
    <w:rsid w:val="00892DF9"/>
    <w:rsid w:val="008A12F1"/>
    <w:rsid w:val="008A75FF"/>
    <w:rsid w:val="008B5189"/>
    <w:rsid w:val="008C43F6"/>
    <w:rsid w:val="008D156E"/>
    <w:rsid w:val="008D2E8D"/>
    <w:rsid w:val="008D4535"/>
    <w:rsid w:val="008D4A58"/>
    <w:rsid w:val="008E665E"/>
    <w:rsid w:val="0090207D"/>
    <w:rsid w:val="0090343F"/>
    <w:rsid w:val="00924797"/>
    <w:rsid w:val="009345D6"/>
    <w:rsid w:val="0096578A"/>
    <w:rsid w:val="00966F60"/>
    <w:rsid w:val="0097284F"/>
    <w:rsid w:val="00972F60"/>
    <w:rsid w:val="00973A1C"/>
    <w:rsid w:val="00982A4E"/>
    <w:rsid w:val="00993AB7"/>
    <w:rsid w:val="0099485B"/>
    <w:rsid w:val="0099550A"/>
    <w:rsid w:val="009A3E8D"/>
    <w:rsid w:val="009B0D62"/>
    <w:rsid w:val="009B2AE3"/>
    <w:rsid w:val="009C2A48"/>
    <w:rsid w:val="009C6FB6"/>
    <w:rsid w:val="009D0EA2"/>
    <w:rsid w:val="009D3F8E"/>
    <w:rsid w:val="009F59F0"/>
    <w:rsid w:val="00A16A1C"/>
    <w:rsid w:val="00A179D1"/>
    <w:rsid w:val="00A33994"/>
    <w:rsid w:val="00A35675"/>
    <w:rsid w:val="00A361FA"/>
    <w:rsid w:val="00A535C4"/>
    <w:rsid w:val="00A60068"/>
    <w:rsid w:val="00A64C51"/>
    <w:rsid w:val="00A86340"/>
    <w:rsid w:val="00A8783A"/>
    <w:rsid w:val="00A92973"/>
    <w:rsid w:val="00AA6463"/>
    <w:rsid w:val="00AB738E"/>
    <w:rsid w:val="00AC75A3"/>
    <w:rsid w:val="00AD1EA1"/>
    <w:rsid w:val="00AD7FD0"/>
    <w:rsid w:val="00B1555D"/>
    <w:rsid w:val="00B2213C"/>
    <w:rsid w:val="00B26617"/>
    <w:rsid w:val="00B368FB"/>
    <w:rsid w:val="00B45719"/>
    <w:rsid w:val="00B54B53"/>
    <w:rsid w:val="00B71C98"/>
    <w:rsid w:val="00B76014"/>
    <w:rsid w:val="00B81834"/>
    <w:rsid w:val="00B84C38"/>
    <w:rsid w:val="00B85309"/>
    <w:rsid w:val="00B86D1E"/>
    <w:rsid w:val="00B87EDE"/>
    <w:rsid w:val="00B91355"/>
    <w:rsid w:val="00B941B0"/>
    <w:rsid w:val="00BA2091"/>
    <w:rsid w:val="00BB6B23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44916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4319"/>
    <w:rsid w:val="00CE6F29"/>
    <w:rsid w:val="00CF2877"/>
    <w:rsid w:val="00D000A9"/>
    <w:rsid w:val="00D0238C"/>
    <w:rsid w:val="00D1083F"/>
    <w:rsid w:val="00D24952"/>
    <w:rsid w:val="00D327F8"/>
    <w:rsid w:val="00D41EB9"/>
    <w:rsid w:val="00D424B6"/>
    <w:rsid w:val="00D64F6F"/>
    <w:rsid w:val="00D6618D"/>
    <w:rsid w:val="00D71399"/>
    <w:rsid w:val="00D71AC1"/>
    <w:rsid w:val="00D7368D"/>
    <w:rsid w:val="00D7465C"/>
    <w:rsid w:val="00D76BA5"/>
    <w:rsid w:val="00D807E9"/>
    <w:rsid w:val="00D93C24"/>
    <w:rsid w:val="00DA402F"/>
    <w:rsid w:val="00DB1076"/>
    <w:rsid w:val="00DB3837"/>
    <w:rsid w:val="00DC28C1"/>
    <w:rsid w:val="00DD4084"/>
    <w:rsid w:val="00DD5845"/>
    <w:rsid w:val="00DD67BA"/>
    <w:rsid w:val="00E002AB"/>
    <w:rsid w:val="00E12FAA"/>
    <w:rsid w:val="00E14C26"/>
    <w:rsid w:val="00E47657"/>
    <w:rsid w:val="00E564C6"/>
    <w:rsid w:val="00E74B4C"/>
    <w:rsid w:val="00E80440"/>
    <w:rsid w:val="00E964A0"/>
    <w:rsid w:val="00E96507"/>
    <w:rsid w:val="00E967E7"/>
    <w:rsid w:val="00EA3A1C"/>
    <w:rsid w:val="00EB101C"/>
    <w:rsid w:val="00EB52C8"/>
    <w:rsid w:val="00EB582C"/>
    <w:rsid w:val="00EC4D17"/>
    <w:rsid w:val="00EE1CAF"/>
    <w:rsid w:val="00EE7020"/>
    <w:rsid w:val="00F02494"/>
    <w:rsid w:val="00F032DA"/>
    <w:rsid w:val="00F04E38"/>
    <w:rsid w:val="00F058E5"/>
    <w:rsid w:val="00F27653"/>
    <w:rsid w:val="00F5643B"/>
    <w:rsid w:val="00F606CC"/>
    <w:rsid w:val="00F630D8"/>
    <w:rsid w:val="00F72C06"/>
    <w:rsid w:val="00F801DC"/>
    <w:rsid w:val="00F80E08"/>
    <w:rsid w:val="00FB0580"/>
    <w:rsid w:val="00FB752B"/>
    <w:rsid w:val="00FC03B5"/>
    <w:rsid w:val="00FE2BE7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58E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F058E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58E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058E5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F058E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F058E5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58E5"/>
  </w:style>
  <w:style w:type="paragraph" w:customStyle="1" w:styleId="WW-Tekstpodstawowy3">
    <w:name w:val="WW-Tekst podstawowy 3"/>
    <w:basedOn w:val="Normalny"/>
    <w:rsid w:val="00F058E5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F058E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F058E5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F058E5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F058E5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F058E5"/>
    <w:pPr>
      <w:spacing w:before="60" w:after="60"/>
      <w:ind w:left="851" w:hanging="295"/>
      <w:jc w:val="both"/>
    </w:pPr>
  </w:style>
  <w:style w:type="paragraph" w:customStyle="1" w:styleId="text">
    <w:name w:val="text"/>
    <w:rsid w:val="00F058E5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Uwydatnienie">
    <w:name w:val="Emphasis"/>
    <w:basedOn w:val="Domylnaczcionkaakapitu"/>
    <w:uiPriority w:val="20"/>
    <w:qFormat/>
    <w:rsid w:val="00F058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2264C8-4DE3-43CB-9898-79924CEA4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2020-12-30T09:58:00Z</cp:lastPrinted>
  <dcterms:created xsi:type="dcterms:W3CDTF">2020-12-30T12:39:00Z</dcterms:created>
  <dcterms:modified xsi:type="dcterms:W3CDTF">2020-12-30T12:39:00Z</dcterms:modified>
</cp:coreProperties>
</file>