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656A1C" w:rsidRDefault="00F058E5" w:rsidP="00F058E5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F058E5" w:rsidRPr="00A058AD" w:rsidRDefault="00F058E5" w:rsidP="00F058E5">
      <w:pPr>
        <w:ind w:left="5246" w:firstLine="708"/>
        <w:rPr>
          <w:rFonts w:ascii="Arial" w:hAnsi="Arial" w:cs="Arial"/>
          <w:b/>
        </w:rPr>
      </w:pPr>
    </w:p>
    <w:p w:rsidR="00F058E5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058E5" w:rsidRPr="00C34A62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058E5" w:rsidRPr="00C34A62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058E5" w:rsidRPr="00A22DCF" w:rsidRDefault="00F058E5" w:rsidP="00F058E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058E5" w:rsidRDefault="00F058E5" w:rsidP="00F058E5">
      <w:pPr>
        <w:rPr>
          <w:rFonts w:ascii="Arial" w:hAnsi="Arial" w:cs="Arial"/>
          <w:b/>
        </w:rPr>
      </w:pPr>
    </w:p>
    <w:p w:rsidR="00F058E5" w:rsidRPr="00A058AD" w:rsidRDefault="00F058E5" w:rsidP="00F058E5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F058E5" w:rsidRPr="0029000C" w:rsidRDefault="00F058E5" w:rsidP="00F058E5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058E5" w:rsidRPr="00A058AD" w:rsidRDefault="00F058E5" w:rsidP="00F058E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058E5" w:rsidRDefault="00F058E5" w:rsidP="00F058E5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F058E5" w:rsidRPr="003D272A" w:rsidRDefault="00F058E5" w:rsidP="00F058E5">
      <w:pPr>
        <w:rPr>
          <w:rFonts w:ascii="Arial" w:hAnsi="Arial" w:cs="Arial"/>
          <w:u w:val="single"/>
        </w:rPr>
      </w:pPr>
    </w:p>
    <w:p w:rsidR="00F058E5" w:rsidRPr="0029000C" w:rsidRDefault="00F058E5" w:rsidP="00F058E5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058E5" w:rsidRPr="00A058AD" w:rsidRDefault="00F058E5" w:rsidP="00F058E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058E5" w:rsidRDefault="00F058E5" w:rsidP="00F058E5">
      <w:pPr>
        <w:rPr>
          <w:rFonts w:ascii="Arial" w:hAnsi="Arial" w:cs="Arial"/>
        </w:rPr>
      </w:pPr>
    </w:p>
    <w:p w:rsidR="00F058E5" w:rsidRPr="009375EB" w:rsidRDefault="00F058E5" w:rsidP="00F058E5">
      <w:pPr>
        <w:rPr>
          <w:rFonts w:ascii="Arial" w:hAnsi="Arial" w:cs="Arial"/>
        </w:rPr>
      </w:pPr>
    </w:p>
    <w:p w:rsidR="00F058E5" w:rsidRPr="00952508" w:rsidRDefault="00F058E5" w:rsidP="00F058E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F058E5" w:rsidRPr="005319CA" w:rsidRDefault="00F058E5" w:rsidP="00F058E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F058E5" w:rsidRPr="005319CA" w:rsidRDefault="00F058E5" w:rsidP="00F058E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F058E5" w:rsidRPr="0029000C" w:rsidRDefault="00F058E5" w:rsidP="0029000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F058E5" w:rsidRPr="001448FB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9000C" w:rsidRPr="0029000C" w:rsidRDefault="00F058E5" w:rsidP="0029000C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="0029000C" w:rsidRPr="0029000C">
        <w:rPr>
          <w:rFonts w:ascii="Arial" w:hAnsi="Arial" w:cs="Arial"/>
          <w:b/>
          <w:sz w:val="22"/>
          <w:szCs w:val="22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29000C" w:rsidRPr="00A90F7C" w:rsidRDefault="0029000C" w:rsidP="00F058E5">
      <w:pPr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F058E5" w:rsidRPr="00CC6896" w:rsidRDefault="00F058E5" w:rsidP="00F058E5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058E5" w:rsidRPr="001448FB" w:rsidRDefault="00F058E5" w:rsidP="00F058E5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058E5" w:rsidRDefault="00F058E5" w:rsidP="00F058E5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F058E5" w:rsidRPr="004B00A9" w:rsidRDefault="00F058E5" w:rsidP="00FB0580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F058E5" w:rsidRPr="00EE7725" w:rsidRDefault="00F058E5" w:rsidP="00FB0580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F058E5" w:rsidRPr="003E1710" w:rsidRDefault="00F058E5" w:rsidP="00F058E5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3E1710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…………….………………………,</w:t>
      </w:r>
      <w:r w:rsidRPr="0029000C">
        <w:rPr>
          <w:rFonts w:ascii="Arial" w:hAnsi="Arial" w:cs="Arial"/>
          <w:i/>
          <w:sz w:val="20"/>
          <w:szCs w:val="20"/>
        </w:rPr>
        <w:t xml:space="preserve">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F058E5" w:rsidRPr="00A90F7C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A56074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0F2452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…………………………………………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0F2452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3C58F8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b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F65DD1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b/>
        </w:rPr>
      </w:pPr>
    </w:p>
    <w:p w:rsidR="00F058E5" w:rsidRPr="002C42F8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F058E5" w:rsidRPr="00D47D38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b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F058E5" w:rsidRPr="00B80D0E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0817F4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F058E5" w:rsidRPr="001F4C82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1D3A19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b/>
        </w:rPr>
      </w:pPr>
    </w:p>
    <w:p w:rsidR="00F058E5" w:rsidRPr="00193E01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1F4C82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F058E5" w:rsidRPr="00C00C2E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356EC4" w:rsidRPr="000428AB" w:rsidRDefault="00356EC4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356EC4" w:rsidRPr="000428AB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BCF" w:rsidRDefault="00151BCF" w:rsidP="005746DD">
      <w:r>
        <w:separator/>
      </w:r>
    </w:p>
  </w:endnote>
  <w:endnote w:type="continuationSeparator" w:id="0">
    <w:p w:rsidR="00151BCF" w:rsidRDefault="00151BC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E967E7" w:rsidRDefault="00B939A2">
        <w:pPr>
          <w:pStyle w:val="Stopka"/>
          <w:jc w:val="center"/>
        </w:pPr>
        <w:fldSimple w:instr=" PAGE   \* MERGEFORMAT ">
          <w:r w:rsidR="00432D4A">
            <w:rPr>
              <w:noProof/>
            </w:rPr>
            <w:t>3</w:t>
          </w:r>
        </w:fldSimple>
      </w:p>
    </w:sdtContent>
  </w:sdt>
  <w:p w:rsidR="00E967E7" w:rsidRDefault="00E967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BCF" w:rsidRDefault="00151BCF" w:rsidP="005746DD"/>
  </w:footnote>
  <w:footnote w:type="continuationSeparator" w:id="0">
    <w:p w:rsidR="00151BCF" w:rsidRDefault="00151BC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1728"/>
    <w:rsid w:val="00063B7F"/>
    <w:rsid w:val="00074B28"/>
    <w:rsid w:val="00074F89"/>
    <w:rsid w:val="00076AF3"/>
    <w:rsid w:val="00085DCD"/>
    <w:rsid w:val="000944EC"/>
    <w:rsid w:val="000B668F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51BCF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32D4A"/>
    <w:rsid w:val="00444C4C"/>
    <w:rsid w:val="00455E3B"/>
    <w:rsid w:val="0045657E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C18C8"/>
    <w:rsid w:val="005F4829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6523E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D6D6B"/>
    <w:rsid w:val="007E63F6"/>
    <w:rsid w:val="00802720"/>
    <w:rsid w:val="008073CB"/>
    <w:rsid w:val="00807C33"/>
    <w:rsid w:val="00810781"/>
    <w:rsid w:val="00810C77"/>
    <w:rsid w:val="00824082"/>
    <w:rsid w:val="00824690"/>
    <w:rsid w:val="00830F83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0D62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8783A"/>
    <w:rsid w:val="00A92973"/>
    <w:rsid w:val="00AA6463"/>
    <w:rsid w:val="00AB738E"/>
    <w:rsid w:val="00AC75A3"/>
    <w:rsid w:val="00AD1EA1"/>
    <w:rsid w:val="00AD7FD0"/>
    <w:rsid w:val="00B1555D"/>
    <w:rsid w:val="00B2213C"/>
    <w:rsid w:val="00B26617"/>
    <w:rsid w:val="00B368FB"/>
    <w:rsid w:val="00B45719"/>
    <w:rsid w:val="00B52D46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39A2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4319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399"/>
    <w:rsid w:val="00D71AC1"/>
    <w:rsid w:val="00D7368D"/>
    <w:rsid w:val="00D7465C"/>
    <w:rsid w:val="00D76BA5"/>
    <w:rsid w:val="00D807E9"/>
    <w:rsid w:val="00D93C24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967E7"/>
    <w:rsid w:val="00EA3A1C"/>
    <w:rsid w:val="00EB101C"/>
    <w:rsid w:val="00EB52C8"/>
    <w:rsid w:val="00EB582C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558D7-C0CA-42EC-9833-CB54C5991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2020-12-30T09:58:00Z</cp:lastPrinted>
  <dcterms:created xsi:type="dcterms:W3CDTF">2020-12-30T12:40:00Z</dcterms:created>
  <dcterms:modified xsi:type="dcterms:W3CDTF">2020-12-30T12:40:00Z</dcterms:modified>
</cp:coreProperties>
</file>