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E5" w:rsidRPr="00A41479" w:rsidRDefault="00F058E5" w:rsidP="00F058E5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F058E5" w:rsidRPr="00FA14CB" w:rsidRDefault="00F058E5" w:rsidP="00F058E5">
      <w:pPr>
        <w:ind w:right="-142"/>
        <w:rPr>
          <w:i/>
        </w:rPr>
      </w:pPr>
      <w:r w:rsidRPr="00FA14CB">
        <w:rPr>
          <w:i/>
        </w:rPr>
        <w:t>.........................................................................</w:t>
      </w:r>
    </w:p>
    <w:p w:rsidR="00F058E5" w:rsidRDefault="00F058E5" w:rsidP="00F058E5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058E5" w:rsidRDefault="00F058E5" w:rsidP="00F058E5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058E5" w:rsidRDefault="00F058E5" w:rsidP="00F058E5">
      <w:pPr>
        <w:pStyle w:val="Nagwek6"/>
        <w:ind w:left="720"/>
      </w:pPr>
    </w:p>
    <w:p w:rsidR="00F058E5" w:rsidRDefault="00F058E5" w:rsidP="00F058E5">
      <w:pPr>
        <w:jc w:val="right"/>
        <w:outlineLvl w:val="0"/>
        <w:rPr>
          <w:b/>
        </w:rPr>
      </w:pPr>
    </w:p>
    <w:p w:rsidR="00F058E5" w:rsidRDefault="00F058E5" w:rsidP="00F058E5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F058E5" w:rsidRDefault="00F058E5" w:rsidP="00F058E5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F058E5" w:rsidRDefault="00F058E5" w:rsidP="00F058E5">
      <w:pPr>
        <w:jc w:val="both"/>
        <w:outlineLvl w:val="0"/>
      </w:pPr>
    </w:p>
    <w:p w:rsidR="00F058E5" w:rsidRDefault="00F058E5" w:rsidP="00F058E5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F058E5" w:rsidTr="000221C3">
        <w:trPr>
          <w:trHeight w:val="1015"/>
        </w:trPr>
        <w:tc>
          <w:tcPr>
            <w:tcW w:w="496" w:type="dxa"/>
            <w:vAlign w:val="center"/>
          </w:tcPr>
          <w:p w:rsidR="00F058E5" w:rsidRDefault="00F058E5" w:rsidP="000221C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F058E5" w:rsidRDefault="00F058E5" w:rsidP="000221C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F058E5" w:rsidRDefault="00F058E5" w:rsidP="000221C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F058E5" w:rsidRDefault="00F058E5" w:rsidP="000221C3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F058E5" w:rsidRDefault="00F058E5" w:rsidP="000221C3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F058E5" w:rsidRDefault="00F058E5" w:rsidP="000221C3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F058E5" w:rsidTr="000221C3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F058E5" w:rsidRDefault="00F058E5" w:rsidP="000221C3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F058E5" w:rsidTr="000221C3">
        <w:tc>
          <w:tcPr>
            <w:tcW w:w="496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  <w:p w:rsidR="00F058E5" w:rsidRDefault="00F058E5" w:rsidP="000221C3">
            <w:pPr>
              <w:jc w:val="center"/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F058E5" w:rsidRDefault="00F058E5" w:rsidP="000221C3">
            <w:pPr>
              <w:jc w:val="both"/>
              <w:outlineLvl w:val="0"/>
            </w:pPr>
          </w:p>
        </w:tc>
      </w:tr>
      <w:tr w:rsidR="00F058E5" w:rsidTr="000221C3">
        <w:tc>
          <w:tcPr>
            <w:tcW w:w="496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3174" w:type="dxa"/>
          </w:tcPr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1620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2700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1843" w:type="dxa"/>
          </w:tcPr>
          <w:p w:rsidR="00F058E5" w:rsidRDefault="00F058E5" w:rsidP="000221C3">
            <w:pPr>
              <w:jc w:val="both"/>
              <w:outlineLvl w:val="0"/>
            </w:pPr>
          </w:p>
        </w:tc>
      </w:tr>
      <w:tr w:rsidR="00F058E5" w:rsidTr="000221C3">
        <w:tc>
          <w:tcPr>
            <w:tcW w:w="496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3174" w:type="dxa"/>
          </w:tcPr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1620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2700" w:type="dxa"/>
          </w:tcPr>
          <w:p w:rsidR="00F058E5" w:rsidRDefault="00F058E5" w:rsidP="000221C3">
            <w:pPr>
              <w:jc w:val="both"/>
              <w:outlineLvl w:val="0"/>
            </w:pPr>
          </w:p>
        </w:tc>
        <w:tc>
          <w:tcPr>
            <w:tcW w:w="1843" w:type="dxa"/>
          </w:tcPr>
          <w:p w:rsidR="00F058E5" w:rsidRDefault="00F058E5" w:rsidP="000221C3">
            <w:pPr>
              <w:jc w:val="both"/>
              <w:outlineLvl w:val="0"/>
            </w:pPr>
          </w:p>
        </w:tc>
      </w:tr>
    </w:tbl>
    <w:p w:rsidR="00F058E5" w:rsidRDefault="00F058E5" w:rsidP="00F058E5">
      <w:pPr>
        <w:jc w:val="both"/>
        <w:outlineLvl w:val="0"/>
        <w:rPr>
          <w:b/>
        </w:rPr>
      </w:pPr>
    </w:p>
    <w:p w:rsidR="00F058E5" w:rsidRDefault="00F058E5" w:rsidP="00F058E5">
      <w:pPr>
        <w:spacing w:line="360" w:lineRule="auto"/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F058E5" w:rsidRPr="002215AA" w:rsidRDefault="00F058E5" w:rsidP="00F058E5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F058E5" w:rsidRPr="00BA2FC4" w:rsidRDefault="00F058E5" w:rsidP="00F058E5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</w:p>
    <w:p w:rsidR="00F058E5" w:rsidRDefault="00F058E5" w:rsidP="00F058E5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F058E5" w:rsidRPr="007C3D26" w:rsidRDefault="00F058E5" w:rsidP="00F058E5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058E5" w:rsidRDefault="00F058E5" w:rsidP="00F058E5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F058E5" w:rsidRPr="00603812" w:rsidRDefault="00F058E5" w:rsidP="00603812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sectPr w:rsidR="00F058E5" w:rsidRPr="00603812" w:rsidSect="000428A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1BCF" w:rsidRDefault="00151BCF" w:rsidP="005746DD">
      <w:r>
        <w:separator/>
      </w:r>
    </w:p>
  </w:endnote>
  <w:endnote w:type="continuationSeparator" w:id="0">
    <w:p w:rsidR="00151BCF" w:rsidRDefault="00151BCF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72651876"/>
      <w:docPartObj>
        <w:docPartGallery w:val="Page Numbers (Bottom of Page)"/>
        <w:docPartUnique/>
      </w:docPartObj>
    </w:sdtPr>
    <w:sdtContent>
      <w:p w:rsidR="00E967E7" w:rsidRDefault="00F5046B">
        <w:pPr>
          <w:pStyle w:val="Stopka"/>
          <w:jc w:val="center"/>
        </w:pPr>
        <w:fldSimple w:instr=" PAGE   \* MERGEFORMAT ">
          <w:r w:rsidR="00933E64">
            <w:rPr>
              <w:noProof/>
            </w:rPr>
            <w:t>1</w:t>
          </w:r>
        </w:fldSimple>
      </w:p>
    </w:sdtContent>
  </w:sdt>
  <w:p w:rsidR="00E967E7" w:rsidRDefault="00E967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1BCF" w:rsidRDefault="00151BCF" w:rsidP="005746DD"/>
  </w:footnote>
  <w:footnote w:type="continuationSeparator" w:id="0">
    <w:p w:rsidR="00151BCF" w:rsidRDefault="00151BCF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17D7069"/>
    <w:multiLevelType w:val="hybridMultilevel"/>
    <w:tmpl w:val="63BEEB78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7">
    <w:nsid w:val="23F77177"/>
    <w:multiLevelType w:val="hybridMultilevel"/>
    <w:tmpl w:val="70D0640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D51355C"/>
    <w:multiLevelType w:val="hybridMultilevel"/>
    <w:tmpl w:val="FF4A7CC0"/>
    <w:lvl w:ilvl="0" w:tplc="4E3EF6E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2345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93141E5"/>
    <w:multiLevelType w:val="hybridMultilevel"/>
    <w:tmpl w:val="544AF77C"/>
    <w:lvl w:ilvl="0" w:tplc="15BA00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8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0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AA7448F"/>
    <w:multiLevelType w:val="hybridMultilevel"/>
    <w:tmpl w:val="C35EA98A"/>
    <w:lvl w:ilvl="0" w:tplc="FFFFFFFF">
      <w:start w:val="1"/>
      <w:numFmt w:val="upperRoman"/>
      <w:lvlText w:val="%1."/>
      <w:lvlJc w:val="left"/>
      <w:pPr>
        <w:tabs>
          <w:tab w:val="num" w:pos="1351"/>
        </w:tabs>
        <w:ind w:left="1351" w:hanging="72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31"/>
        </w:tabs>
        <w:ind w:left="243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51"/>
        </w:tabs>
        <w:ind w:left="315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71"/>
        </w:tabs>
        <w:ind w:left="387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91"/>
        </w:tabs>
        <w:ind w:left="459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11"/>
        </w:tabs>
        <w:ind w:left="531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31"/>
        </w:tabs>
        <w:ind w:left="603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51"/>
        </w:tabs>
        <w:ind w:left="6751" w:hanging="180"/>
      </w:pPr>
    </w:lvl>
  </w:abstractNum>
  <w:abstractNum w:abstractNumId="47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4"/>
  </w:num>
  <w:num w:numId="2">
    <w:abstractNumId w:val="1"/>
  </w:num>
  <w:num w:numId="3">
    <w:abstractNumId w:val="12"/>
  </w:num>
  <w:num w:numId="4">
    <w:abstractNumId w:val="33"/>
  </w:num>
  <w:num w:numId="5">
    <w:abstractNumId w:val="48"/>
  </w:num>
  <w:num w:numId="6">
    <w:abstractNumId w:val="29"/>
  </w:num>
  <w:num w:numId="7">
    <w:abstractNumId w:val="47"/>
  </w:num>
  <w:num w:numId="8">
    <w:abstractNumId w:val="15"/>
  </w:num>
  <w:num w:numId="9">
    <w:abstractNumId w:val="14"/>
  </w:num>
  <w:num w:numId="10">
    <w:abstractNumId w:val="25"/>
  </w:num>
  <w:num w:numId="11">
    <w:abstractNumId w:val="18"/>
  </w:num>
  <w:num w:numId="12">
    <w:abstractNumId w:val="11"/>
  </w:num>
  <w:num w:numId="13">
    <w:abstractNumId w:val="7"/>
  </w:num>
  <w:num w:numId="14">
    <w:abstractNumId w:val="51"/>
  </w:num>
  <w:num w:numId="15">
    <w:abstractNumId w:val="31"/>
  </w:num>
  <w:num w:numId="16">
    <w:abstractNumId w:val="44"/>
  </w:num>
  <w:num w:numId="17">
    <w:abstractNumId w:val="28"/>
  </w:num>
  <w:num w:numId="18">
    <w:abstractNumId w:val="21"/>
  </w:num>
  <w:num w:numId="19">
    <w:abstractNumId w:val="37"/>
  </w:num>
  <w:num w:numId="20">
    <w:abstractNumId w:val="10"/>
  </w:num>
  <w:num w:numId="21">
    <w:abstractNumId w:val="40"/>
  </w:num>
  <w:num w:numId="22">
    <w:abstractNumId w:val="9"/>
  </w:num>
  <w:num w:numId="23">
    <w:abstractNumId w:val="22"/>
  </w:num>
  <w:num w:numId="24">
    <w:abstractNumId w:val="43"/>
  </w:num>
  <w:num w:numId="25">
    <w:abstractNumId w:val="8"/>
  </w:num>
  <w:num w:numId="26">
    <w:abstractNumId w:val="36"/>
  </w:num>
  <w:num w:numId="27">
    <w:abstractNumId w:val="46"/>
  </w:num>
  <w:num w:numId="28">
    <w:abstractNumId w:val="26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0"/>
  </w:num>
  <w:num w:numId="40">
    <w:abstractNumId w:val="39"/>
  </w:num>
  <w:num w:numId="41">
    <w:abstractNumId w:val="3"/>
  </w:num>
  <w:num w:numId="42">
    <w:abstractNumId w:val="19"/>
  </w:num>
  <w:num w:numId="43">
    <w:abstractNumId w:val="2"/>
  </w:num>
  <w:num w:numId="44">
    <w:abstractNumId w:val="4"/>
  </w:num>
  <w:num w:numId="45">
    <w:abstractNumId w:val="5"/>
  </w:num>
  <w:num w:numId="46">
    <w:abstractNumId w:val="20"/>
  </w:num>
  <w:num w:numId="47">
    <w:abstractNumId w:val="30"/>
  </w:num>
  <w:num w:numId="48">
    <w:abstractNumId w:val="13"/>
  </w:num>
  <w:num w:numId="49">
    <w:abstractNumId w:val="23"/>
  </w:num>
  <w:num w:numId="50">
    <w:abstractNumId w:val="32"/>
  </w:num>
  <w:num w:numId="51">
    <w:abstractNumId w:val="38"/>
  </w:num>
  <w:num w:numId="52">
    <w:abstractNumId w:val="17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21C3"/>
    <w:rsid w:val="000244D1"/>
    <w:rsid w:val="00034C52"/>
    <w:rsid w:val="000410A5"/>
    <w:rsid w:val="000428AB"/>
    <w:rsid w:val="00047A75"/>
    <w:rsid w:val="00054406"/>
    <w:rsid w:val="00061728"/>
    <w:rsid w:val="00063B7F"/>
    <w:rsid w:val="00074B28"/>
    <w:rsid w:val="00074F89"/>
    <w:rsid w:val="00076AF3"/>
    <w:rsid w:val="00085DCD"/>
    <w:rsid w:val="000944EC"/>
    <w:rsid w:val="000B668F"/>
    <w:rsid w:val="000E2A84"/>
    <w:rsid w:val="000E4305"/>
    <w:rsid w:val="000F5FD0"/>
    <w:rsid w:val="00107D93"/>
    <w:rsid w:val="001207D9"/>
    <w:rsid w:val="001240C6"/>
    <w:rsid w:val="00126B3C"/>
    <w:rsid w:val="0014088E"/>
    <w:rsid w:val="001412DD"/>
    <w:rsid w:val="00141CCD"/>
    <w:rsid w:val="0015084E"/>
    <w:rsid w:val="00151BCF"/>
    <w:rsid w:val="00167786"/>
    <w:rsid w:val="00176EDD"/>
    <w:rsid w:val="0018585C"/>
    <w:rsid w:val="001938EA"/>
    <w:rsid w:val="00195B0A"/>
    <w:rsid w:val="001A4E64"/>
    <w:rsid w:val="001A54A1"/>
    <w:rsid w:val="001C0A9B"/>
    <w:rsid w:val="001C22A9"/>
    <w:rsid w:val="001E48CB"/>
    <w:rsid w:val="001F1238"/>
    <w:rsid w:val="001F529A"/>
    <w:rsid w:val="002003D5"/>
    <w:rsid w:val="0020542C"/>
    <w:rsid w:val="002110C8"/>
    <w:rsid w:val="0022751A"/>
    <w:rsid w:val="00233BBB"/>
    <w:rsid w:val="00261E81"/>
    <w:rsid w:val="00265155"/>
    <w:rsid w:val="002807A2"/>
    <w:rsid w:val="00285D99"/>
    <w:rsid w:val="0029000C"/>
    <w:rsid w:val="00297C0D"/>
    <w:rsid w:val="002B155D"/>
    <w:rsid w:val="002B15A5"/>
    <w:rsid w:val="002B4363"/>
    <w:rsid w:val="002B56F7"/>
    <w:rsid w:val="002C3BBE"/>
    <w:rsid w:val="002C4F61"/>
    <w:rsid w:val="002D09D0"/>
    <w:rsid w:val="002D3990"/>
    <w:rsid w:val="002D4C65"/>
    <w:rsid w:val="002D62D6"/>
    <w:rsid w:val="002E279B"/>
    <w:rsid w:val="002E49C4"/>
    <w:rsid w:val="002F08E7"/>
    <w:rsid w:val="003077DC"/>
    <w:rsid w:val="00311FBA"/>
    <w:rsid w:val="00322C9F"/>
    <w:rsid w:val="0032732F"/>
    <w:rsid w:val="003303F4"/>
    <w:rsid w:val="003310BF"/>
    <w:rsid w:val="00347965"/>
    <w:rsid w:val="00356EC4"/>
    <w:rsid w:val="0036153C"/>
    <w:rsid w:val="0036164A"/>
    <w:rsid w:val="003715D4"/>
    <w:rsid w:val="0039262F"/>
    <w:rsid w:val="00392AAA"/>
    <w:rsid w:val="003A5B3F"/>
    <w:rsid w:val="003C1F63"/>
    <w:rsid w:val="003C3925"/>
    <w:rsid w:val="003D048E"/>
    <w:rsid w:val="003D5F84"/>
    <w:rsid w:val="003F3166"/>
    <w:rsid w:val="004118AC"/>
    <w:rsid w:val="0041629F"/>
    <w:rsid w:val="00420A90"/>
    <w:rsid w:val="00444C4C"/>
    <w:rsid w:val="00455E3B"/>
    <w:rsid w:val="0045657E"/>
    <w:rsid w:val="00462D3E"/>
    <w:rsid w:val="004631BE"/>
    <w:rsid w:val="0046551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522E"/>
    <w:rsid w:val="00503D97"/>
    <w:rsid w:val="00537C0F"/>
    <w:rsid w:val="00544F3B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C18C8"/>
    <w:rsid w:val="005F4829"/>
    <w:rsid w:val="005F52EE"/>
    <w:rsid w:val="00603812"/>
    <w:rsid w:val="00605AE9"/>
    <w:rsid w:val="00607B98"/>
    <w:rsid w:val="00617C9E"/>
    <w:rsid w:val="00640715"/>
    <w:rsid w:val="00642FAC"/>
    <w:rsid w:val="00650635"/>
    <w:rsid w:val="00654C50"/>
    <w:rsid w:val="0066318A"/>
    <w:rsid w:val="00664DCB"/>
    <w:rsid w:val="0066523E"/>
    <w:rsid w:val="00673BEE"/>
    <w:rsid w:val="00675BEC"/>
    <w:rsid w:val="00681BE4"/>
    <w:rsid w:val="00687FE8"/>
    <w:rsid w:val="00695D1B"/>
    <w:rsid w:val="006A1A25"/>
    <w:rsid w:val="006B2DDE"/>
    <w:rsid w:val="006D4295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1E9B"/>
    <w:rsid w:val="007C36BC"/>
    <w:rsid w:val="007D6D6B"/>
    <w:rsid w:val="007E63F6"/>
    <w:rsid w:val="00802720"/>
    <w:rsid w:val="008073CB"/>
    <w:rsid w:val="00807C33"/>
    <w:rsid w:val="00810781"/>
    <w:rsid w:val="00810C77"/>
    <w:rsid w:val="00824082"/>
    <w:rsid w:val="00824690"/>
    <w:rsid w:val="00830F83"/>
    <w:rsid w:val="00834768"/>
    <w:rsid w:val="00843782"/>
    <w:rsid w:val="008438E5"/>
    <w:rsid w:val="00860C90"/>
    <w:rsid w:val="0088435A"/>
    <w:rsid w:val="00892DF9"/>
    <w:rsid w:val="008A12F1"/>
    <w:rsid w:val="008A75FF"/>
    <w:rsid w:val="008B5189"/>
    <w:rsid w:val="008C43F6"/>
    <w:rsid w:val="008D156E"/>
    <w:rsid w:val="008D2E8D"/>
    <w:rsid w:val="008D4535"/>
    <w:rsid w:val="008D4A58"/>
    <w:rsid w:val="008E665E"/>
    <w:rsid w:val="0090207D"/>
    <w:rsid w:val="0090343F"/>
    <w:rsid w:val="00924797"/>
    <w:rsid w:val="00933E64"/>
    <w:rsid w:val="009345D6"/>
    <w:rsid w:val="0096578A"/>
    <w:rsid w:val="00966F60"/>
    <w:rsid w:val="0097284F"/>
    <w:rsid w:val="00972F60"/>
    <w:rsid w:val="00973A1C"/>
    <w:rsid w:val="00982A4E"/>
    <w:rsid w:val="00993AB7"/>
    <w:rsid w:val="0099485B"/>
    <w:rsid w:val="0099550A"/>
    <w:rsid w:val="009A3E8D"/>
    <w:rsid w:val="009B0D62"/>
    <w:rsid w:val="009B2AE3"/>
    <w:rsid w:val="009C2A48"/>
    <w:rsid w:val="009C6FB6"/>
    <w:rsid w:val="009D0EA2"/>
    <w:rsid w:val="009D3F8E"/>
    <w:rsid w:val="009F59F0"/>
    <w:rsid w:val="00A16A1C"/>
    <w:rsid w:val="00A179D1"/>
    <w:rsid w:val="00A33994"/>
    <w:rsid w:val="00A35675"/>
    <w:rsid w:val="00A361FA"/>
    <w:rsid w:val="00A535C4"/>
    <w:rsid w:val="00A60068"/>
    <w:rsid w:val="00A64C51"/>
    <w:rsid w:val="00A86340"/>
    <w:rsid w:val="00A8783A"/>
    <w:rsid w:val="00A92973"/>
    <w:rsid w:val="00AA6463"/>
    <w:rsid w:val="00AB738E"/>
    <w:rsid w:val="00AC75A3"/>
    <w:rsid w:val="00AD1EA1"/>
    <w:rsid w:val="00AD7FD0"/>
    <w:rsid w:val="00B1555D"/>
    <w:rsid w:val="00B2213C"/>
    <w:rsid w:val="00B26617"/>
    <w:rsid w:val="00B368FB"/>
    <w:rsid w:val="00B45719"/>
    <w:rsid w:val="00B54B53"/>
    <w:rsid w:val="00B71C98"/>
    <w:rsid w:val="00B76014"/>
    <w:rsid w:val="00B81834"/>
    <w:rsid w:val="00B84C38"/>
    <w:rsid w:val="00B85309"/>
    <w:rsid w:val="00B86D1E"/>
    <w:rsid w:val="00B87EDE"/>
    <w:rsid w:val="00B91355"/>
    <w:rsid w:val="00B941B0"/>
    <w:rsid w:val="00BA2091"/>
    <w:rsid w:val="00BB6B23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44916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4319"/>
    <w:rsid w:val="00CE6F29"/>
    <w:rsid w:val="00CF2877"/>
    <w:rsid w:val="00D000A9"/>
    <w:rsid w:val="00D0238C"/>
    <w:rsid w:val="00D1083F"/>
    <w:rsid w:val="00D24952"/>
    <w:rsid w:val="00D327F8"/>
    <w:rsid w:val="00D41EB9"/>
    <w:rsid w:val="00D424B6"/>
    <w:rsid w:val="00D64F6F"/>
    <w:rsid w:val="00D6618D"/>
    <w:rsid w:val="00D71399"/>
    <w:rsid w:val="00D71AC1"/>
    <w:rsid w:val="00D7368D"/>
    <w:rsid w:val="00D7465C"/>
    <w:rsid w:val="00D76BA5"/>
    <w:rsid w:val="00D807E9"/>
    <w:rsid w:val="00D93C24"/>
    <w:rsid w:val="00DA402F"/>
    <w:rsid w:val="00DB1076"/>
    <w:rsid w:val="00DB3837"/>
    <w:rsid w:val="00DC28C1"/>
    <w:rsid w:val="00DD4084"/>
    <w:rsid w:val="00DD5845"/>
    <w:rsid w:val="00DD67BA"/>
    <w:rsid w:val="00E002AB"/>
    <w:rsid w:val="00E12FAA"/>
    <w:rsid w:val="00E14C26"/>
    <w:rsid w:val="00E47657"/>
    <w:rsid w:val="00E564C6"/>
    <w:rsid w:val="00E74B4C"/>
    <w:rsid w:val="00E80440"/>
    <w:rsid w:val="00E964A0"/>
    <w:rsid w:val="00E96507"/>
    <w:rsid w:val="00E967E7"/>
    <w:rsid w:val="00EA3A1C"/>
    <w:rsid w:val="00EB101C"/>
    <w:rsid w:val="00EB52C8"/>
    <w:rsid w:val="00EB582C"/>
    <w:rsid w:val="00EC4D17"/>
    <w:rsid w:val="00EE1CAF"/>
    <w:rsid w:val="00EE7020"/>
    <w:rsid w:val="00F02494"/>
    <w:rsid w:val="00F032DA"/>
    <w:rsid w:val="00F04E38"/>
    <w:rsid w:val="00F058E5"/>
    <w:rsid w:val="00F27653"/>
    <w:rsid w:val="00F5046B"/>
    <w:rsid w:val="00F5643B"/>
    <w:rsid w:val="00F606CC"/>
    <w:rsid w:val="00F630D8"/>
    <w:rsid w:val="00F72C06"/>
    <w:rsid w:val="00F801DC"/>
    <w:rsid w:val="00F80E08"/>
    <w:rsid w:val="00FB0580"/>
    <w:rsid w:val="00FB752B"/>
    <w:rsid w:val="00FC03B5"/>
    <w:rsid w:val="00FC7811"/>
    <w:rsid w:val="00FE2BE7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58E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8">
    <w:name w:val="heading 8"/>
    <w:basedOn w:val="Normalny"/>
    <w:next w:val="Normalny"/>
    <w:link w:val="Nagwek8Znak"/>
    <w:qFormat/>
    <w:rsid w:val="00F058E5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58E5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F058E5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F058E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F058E5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058E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058E5"/>
  </w:style>
  <w:style w:type="paragraph" w:customStyle="1" w:styleId="WW-Tekstpodstawowy3">
    <w:name w:val="WW-Tekst podstawowy 3"/>
    <w:basedOn w:val="Normalny"/>
    <w:rsid w:val="00F058E5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F058E5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058E5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F058E5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F058E5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Normalny"/>
    <w:uiPriority w:val="99"/>
    <w:rsid w:val="00F058E5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F058E5"/>
    <w:pPr>
      <w:spacing w:before="60" w:after="60"/>
      <w:ind w:left="851" w:hanging="295"/>
      <w:jc w:val="both"/>
    </w:pPr>
  </w:style>
  <w:style w:type="paragraph" w:customStyle="1" w:styleId="text">
    <w:name w:val="text"/>
    <w:rsid w:val="00F058E5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character" w:styleId="Uwydatnienie">
    <w:name w:val="Emphasis"/>
    <w:basedOn w:val="Domylnaczcionkaakapitu"/>
    <w:uiPriority w:val="20"/>
    <w:qFormat/>
    <w:rsid w:val="00F058E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A1D97A-1169-4EC4-891A-BEFB805B6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2020-12-30T09:58:00Z</cp:lastPrinted>
  <dcterms:created xsi:type="dcterms:W3CDTF">2020-12-30T12:42:00Z</dcterms:created>
  <dcterms:modified xsi:type="dcterms:W3CDTF">2020-12-30T12:42:00Z</dcterms:modified>
</cp:coreProperties>
</file>