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3676" w:rsidRPr="00190FC2" w:rsidRDefault="00393676" w:rsidP="00190FC2">
      <w:pPr>
        <w:spacing w:line="360" w:lineRule="auto"/>
        <w:jc w:val="right"/>
        <w:rPr>
          <w:rFonts w:ascii="Times New Roman" w:hAnsi="Times New Roman" w:cs="Times New Roman"/>
          <w:b/>
          <w:sz w:val="36"/>
          <w:szCs w:val="36"/>
        </w:rPr>
      </w:pPr>
      <w:r w:rsidRPr="00393676">
        <w:rPr>
          <w:rFonts w:ascii="Times New Roman" w:hAnsi="Times New Roman" w:cs="Times New Roman"/>
          <w:b/>
          <w:i/>
        </w:rPr>
        <w:t>Załącznik nr 4 do SIWZ</w:t>
      </w:r>
    </w:p>
    <w:p w:rsidR="00393676" w:rsidRPr="00393676" w:rsidRDefault="00393676" w:rsidP="00393676">
      <w:pPr>
        <w:jc w:val="right"/>
        <w:rPr>
          <w:rFonts w:ascii="Times New Roman" w:hAnsi="Times New Roman" w:cs="Times New Roman"/>
          <w:b/>
          <w:i/>
        </w:rPr>
      </w:pPr>
    </w:p>
    <w:p w:rsidR="00393676" w:rsidRPr="00393676" w:rsidRDefault="00393676" w:rsidP="0004701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3676">
        <w:rPr>
          <w:rFonts w:ascii="Times New Roman" w:hAnsi="Times New Roman" w:cs="Times New Roman"/>
          <w:b/>
          <w:sz w:val="28"/>
          <w:szCs w:val="28"/>
        </w:rPr>
        <w:t>Zobowiązanie</w:t>
      </w:r>
    </w:p>
    <w:p w:rsidR="00393676" w:rsidRPr="00393676" w:rsidRDefault="00393676" w:rsidP="0004701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3676">
        <w:rPr>
          <w:rFonts w:ascii="Times New Roman" w:hAnsi="Times New Roman" w:cs="Times New Roman"/>
          <w:b/>
          <w:sz w:val="28"/>
          <w:szCs w:val="28"/>
        </w:rPr>
        <w:t xml:space="preserve">do oddania do dyspozycji Wykonawcy niezbędnych zasobów </w:t>
      </w:r>
    </w:p>
    <w:p w:rsidR="00393676" w:rsidRPr="00393676" w:rsidRDefault="00393676" w:rsidP="0004701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3676">
        <w:rPr>
          <w:rFonts w:ascii="Times New Roman" w:hAnsi="Times New Roman" w:cs="Times New Roman"/>
          <w:b/>
          <w:sz w:val="28"/>
          <w:szCs w:val="28"/>
        </w:rPr>
        <w:t>na potrzeby realizacji zamówienia</w:t>
      </w:r>
    </w:p>
    <w:p w:rsidR="00393676" w:rsidRPr="00393676" w:rsidRDefault="00393676" w:rsidP="00393676">
      <w:pPr>
        <w:rPr>
          <w:rFonts w:ascii="Times New Roman" w:hAnsi="Times New Roman" w:cs="Times New Roman"/>
          <w:b/>
          <w:sz w:val="28"/>
          <w:szCs w:val="28"/>
        </w:rPr>
      </w:pPr>
    </w:p>
    <w:p w:rsidR="00393676" w:rsidRPr="00393676" w:rsidRDefault="00393676" w:rsidP="00393676">
      <w:pPr>
        <w:rPr>
          <w:rFonts w:ascii="Times New Roman" w:hAnsi="Times New Roman" w:cs="Times New Roman"/>
          <w:b/>
          <w:sz w:val="28"/>
          <w:szCs w:val="28"/>
        </w:rPr>
      </w:pPr>
    </w:p>
    <w:p w:rsidR="00393676" w:rsidRPr="00393676" w:rsidRDefault="00393676" w:rsidP="0004701C">
      <w:pPr>
        <w:spacing w:after="0"/>
        <w:rPr>
          <w:rFonts w:ascii="Times New Roman" w:hAnsi="Times New Roman" w:cs="Times New Roman"/>
        </w:rPr>
      </w:pPr>
      <w:r w:rsidRPr="0004701C">
        <w:rPr>
          <w:rFonts w:ascii="Times New Roman" w:hAnsi="Times New Roman" w:cs="Times New Roman"/>
          <w:sz w:val="24"/>
          <w:szCs w:val="24"/>
        </w:rPr>
        <w:t>W imieniu</w:t>
      </w:r>
      <w:r w:rsidRPr="00393676">
        <w:rPr>
          <w:rFonts w:ascii="Times New Roman" w:hAnsi="Times New Roman" w:cs="Times New Roman"/>
        </w:rPr>
        <w:t xml:space="preserve"> …………………………………………………………………………………….</w:t>
      </w:r>
    </w:p>
    <w:p w:rsidR="00393676" w:rsidRPr="0004701C" w:rsidRDefault="00393676" w:rsidP="0004701C">
      <w:pPr>
        <w:jc w:val="center"/>
        <w:rPr>
          <w:rFonts w:ascii="Times New Roman" w:hAnsi="Times New Roman" w:cs="Times New Roman"/>
          <w:i/>
          <w:sz w:val="20"/>
          <w:szCs w:val="20"/>
        </w:rPr>
      </w:pPr>
      <w:r w:rsidRPr="00393676">
        <w:rPr>
          <w:rFonts w:ascii="Times New Roman" w:hAnsi="Times New Roman" w:cs="Times New Roman"/>
          <w:i/>
          <w:sz w:val="20"/>
          <w:szCs w:val="20"/>
        </w:rPr>
        <w:t>(wpisać nazwę i adres podmiotu)</w:t>
      </w:r>
    </w:p>
    <w:p w:rsidR="0004701C" w:rsidRPr="0004701C" w:rsidRDefault="00393676" w:rsidP="000470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701C">
        <w:rPr>
          <w:rFonts w:ascii="Times New Roman" w:hAnsi="Times New Roman" w:cs="Times New Roman"/>
          <w:sz w:val="24"/>
          <w:szCs w:val="24"/>
        </w:rPr>
        <w:t xml:space="preserve">zobowiązuje się do oddania swoich zasobów przy wykonywaniu zamówienia pn. </w:t>
      </w:r>
      <w:r w:rsidR="0004701C" w:rsidRPr="0004701C">
        <w:rPr>
          <w:rFonts w:ascii="Times New Roman" w:hAnsi="Times New Roman" w:cs="Times New Roman"/>
          <w:sz w:val="24"/>
          <w:szCs w:val="24"/>
        </w:rPr>
        <w:t xml:space="preserve"> </w:t>
      </w:r>
      <w:r w:rsidR="0004701C" w:rsidRPr="0004701C">
        <w:rPr>
          <w:rFonts w:ascii="Times New Roman" w:hAnsi="Times New Roman" w:cs="Times New Roman"/>
          <w:b/>
          <w:sz w:val="24"/>
          <w:szCs w:val="24"/>
        </w:rPr>
        <w:t>„Remont Publicznej Szkoły Podstawowej w ramach projektu pn. Zwiększenie dostę</w:t>
      </w:r>
      <w:r w:rsidR="0004701C">
        <w:rPr>
          <w:rFonts w:ascii="Times New Roman" w:hAnsi="Times New Roman" w:cs="Times New Roman"/>
          <w:b/>
          <w:sz w:val="24"/>
          <w:szCs w:val="24"/>
        </w:rPr>
        <w:t xml:space="preserve">pu do </w:t>
      </w:r>
      <w:r w:rsidR="0004701C" w:rsidRPr="0004701C">
        <w:rPr>
          <w:rFonts w:ascii="Times New Roman" w:hAnsi="Times New Roman" w:cs="Times New Roman"/>
          <w:b/>
          <w:sz w:val="24"/>
          <w:szCs w:val="24"/>
        </w:rPr>
        <w:t>infrastruktury sportowej i dydaktycznej na terenie Gminy Ruda Maleniecka – etap II  (Remont dachu sali gimnastycznej)”</w:t>
      </w:r>
    </w:p>
    <w:p w:rsidR="0004701C" w:rsidRPr="0004701C" w:rsidRDefault="0004701C" w:rsidP="0004701C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393676" w:rsidRPr="0004701C" w:rsidRDefault="0004701C" w:rsidP="0039367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393676" w:rsidRPr="0004701C">
        <w:rPr>
          <w:rFonts w:ascii="Times New Roman" w:hAnsi="Times New Roman" w:cs="Times New Roman"/>
          <w:sz w:val="24"/>
          <w:szCs w:val="24"/>
        </w:rPr>
        <w:t>o dyspozycji Wykonawcy:</w:t>
      </w:r>
    </w:p>
    <w:p w:rsidR="00393676" w:rsidRPr="0004701C" w:rsidRDefault="00393676" w:rsidP="0004701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4701C">
        <w:rPr>
          <w:rFonts w:ascii="Times New Roman" w:hAnsi="Times New Roman" w:cs="Times New Roman"/>
          <w:sz w:val="24"/>
          <w:szCs w:val="24"/>
        </w:rPr>
        <w:t>…………………</w:t>
      </w:r>
      <w:r w:rsidR="0004701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………………………………………………………………………………...</w:t>
      </w:r>
    </w:p>
    <w:p w:rsidR="00393676" w:rsidRPr="0004701C" w:rsidRDefault="00393676" w:rsidP="00393676">
      <w:pPr>
        <w:spacing w:after="24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04701C">
        <w:rPr>
          <w:rFonts w:ascii="Times New Roman" w:hAnsi="Times New Roman" w:cs="Times New Roman"/>
          <w:i/>
          <w:sz w:val="24"/>
          <w:szCs w:val="24"/>
        </w:rPr>
        <w:t>(nazwa i adres Wykonawcy, któremu udostępniane są zasoby)</w:t>
      </w:r>
    </w:p>
    <w:p w:rsidR="00393676" w:rsidRPr="0004701C" w:rsidRDefault="00393676" w:rsidP="00393676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04701C">
        <w:rPr>
          <w:rFonts w:ascii="Times New Roman" w:hAnsi="Times New Roman" w:cs="Times New Roman"/>
          <w:sz w:val="24"/>
          <w:szCs w:val="24"/>
        </w:rPr>
        <w:t>Oświadczam, iż:</w:t>
      </w:r>
    </w:p>
    <w:p w:rsidR="00393676" w:rsidRPr="0004701C" w:rsidRDefault="00393676" w:rsidP="00393676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04701C">
        <w:rPr>
          <w:rFonts w:ascii="Times New Roman" w:hAnsi="Times New Roman" w:cs="Times New Roman"/>
          <w:sz w:val="24"/>
          <w:szCs w:val="24"/>
        </w:rPr>
        <w:t xml:space="preserve">a) udostępniam Wykonawcy nasze zasoby w zakresie: </w:t>
      </w:r>
    </w:p>
    <w:p w:rsidR="00393676" w:rsidRPr="0004701C" w:rsidRDefault="00393676" w:rsidP="00393676">
      <w:pPr>
        <w:spacing w:after="240" w:line="276" w:lineRule="auto"/>
        <w:rPr>
          <w:rFonts w:ascii="Times New Roman" w:hAnsi="Times New Roman" w:cs="Times New Roman"/>
          <w:sz w:val="24"/>
          <w:szCs w:val="24"/>
        </w:rPr>
      </w:pPr>
      <w:r w:rsidRPr="0004701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</w:t>
      </w:r>
      <w:r w:rsidR="0004701C">
        <w:rPr>
          <w:rFonts w:ascii="Times New Roman" w:hAnsi="Times New Roman" w:cs="Times New Roman"/>
          <w:sz w:val="24"/>
          <w:szCs w:val="24"/>
        </w:rPr>
        <w:t>……………………………</w:t>
      </w:r>
    </w:p>
    <w:p w:rsidR="00393676" w:rsidRPr="0004701C" w:rsidRDefault="00393676" w:rsidP="0004701C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701C">
        <w:rPr>
          <w:rFonts w:ascii="Times New Roman" w:hAnsi="Times New Roman" w:cs="Times New Roman"/>
          <w:sz w:val="24"/>
          <w:szCs w:val="24"/>
        </w:rPr>
        <w:t>b) sposób wykorzystania udostępnionych przeze mnie zasobów przy wykonywaniu zamówienia publicznego będzie następujący:</w:t>
      </w:r>
    </w:p>
    <w:p w:rsidR="00393676" w:rsidRPr="0004701C" w:rsidRDefault="00393676" w:rsidP="00393676">
      <w:pPr>
        <w:spacing w:after="120" w:line="276" w:lineRule="auto"/>
        <w:rPr>
          <w:rFonts w:ascii="Times New Roman" w:hAnsi="Times New Roman" w:cs="Times New Roman"/>
          <w:sz w:val="24"/>
          <w:szCs w:val="24"/>
        </w:rPr>
      </w:pPr>
      <w:r w:rsidRPr="0004701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</w:t>
      </w:r>
      <w:r w:rsidR="0004701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……………………………………………………………………………..</w:t>
      </w:r>
    </w:p>
    <w:p w:rsidR="00393676" w:rsidRPr="0004701C" w:rsidRDefault="00393676" w:rsidP="0004701C">
      <w:pPr>
        <w:pStyle w:val="Nagwek3"/>
        <w:spacing w:after="120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04701C">
        <w:rPr>
          <w:rFonts w:ascii="Times New Roman" w:hAnsi="Times New Roman" w:cs="Times New Roman"/>
          <w:b w:val="0"/>
          <w:color w:val="auto"/>
          <w:sz w:val="24"/>
          <w:szCs w:val="24"/>
        </w:rPr>
        <w:t>c) zakres i okres mojego udziału przy wykonywaniu zamówienia publicznego będzie następujący:</w:t>
      </w:r>
    </w:p>
    <w:p w:rsidR="00393676" w:rsidRPr="0004701C" w:rsidRDefault="00393676" w:rsidP="00393676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701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…………………………………………………………………………………………………………………………....……………………………………</w:t>
      </w:r>
      <w:r w:rsidR="0004701C">
        <w:rPr>
          <w:rFonts w:ascii="Times New Roman" w:hAnsi="Times New Roman" w:cs="Times New Roman"/>
          <w:sz w:val="24"/>
          <w:szCs w:val="24"/>
        </w:rPr>
        <w:t>…………………………………</w:t>
      </w:r>
    </w:p>
    <w:p w:rsidR="00393676" w:rsidRPr="0004701C" w:rsidRDefault="00393676" w:rsidP="000470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701C">
        <w:rPr>
          <w:rFonts w:ascii="Times New Roman" w:hAnsi="Times New Roman" w:cs="Times New Roman"/>
          <w:sz w:val="24"/>
          <w:szCs w:val="24"/>
        </w:rPr>
        <w:t>d) będę realizował następujące roboty budowlane, d realizacji których są wymagane wskazane zdolności:</w:t>
      </w:r>
    </w:p>
    <w:p w:rsidR="00393676" w:rsidRPr="0004701C" w:rsidRDefault="00393676" w:rsidP="003936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701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</w:t>
      </w:r>
      <w:r w:rsidR="0004701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……………………………………………………………………….</w:t>
      </w:r>
    </w:p>
    <w:p w:rsidR="00393676" w:rsidRPr="00393676" w:rsidRDefault="00393676" w:rsidP="0039367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93676">
        <w:rPr>
          <w:rFonts w:ascii="Times New Roman" w:hAnsi="Times New Roman" w:cs="Times New Roman"/>
          <w:b/>
          <w:sz w:val="28"/>
          <w:szCs w:val="28"/>
        </w:rPr>
        <w:t>Dokument należy wypełnić i podpisać kwalifikowanym podpisem elektronicznym lub podpisem zaufanym lub podpisem osobisty.</w:t>
      </w:r>
    </w:p>
    <w:sectPr w:rsidR="00393676" w:rsidRPr="00393676" w:rsidSect="00A148C1">
      <w:headerReference w:type="default" r:id="rId8"/>
      <w:footerReference w:type="default" r:id="rId9"/>
      <w:pgSz w:w="11907" w:h="16839" w:code="9"/>
      <w:pgMar w:top="851" w:right="1417" w:bottom="993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6DAD" w:rsidRDefault="00E16DAD" w:rsidP="005041BA">
      <w:pPr>
        <w:spacing w:after="0" w:line="240" w:lineRule="auto"/>
      </w:pPr>
      <w:r>
        <w:separator/>
      </w:r>
    </w:p>
  </w:endnote>
  <w:endnote w:type="continuationSeparator" w:id="0">
    <w:p w:rsidR="00E16DAD" w:rsidRDefault="00E16DAD" w:rsidP="005041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8505985"/>
      <w:docPartObj>
        <w:docPartGallery w:val="Page Numbers (Bottom of Page)"/>
        <w:docPartUnique/>
      </w:docPartObj>
    </w:sdtPr>
    <w:sdtContent>
      <w:p w:rsidR="002E3DED" w:rsidRDefault="00CB18CB">
        <w:pPr>
          <w:pStyle w:val="Stopka"/>
          <w:jc w:val="right"/>
        </w:pPr>
        <w:fldSimple w:instr=" PAGE   \* MERGEFORMAT ">
          <w:r w:rsidR="00190FC2">
            <w:rPr>
              <w:noProof/>
            </w:rPr>
            <w:t>1</w:t>
          </w:r>
        </w:fldSimple>
      </w:p>
    </w:sdtContent>
  </w:sdt>
  <w:p w:rsidR="002E3DED" w:rsidRDefault="002E3DE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6DAD" w:rsidRDefault="00E16DAD" w:rsidP="005041BA">
      <w:pPr>
        <w:spacing w:after="0" w:line="240" w:lineRule="auto"/>
      </w:pPr>
    </w:p>
  </w:footnote>
  <w:footnote w:type="continuationSeparator" w:id="0">
    <w:p w:rsidR="00E16DAD" w:rsidRDefault="00E16DAD" w:rsidP="005041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Ind w:w="-1" w:type="dxa"/>
      <w:tblCellMar>
        <w:left w:w="0" w:type="dxa"/>
        <w:right w:w="0" w:type="dxa"/>
      </w:tblCellMar>
      <w:tblLook w:val="04A0"/>
    </w:tblPr>
    <w:tblGrid>
      <w:gridCol w:w="1843"/>
      <w:gridCol w:w="2693"/>
      <w:gridCol w:w="2058"/>
      <w:gridCol w:w="2479"/>
    </w:tblGrid>
    <w:tr w:rsidR="002E3DED" w:rsidRPr="003212E7" w:rsidTr="007535BE">
      <w:tc>
        <w:tcPr>
          <w:tcW w:w="1016" w:type="pct"/>
          <w:tcMar>
            <w:left w:w="0" w:type="dxa"/>
            <w:right w:w="0" w:type="dxa"/>
          </w:tcMar>
        </w:tcPr>
        <w:p w:rsidR="002E3DED" w:rsidRPr="003212E7" w:rsidRDefault="002E3DED" w:rsidP="00B43A92">
          <w:pPr>
            <w:spacing w:line="240" w:lineRule="auto"/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</w:pPr>
          <w:r w:rsidRPr="003212E7"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  <w:drawing>
              <wp:inline distT="0" distB="0" distL="0" distR="0">
                <wp:extent cx="1028700" cy="438150"/>
                <wp:effectExtent l="0" t="0" r="0" b="0"/>
                <wp:docPr id="5" name="Obraz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8700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84" w:type="pct"/>
          <w:tcMar>
            <w:left w:w="0" w:type="dxa"/>
            <w:right w:w="0" w:type="dxa"/>
          </w:tcMar>
        </w:tcPr>
        <w:p w:rsidR="002E3DED" w:rsidRPr="003212E7" w:rsidRDefault="002E3DED" w:rsidP="00B43A92">
          <w:pPr>
            <w:spacing w:line="240" w:lineRule="auto"/>
            <w:ind w:left="48"/>
            <w:jc w:val="center"/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</w:pPr>
          <w:r w:rsidRPr="003212E7"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  <w:drawing>
              <wp:inline distT="0" distB="0" distL="0" distR="0">
                <wp:extent cx="1409700" cy="438150"/>
                <wp:effectExtent l="0" t="0" r="0" b="0"/>
                <wp:docPr id="6" name="Obraz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9700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pct"/>
          <w:tcMar>
            <w:left w:w="0" w:type="dxa"/>
            <w:right w:w="0" w:type="dxa"/>
          </w:tcMar>
        </w:tcPr>
        <w:p w:rsidR="002E3DED" w:rsidRPr="003212E7" w:rsidRDefault="002E3DED" w:rsidP="00B43A92">
          <w:pPr>
            <w:spacing w:line="240" w:lineRule="auto"/>
            <w:ind w:left="-1"/>
            <w:jc w:val="center"/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</w:pPr>
          <w:r w:rsidRPr="003212E7"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  <w:drawing>
              <wp:inline distT="0" distB="0" distL="0" distR="0">
                <wp:extent cx="962025" cy="438150"/>
                <wp:effectExtent l="0" t="0" r="9525" b="0"/>
                <wp:docPr id="7" name="Obraz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20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66" w:type="pct"/>
          <w:tcMar>
            <w:left w:w="0" w:type="dxa"/>
            <w:right w:w="0" w:type="dxa"/>
          </w:tcMar>
        </w:tcPr>
        <w:p w:rsidR="002E3DED" w:rsidRPr="003212E7" w:rsidRDefault="002E3DED" w:rsidP="00B43A92">
          <w:pPr>
            <w:spacing w:line="240" w:lineRule="auto"/>
            <w:ind w:right="-1"/>
            <w:jc w:val="right"/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</w:pPr>
          <w:r w:rsidRPr="003212E7"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  <w:drawing>
              <wp:inline distT="0" distB="0" distL="0" distR="0">
                <wp:extent cx="1457325" cy="438150"/>
                <wp:effectExtent l="0" t="0" r="9525" b="0"/>
                <wp:docPr id="8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573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2E3DED" w:rsidRDefault="002E3DE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)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1">
    <w:nsid w:val="00000015"/>
    <w:multiLevelType w:val="singleLevel"/>
    <w:tmpl w:val="00000015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2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3">
    <w:nsid w:val="00000018"/>
    <w:multiLevelType w:val="singleLevel"/>
    <w:tmpl w:val="00000018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4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5">
    <w:nsid w:val="0191404E"/>
    <w:multiLevelType w:val="hybridMultilevel"/>
    <w:tmpl w:val="89A64C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217D7069"/>
    <w:multiLevelType w:val="hybridMultilevel"/>
    <w:tmpl w:val="C72C9DAE"/>
    <w:lvl w:ilvl="0" w:tplc="FFFFFFFF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8">
    <w:nsid w:val="26B23C9A"/>
    <w:multiLevelType w:val="hybridMultilevel"/>
    <w:tmpl w:val="B4BC24F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83D57A4"/>
    <w:multiLevelType w:val="hybridMultilevel"/>
    <w:tmpl w:val="F15E5396"/>
    <w:lvl w:ilvl="0" w:tplc="53FC5E24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2345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35B94966"/>
    <w:multiLevelType w:val="hybridMultilevel"/>
    <w:tmpl w:val="2E54C24C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1760DF0"/>
    <w:multiLevelType w:val="hybridMultilevel"/>
    <w:tmpl w:val="E8129524"/>
    <w:lvl w:ilvl="0" w:tplc="FFFFFFFF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13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BD2DBA"/>
    <w:multiLevelType w:val="hybridMultilevel"/>
    <w:tmpl w:val="FEA463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F353900"/>
    <w:multiLevelType w:val="hybridMultilevel"/>
    <w:tmpl w:val="F274DF84"/>
    <w:lvl w:ilvl="0" w:tplc="24A2E62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7">
    <w:nsid w:val="62423954"/>
    <w:multiLevelType w:val="hybridMultilevel"/>
    <w:tmpl w:val="3A8C7488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28F568B"/>
    <w:multiLevelType w:val="hybridMultilevel"/>
    <w:tmpl w:val="C1883506"/>
    <w:lvl w:ilvl="0" w:tplc="FFFFFFFF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F63762"/>
    <w:multiLevelType w:val="hybridMultilevel"/>
    <w:tmpl w:val="ADB48436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76E0B4E"/>
    <w:multiLevelType w:val="hybridMultilevel"/>
    <w:tmpl w:val="C742AC6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B037F71"/>
    <w:multiLevelType w:val="hybridMultilevel"/>
    <w:tmpl w:val="C2024B5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785"/>
        </w:tabs>
        <w:ind w:left="1785" w:hanging="705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9"/>
  </w:num>
  <w:num w:numId="2">
    <w:abstractNumId w:val="13"/>
  </w:num>
  <w:num w:numId="3">
    <w:abstractNumId w:val="6"/>
  </w:num>
  <w:num w:numId="4">
    <w:abstractNumId w:val="10"/>
  </w:num>
  <w:num w:numId="5">
    <w:abstractNumId w:val="14"/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</w:num>
  <w:num w:numId="17">
    <w:abstractNumId w:val="16"/>
  </w:num>
  <w:num w:numId="18">
    <w:abstractNumId w:val="2"/>
  </w:num>
  <w:num w:numId="19">
    <w:abstractNumId w:val="8"/>
  </w:num>
  <w:num w:numId="20">
    <w:abstractNumId w:val="1"/>
  </w:num>
  <w:num w:numId="21">
    <w:abstractNumId w:val="3"/>
  </w:num>
  <w:num w:numId="22">
    <w:abstractNumId w:val="4"/>
  </w:num>
  <w:num w:numId="23">
    <w:abstractNumId w:val="9"/>
  </w:num>
  <w:num w:numId="24">
    <w:abstractNumId w:val="5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D562E"/>
    <w:rsid w:val="0002029B"/>
    <w:rsid w:val="0004701C"/>
    <w:rsid w:val="00051DFA"/>
    <w:rsid w:val="00057F3D"/>
    <w:rsid w:val="000625E1"/>
    <w:rsid w:val="00064ACB"/>
    <w:rsid w:val="000B6093"/>
    <w:rsid w:val="000B7F3A"/>
    <w:rsid w:val="000C7AC8"/>
    <w:rsid w:val="000E454C"/>
    <w:rsid w:val="000E4E0A"/>
    <w:rsid w:val="001145D1"/>
    <w:rsid w:val="001346E0"/>
    <w:rsid w:val="00135EC4"/>
    <w:rsid w:val="00140EBA"/>
    <w:rsid w:val="00166EAA"/>
    <w:rsid w:val="001675ED"/>
    <w:rsid w:val="00190FC2"/>
    <w:rsid w:val="00191DD5"/>
    <w:rsid w:val="0019782D"/>
    <w:rsid w:val="001A034D"/>
    <w:rsid w:val="001A152F"/>
    <w:rsid w:val="001B057D"/>
    <w:rsid w:val="001B2923"/>
    <w:rsid w:val="001E076C"/>
    <w:rsid w:val="0020450D"/>
    <w:rsid w:val="00206FE7"/>
    <w:rsid w:val="00212625"/>
    <w:rsid w:val="002717D8"/>
    <w:rsid w:val="00275016"/>
    <w:rsid w:val="00275268"/>
    <w:rsid w:val="00280D0B"/>
    <w:rsid w:val="00286D2D"/>
    <w:rsid w:val="002B29BD"/>
    <w:rsid w:val="002B39F1"/>
    <w:rsid w:val="002E3DED"/>
    <w:rsid w:val="00301FB0"/>
    <w:rsid w:val="003212E7"/>
    <w:rsid w:val="003262C1"/>
    <w:rsid w:val="0032753B"/>
    <w:rsid w:val="003441D5"/>
    <w:rsid w:val="00350DDA"/>
    <w:rsid w:val="0035719E"/>
    <w:rsid w:val="00360915"/>
    <w:rsid w:val="003720DF"/>
    <w:rsid w:val="003904F8"/>
    <w:rsid w:val="00393676"/>
    <w:rsid w:val="003B1A99"/>
    <w:rsid w:val="003C1342"/>
    <w:rsid w:val="003C1BDF"/>
    <w:rsid w:val="003C485D"/>
    <w:rsid w:val="00405914"/>
    <w:rsid w:val="004402EF"/>
    <w:rsid w:val="00460DBC"/>
    <w:rsid w:val="00484D66"/>
    <w:rsid w:val="004948D6"/>
    <w:rsid w:val="004A6D05"/>
    <w:rsid w:val="004B2D63"/>
    <w:rsid w:val="004C432E"/>
    <w:rsid w:val="004D0864"/>
    <w:rsid w:val="004D3D19"/>
    <w:rsid w:val="004E278B"/>
    <w:rsid w:val="004E32BF"/>
    <w:rsid w:val="004E4BB7"/>
    <w:rsid w:val="0050010B"/>
    <w:rsid w:val="005041BA"/>
    <w:rsid w:val="00532742"/>
    <w:rsid w:val="005515FB"/>
    <w:rsid w:val="005623FE"/>
    <w:rsid w:val="00574A31"/>
    <w:rsid w:val="00582D22"/>
    <w:rsid w:val="00594266"/>
    <w:rsid w:val="005A214C"/>
    <w:rsid w:val="005B001B"/>
    <w:rsid w:val="005C71A4"/>
    <w:rsid w:val="005D76DA"/>
    <w:rsid w:val="005F28AB"/>
    <w:rsid w:val="00600074"/>
    <w:rsid w:val="006005A9"/>
    <w:rsid w:val="00605254"/>
    <w:rsid w:val="0061586D"/>
    <w:rsid w:val="00617090"/>
    <w:rsid w:val="00624A5B"/>
    <w:rsid w:val="00625F5A"/>
    <w:rsid w:val="00627B7E"/>
    <w:rsid w:val="00664440"/>
    <w:rsid w:val="00697C40"/>
    <w:rsid w:val="006B10FA"/>
    <w:rsid w:val="006B5831"/>
    <w:rsid w:val="006B6D6F"/>
    <w:rsid w:val="006E75C3"/>
    <w:rsid w:val="006F46E3"/>
    <w:rsid w:val="007035FC"/>
    <w:rsid w:val="00703766"/>
    <w:rsid w:val="00707FB0"/>
    <w:rsid w:val="007158FD"/>
    <w:rsid w:val="0072628A"/>
    <w:rsid w:val="00737BAB"/>
    <w:rsid w:val="007535BE"/>
    <w:rsid w:val="00753EDA"/>
    <w:rsid w:val="00763349"/>
    <w:rsid w:val="007673CB"/>
    <w:rsid w:val="00773DD2"/>
    <w:rsid w:val="00775A36"/>
    <w:rsid w:val="007778D5"/>
    <w:rsid w:val="007908C7"/>
    <w:rsid w:val="00795053"/>
    <w:rsid w:val="007C13BC"/>
    <w:rsid w:val="007C2421"/>
    <w:rsid w:val="007D562E"/>
    <w:rsid w:val="007E1CF0"/>
    <w:rsid w:val="008227A3"/>
    <w:rsid w:val="00824408"/>
    <w:rsid w:val="008246E9"/>
    <w:rsid w:val="008304EA"/>
    <w:rsid w:val="008305F4"/>
    <w:rsid w:val="00845206"/>
    <w:rsid w:val="00850E35"/>
    <w:rsid w:val="0086697E"/>
    <w:rsid w:val="0088496A"/>
    <w:rsid w:val="008A2F8A"/>
    <w:rsid w:val="008A60F0"/>
    <w:rsid w:val="008C6E96"/>
    <w:rsid w:val="008E12BC"/>
    <w:rsid w:val="00904283"/>
    <w:rsid w:val="009108F5"/>
    <w:rsid w:val="009A5707"/>
    <w:rsid w:val="009B167C"/>
    <w:rsid w:val="009B3D79"/>
    <w:rsid w:val="009C2A70"/>
    <w:rsid w:val="009C5CF7"/>
    <w:rsid w:val="009D4413"/>
    <w:rsid w:val="009E2CA0"/>
    <w:rsid w:val="009F245F"/>
    <w:rsid w:val="009F4E65"/>
    <w:rsid w:val="00A148C1"/>
    <w:rsid w:val="00A370F3"/>
    <w:rsid w:val="00A43319"/>
    <w:rsid w:val="00A73670"/>
    <w:rsid w:val="00A86B73"/>
    <w:rsid w:val="00AB2421"/>
    <w:rsid w:val="00AE11F2"/>
    <w:rsid w:val="00AE4ACD"/>
    <w:rsid w:val="00AE6677"/>
    <w:rsid w:val="00AE7A6A"/>
    <w:rsid w:val="00AF3E60"/>
    <w:rsid w:val="00AF3EF5"/>
    <w:rsid w:val="00B04269"/>
    <w:rsid w:val="00B2018C"/>
    <w:rsid w:val="00B33762"/>
    <w:rsid w:val="00B37067"/>
    <w:rsid w:val="00B43488"/>
    <w:rsid w:val="00B43A92"/>
    <w:rsid w:val="00B511AD"/>
    <w:rsid w:val="00B73DB2"/>
    <w:rsid w:val="00B85C99"/>
    <w:rsid w:val="00BB6A84"/>
    <w:rsid w:val="00BD6A7C"/>
    <w:rsid w:val="00BE420B"/>
    <w:rsid w:val="00BF3F41"/>
    <w:rsid w:val="00C0348A"/>
    <w:rsid w:val="00C05058"/>
    <w:rsid w:val="00C13B8B"/>
    <w:rsid w:val="00C276ED"/>
    <w:rsid w:val="00C27A93"/>
    <w:rsid w:val="00C541AC"/>
    <w:rsid w:val="00C5580F"/>
    <w:rsid w:val="00C9501A"/>
    <w:rsid w:val="00CA4666"/>
    <w:rsid w:val="00CA5F9D"/>
    <w:rsid w:val="00CB18CB"/>
    <w:rsid w:val="00CF7BBA"/>
    <w:rsid w:val="00D2553B"/>
    <w:rsid w:val="00D40CD2"/>
    <w:rsid w:val="00D430FD"/>
    <w:rsid w:val="00D504BF"/>
    <w:rsid w:val="00D53FD6"/>
    <w:rsid w:val="00D8515D"/>
    <w:rsid w:val="00D8596C"/>
    <w:rsid w:val="00DA7409"/>
    <w:rsid w:val="00DB366A"/>
    <w:rsid w:val="00DC48B7"/>
    <w:rsid w:val="00DD1E99"/>
    <w:rsid w:val="00DE0939"/>
    <w:rsid w:val="00DF2FBB"/>
    <w:rsid w:val="00DF36DF"/>
    <w:rsid w:val="00DF5E1C"/>
    <w:rsid w:val="00E16DAD"/>
    <w:rsid w:val="00E17E42"/>
    <w:rsid w:val="00E3102F"/>
    <w:rsid w:val="00E41432"/>
    <w:rsid w:val="00E50E5C"/>
    <w:rsid w:val="00E51F46"/>
    <w:rsid w:val="00E57538"/>
    <w:rsid w:val="00E70740"/>
    <w:rsid w:val="00E70846"/>
    <w:rsid w:val="00E82B95"/>
    <w:rsid w:val="00E93A28"/>
    <w:rsid w:val="00E95999"/>
    <w:rsid w:val="00EA1F1F"/>
    <w:rsid w:val="00EC0E07"/>
    <w:rsid w:val="00ED38A6"/>
    <w:rsid w:val="00F07142"/>
    <w:rsid w:val="00F45475"/>
    <w:rsid w:val="00F619AD"/>
    <w:rsid w:val="00F61CBF"/>
    <w:rsid w:val="00F621E3"/>
    <w:rsid w:val="00F640C0"/>
    <w:rsid w:val="00F747EA"/>
    <w:rsid w:val="00F9490B"/>
    <w:rsid w:val="00F978C2"/>
    <w:rsid w:val="00FB6001"/>
    <w:rsid w:val="00FC4C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envelope address" w:uiPriority="0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57F3D"/>
  </w:style>
  <w:style w:type="paragraph" w:styleId="Nagwek1">
    <w:name w:val="heading 1"/>
    <w:basedOn w:val="Normalny"/>
    <w:next w:val="Normalny"/>
    <w:link w:val="Nagwek1Znak"/>
    <w:qFormat/>
    <w:rsid w:val="007535BE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7535BE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535BE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unhideWhenUsed/>
    <w:qFormat/>
    <w:rsid w:val="00393676"/>
    <w:pPr>
      <w:keepNext/>
      <w:keepLines/>
      <w:spacing w:before="200" w:after="0" w:line="240" w:lineRule="auto"/>
      <w:outlineLvl w:val="3"/>
    </w:pPr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unhideWhenUsed/>
    <w:qFormat/>
    <w:rsid w:val="00393676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7535BE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93676"/>
    <w:pPr>
      <w:keepNext/>
      <w:keepLines/>
      <w:spacing w:before="200" w:after="0" w:line="240" w:lineRule="auto"/>
      <w:outlineLvl w:val="6"/>
    </w:pPr>
    <w:rPr>
      <w:rFonts w:ascii="Cambria" w:eastAsia="Times New Roman" w:hAnsi="Cambria" w:cs="Times New Roman"/>
      <w:i/>
      <w:iCs/>
      <w:color w:val="404040"/>
      <w:sz w:val="20"/>
      <w:szCs w:val="20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7535BE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535BE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rsid w:val="007535BE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7535BE"/>
    <w:rPr>
      <w:rFonts w:asciiTheme="majorHAnsi" w:eastAsiaTheme="majorEastAsia" w:hAnsiTheme="majorHAnsi" w:cstheme="majorBidi"/>
      <w:b/>
      <w:bCs/>
      <w:color w:val="5B9BD5" w:themeColor="accent1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393676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393676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7535BE"/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93676"/>
    <w:rPr>
      <w:rFonts w:ascii="Cambria" w:eastAsia="Times New Roman" w:hAnsi="Cambria" w:cs="Times New Roman"/>
      <w:i/>
      <w:iCs/>
      <w:color w:val="404040"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7535BE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950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01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19782D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7535BE"/>
  </w:style>
  <w:style w:type="character" w:customStyle="1" w:styleId="summary-span-value">
    <w:name w:val="summary-span-value"/>
    <w:basedOn w:val="Domylnaczcionkaakapitu"/>
    <w:rsid w:val="00C276ED"/>
  </w:style>
  <w:style w:type="paragraph" w:styleId="Tekstprzypisudolnego">
    <w:name w:val="footnote text"/>
    <w:basedOn w:val="Normalny"/>
    <w:link w:val="TekstprzypisudolnegoZnak"/>
    <w:unhideWhenUsed/>
    <w:rsid w:val="005041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5041B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nhideWhenUsed/>
    <w:rsid w:val="005041BA"/>
    <w:rPr>
      <w:vertAlign w:val="superscript"/>
    </w:rPr>
  </w:style>
  <w:style w:type="paragraph" w:styleId="Nagwek">
    <w:name w:val="header"/>
    <w:basedOn w:val="Normalny"/>
    <w:link w:val="NagwekZnak"/>
    <w:unhideWhenUsed/>
    <w:rsid w:val="00B43A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B43A92"/>
  </w:style>
  <w:style w:type="paragraph" w:styleId="Stopka">
    <w:name w:val="footer"/>
    <w:basedOn w:val="Normalny"/>
    <w:link w:val="StopkaZnak"/>
    <w:uiPriority w:val="99"/>
    <w:unhideWhenUsed/>
    <w:rsid w:val="00B43A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43A92"/>
  </w:style>
  <w:style w:type="paragraph" w:customStyle="1" w:styleId="Standard">
    <w:name w:val="Standard"/>
    <w:qFormat/>
    <w:rsid w:val="007535B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character" w:styleId="Hipercze">
    <w:name w:val="Hyperlink"/>
    <w:basedOn w:val="Domylnaczcionkaakapitu"/>
    <w:unhideWhenUsed/>
    <w:rsid w:val="007535BE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rsid w:val="007535B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7535BE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7535B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aliases w:val=" Znak"/>
    <w:basedOn w:val="Normalny"/>
    <w:link w:val="TekstpodstawowyZnak"/>
    <w:unhideWhenUsed/>
    <w:rsid w:val="007535BE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aliases w:val=" Znak Znak"/>
    <w:basedOn w:val="Domylnaczcionkaakapitu"/>
    <w:link w:val="Tekstpodstawowy"/>
    <w:rsid w:val="007535B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link w:val="TytuZnak"/>
    <w:qFormat/>
    <w:rsid w:val="007535B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character" w:customStyle="1" w:styleId="TytuZnak">
    <w:name w:val="Tytuł Znak"/>
    <w:basedOn w:val="Domylnaczcionkaakapitu"/>
    <w:link w:val="Tytu"/>
    <w:rsid w:val="007535BE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character" w:styleId="Numerstrony">
    <w:name w:val="page number"/>
    <w:basedOn w:val="Domylnaczcionkaakapitu"/>
    <w:rsid w:val="007535BE"/>
  </w:style>
  <w:style w:type="paragraph" w:customStyle="1" w:styleId="WW-Tekstpodstawowy2">
    <w:name w:val="WW-Tekst podstawowy 2"/>
    <w:basedOn w:val="Normalny"/>
    <w:rsid w:val="007535BE"/>
    <w:pPr>
      <w:widowControl w:val="0"/>
      <w:suppressAutoHyphens/>
      <w:spacing w:after="0" w:line="240" w:lineRule="auto"/>
      <w:jc w:val="center"/>
    </w:pPr>
    <w:rPr>
      <w:rFonts w:ascii="Times New Roman" w:eastAsia="Lucida Sans Unicode" w:hAnsi="Times New Roman" w:cs="Times New Roman"/>
      <w:sz w:val="28"/>
      <w:szCs w:val="20"/>
    </w:rPr>
  </w:style>
  <w:style w:type="paragraph" w:customStyle="1" w:styleId="WW-Tekstpodstawowy3">
    <w:name w:val="WW-Tekst podstawowy 3"/>
    <w:basedOn w:val="Normalny"/>
    <w:rsid w:val="007535BE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32"/>
      <w:szCs w:val="20"/>
    </w:rPr>
  </w:style>
  <w:style w:type="paragraph" w:customStyle="1" w:styleId="ust">
    <w:name w:val="ust"/>
    <w:rsid w:val="007535BE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7535BE"/>
    <w:pPr>
      <w:keepNext/>
      <w:spacing w:before="60" w:after="6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m">
    <w:name w:val="tm"/>
    <w:basedOn w:val="Normalny"/>
    <w:rsid w:val="007535BE"/>
    <w:pPr>
      <w:suppressAutoHyphens/>
      <w:spacing w:after="0" w:line="240" w:lineRule="auto"/>
      <w:ind w:left="480" w:hanging="48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Legenda">
    <w:name w:val="caption"/>
    <w:basedOn w:val="Normalny"/>
    <w:next w:val="Normalny"/>
    <w:qFormat/>
    <w:rsid w:val="007535BE"/>
    <w:pPr>
      <w:spacing w:after="0" w:line="240" w:lineRule="auto"/>
      <w:jc w:val="right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Style8">
    <w:name w:val="Style8"/>
    <w:basedOn w:val="Normalny"/>
    <w:uiPriority w:val="99"/>
    <w:rsid w:val="007535BE"/>
    <w:pPr>
      <w:widowControl w:val="0"/>
      <w:autoSpaceDE w:val="0"/>
      <w:autoSpaceDN w:val="0"/>
      <w:adjustRightInd w:val="0"/>
      <w:spacing w:after="0" w:line="283" w:lineRule="exact"/>
      <w:ind w:hanging="283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3">
    <w:name w:val="Font Style13"/>
    <w:basedOn w:val="Domylnaczcionkaakapitu"/>
    <w:uiPriority w:val="99"/>
    <w:rsid w:val="007535BE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7535B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7535BE"/>
    <w:pPr>
      <w:widowControl w:val="0"/>
      <w:autoSpaceDE w:val="0"/>
      <w:autoSpaceDN w:val="0"/>
      <w:adjustRightInd w:val="0"/>
      <w:spacing w:after="0" w:line="283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7535BE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">
    <w:name w:val="text"/>
    <w:rsid w:val="007535BE"/>
    <w:pPr>
      <w:widowControl w:val="0"/>
      <w:snapToGrid w:val="0"/>
      <w:spacing w:before="240" w:after="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character" w:styleId="Pogrubienie">
    <w:name w:val="Strong"/>
    <w:basedOn w:val="Domylnaczcionkaakapitu"/>
    <w:uiPriority w:val="22"/>
    <w:qFormat/>
    <w:rsid w:val="007535BE"/>
    <w:rPr>
      <w:b/>
      <w:bCs/>
    </w:rPr>
  </w:style>
  <w:style w:type="character" w:styleId="Uwydatnienie">
    <w:name w:val="Emphasis"/>
    <w:basedOn w:val="Domylnaczcionkaakapitu"/>
    <w:uiPriority w:val="20"/>
    <w:qFormat/>
    <w:rsid w:val="007535BE"/>
    <w:rPr>
      <w:i/>
      <w:iCs/>
    </w:rPr>
  </w:style>
  <w:style w:type="paragraph" w:styleId="NormalnyWeb">
    <w:name w:val="Normal (Web)"/>
    <w:basedOn w:val="Normalny"/>
    <w:unhideWhenUsed/>
    <w:rsid w:val="008227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393676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393676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3936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393676"/>
  </w:style>
  <w:style w:type="character" w:customStyle="1" w:styleId="li-px">
    <w:name w:val="li-px"/>
    <w:basedOn w:val="Domylnaczcionkaakapitu"/>
    <w:rsid w:val="00393676"/>
  </w:style>
  <w:style w:type="paragraph" w:styleId="Podtytu">
    <w:name w:val="Subtitle"/>
    <w:basedOn w:val="Normalny"/>
    <w:next w:val="Normalny"/>
    <w:link w:val="PodtytuZnak"/>
    <w:uiPriority w:val="11"/>
    <w:qFormat/>
    <w:rsid w:val="00393676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eastAsia="pl-PL"/>
    </w:rPr>
  </w:style>
  <w:style w:type="character" w:customStyle="1" w:styleId="PodtytuZnak">
    <w:name w:val="Podtytuł Znak"/>
    <w:basedOn w:val="Domylnaczcionkaakapitu"/>
    <w:link w:val="Podtytu"/>
    <w:uiPriority w:val="11"/>
    <w:rsid w:val="00393676"/>
    <w:rPr>
      <w:rFonts w:ascii="Cambria" w:eastAsia="Times New Roman" w:hAnsi="Cambria" w:cs="Times New Roman"/>
      <w:sz w:val="24"/>
      <w:szCs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393676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393676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Tytu0">
    <w:name w:val="Tytu?"/>
    <w:basedOn w:val="Normalny"/>
    <w:rsid w:val="0039367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Adresnakopercie">
    <w:name w:val="envelope address"/>
    <w:basedOn w:val="Normalny"/>
    <w:rsid w:val="00393676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="Tahoma" w:eastAsia="Times New Roman" w:hAnsi="Tahoma" w:cs="Arial"/>
      <w:b/>
      <w:sz w:val="28"/>
      <w:szCs w:val="28"/>
      <w:lang w:eastAsia="pl-PL"/>
    </w:rPr>
  </w:style>
  <w:style w:type="paragraph" w:styleId="Tekstpodstawowywcity">
    <w:name w:val="Body Text Indent"/>
    <w:basedOn w:val="Normalny"/>
    <w:link w:val="TekstpodstawowywcityZnak"/>
    <w:rsid w:val="00393676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93676"/>
    <w:rPr>
      <w:rFonts w:ascii="Times New Roman" w:eastAsia="Times New Roman" w:hAnsi="Times New Roman" w:cs="Times New Roman"/>
      <w:sz w:val="24"/>
      <w:szCs w:val="24"/>
    </w:rPr>
  </w:style>
  <w:style w:type="paragraph" w:customStyle="1" w:styleId="Textbody">
    <w:name w:val="Text body"/>
    <w:basedOn w:val="Standard"/>
    <w:qFormat/>
    <w:rsid w:val="00393676"/>
    <w:pPr>
      <w:suppressAutoHyphens/>
      <w:autoSpaceDE/>
      <w:autoSpaceDN/>
      <w:adjustRightInd/>
      <w:spacing w:after="120"/>
    </w:pPr>
    <w:rPr>
      <w:rFonts w:eastAsia="SimSun" w:cs="Mangal"/>
      <w:kern w:val="16"/>
      <w:sz w:val="24"/>
      <w:szCs w:val="24"/>
      <w:lang w:eastAsia="zh-CN" w:bidi="hi-IN"/>
    </w:rPr>
  </w:style>
  <w:style w:type="paragraph" w:customStyle="1" w:styleId="Tekstpodstawowy21">
    <w:name w:val="Tekst podstawowy 21"/>
    <w:basedOn w:val="Standard"/>
    <w:qFormat/>
    <w:rsid w:val="00393676"/>
    <w:pPr>
      <w:suppressAutoHyphens/>
      <w:autoSpaceDE/>
      <w:autoSpaceDN/>
      <w:adjustRightInd/>
    </w:pPr>
    <w:rPr>
      <w:rFonts w:eastAsia="SimSun" w:cs="Mangal"/>
      <w:b/>
      <w:bCs/>
      <w:kern w:val="16"/>
      <w:sz w:val="26"/>
      <w:szCs w:val="20"/>
      <w:lang w:eastAsia="zh-CN" w:bidi="hi-IN"/>
    </w:rPr>
  </w:style>
  <w:style w:type="paragraph" w:customStyle="1" w:styleId="Tekstpodstawowy33">
    <w:name w:val="Tekst podstawowy 33"/>
    <w:basedOn w:val="Normalny"/>
    <w:rsid w:val="00393676"/>
    <w:pPr>
      <w:suppressAutoHyphens/>
      <w:spacing w:after="0" w:line="240" w:lineRule="auto"/>
    </w:pPr>
    <w:rPr>
      <w:rFonts w:ascii="Arial" w:eastAsia="Times New Roman" w:hAnsi="Arial" w:cs="Arial"/>
      <w:kern w:val="1"/>
      <w:sz w:val="24"/>
      <w:szCs w:val="20"/>
      <w:lang w:eastAsia="ar-SA"/>
    </w:rPr>
  </w:style>
  <w:style w:type="character" w:customStyle="1" w:styleId="alb">
    <w:name w:val="a_lb"/>
    <w:basedOn w:val="Domylnaczcionkaakapitu"/>
    <w:rsid w:val="00393676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9367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936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93676"/>
    <w:rPr>
      <w:b/>
      <w:bCs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93676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9367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936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blokowy">
    <w:name w:val="Block Text"/>
    <w:basedOn w:val="Normalny"/>
    <w:semiHidden/>
    <w:rsid w:val="00845206"/>
    <w:pPr>
      <w:spacing w:after="0" w:line="240" w:lineRule="auto"/>
      <w:ind w:left="720" w:right="-142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45206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586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0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97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52BF037-AF90-4231-97B0-35BEE8688C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201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Wioleta Włodarczyk</dc:creator>
  <cp:lastModifiedBy>JO</cp:lastModifiedBy>
  <cp:revision>3</cp:revision>
  <cp:lastPrinted>2021-03-10T11:56:00Z</cp:lastPrinted>
  <dcterms:created xsi:type="dcterms:W3CDTF">2021-03-15T10:23:00Z</dcterms:created>
  <dcterms:modified xsi:type="dcterms:W3CDTF">2021-03-15T10:24:00Z</dcterms:modified>
</cp:coreProperties>
</file>