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46758" w:rsidRDefault="00393676" w:rsidP="00346758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393676">
        <w:rPr>
          <w:rFonts w:ascii="Times New Roman" w:hAnsi="Times New Roman" w:cs="Times New Roman"/>
          <w:b/>
          <w:i/>
        </w:rPr>
        <w:t>Załącznik nr 5 do SIWZ</w:t>
      </w:r>
    </w:p>
    <w:p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Wykonawca</w:t>
      </w:r>
    </w:p>
    <w:p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</w:t>
      </w:r>
    </w:p>
    <w:p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                                          </w:t>
      </w:r>
    </w:p>
    <w:p w:rsidR="00393676" w:rsidRPr="00393676" w:rsidRDefault="00393676" w:rsidP="00393676">
      <w:pPr>
        <w:spacing w:line="360" w:lineRule="auto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……………………………….                                               </w:t>
      </w:r>
    </w:p>
    <w:p w:rsidR="00393676" w:rsidRPr="00393676" w:rsidRDefault="00393676" w:rsidP="00A148C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93676">
        <w:rPr>
          <w:rFonts w:ascii="Times New Roman" w:hAnsi="Times New Roman" w:cs="Times New Roman"/>
          <w:b/>
          <w:sz w:val="36"/>
          <w:szCs w:val="36"/>
          <w:u w:val="single"/>
        </w:rPr>
        <w:t xml:space="preserve">Wykaz  robót budowlanych </w:t>
      </w:r>
    </w:p>
    <w:p w:rsidR="00393676" w:rsidRPr="00393676" w:rsidRDefault="00393676" w:rsidP="00A148C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393676" w:rsidRPr="00393676" w:rsidRDefault="00393676" w:rsidP="00A148C1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393676" w:rsidRPr="00A148C1" w:rsidRDefault="00393676" w:rsidP="00A148C1">
      <w:pPr>
        <w:pStyle w:val="WW-Tekstpodstawowy2"/>
        <w:jc w:val="both"/>
        <w:rPr>
          <w:b/>
          <w:sz w:val="24"/>
          <w:szCs w:val="24"/>
        </w:rPr>
      </w:pPr>
      <w:r w:rsidRPr="00532742">
        <w:rPr>
          <w:sz w:val="24"/>
          <w:szCs w:val="24"/>
        </w:rPr>
        <w:t xml:space="preserve">Dotyczy postępowania: </w:t>
      </w:r>
      <w:r w:rsidR="00532742" w:rsidRPr="00532742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 – etap II  (Remont dachu sali gimnastycznej)”</w:t>
      </w:r>
    </w:p>
    <w:p w:rsidR="00393676" w:rsidRPr="00393676" w:rsidRDefault="00393676" w:rsidP="00A148C1">
      <w:pPr>
        <w:spacing w:after="0"/>
        <w:rPr>
          <w:rFonts w:ascii="Times New Roman" w:hAnsi="Times New Roman" w:cs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402"/>
        <w:gridCol w:w="1701"/>
        <w:gridCol w:w="1842"/>
        <w:gridCol w:w="2392"/>
      </w:tblGrid>
      <w:tr w:rsidR="00393676" w:rsidRPr="00393676" w:rsidTr="00393676">
        <w:trPr>
          <w:trHeight w:val="1015"/>
        </w:trPr>
        <w:tc>
          <w:tcPr>
            <w:tcW w:w="496" w:type="dxa"/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402" w:type="dxa"/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Rodzaj i zakres robót wykonanych przez Wykonawcę</w:t>
            </w:r>
          </w:p>
        </w:tc>
        <w:tc>
          <w:tcPr>
            <w:tcW w:w="1701" w:type="dxa"/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Wartość zadania brutto [PLN]</w:t>
            </w:r>
          </w:p>
        </w:tc>
        <w:tc>
          <w:tcPr>
            <w:tcW w:w="1842" w:type="dxa"/>
            <w:vAlign w:val="center"/>
          </w:tcPr>
          <w:p w:rsidR="00393676" w:rsidRPr="00393676" w:rsidRDefault="00393676" w:rsidP="00393676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Data wykonania robót</w:t>
            </w:r>
          </w:p>
          <w:p w:rsidR="00393676" w:rsidRPr="00393676" w:rsidRDefault="00393676" w:rsidP="00393676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(zakończenia)</w:t>
            </w:r>
          </w:p>
        </w:tc>
        <w:tc>
          <w:tcPr>
            <w:tcW w:w="2392" w:type="dxa"/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Nazwa i adres Podmiotu  na rzecz którego roboty zostały wykonane</w:t>
            </w:r>
          </w:p>
        </w:tc>
      </w:tr>
      <w:tr w:rsidR="00393676" w:rsidRPr="00393676" w:rsidTr="00393676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92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393676" w:rsidRPr="00393676" w:rsidTr="00393676">
        <w:tc>
          <w:tcPr>
            <w:tcW w:w="496" w:type="dxa"/>
            <w:tcBorders>
              <w:top w:val="double" w:sz="4" w:space="0" w:color="auto"/>
            </w:tcBorders>
          </w:tcPr>
          <w:p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93676" w:rsidRPr="00393676" w:rsidTr="00393676">
        <w:tc>
          <w:tcPr>
            <w:tcW w:w="496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93676" w:rsidRPr="00393676" w:rsidTr="00393676">
        <w:tc>
          <w:tcPr>
            <w:tcW w:w="496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393676" w:rsidRPr="00393676" w:rsidRDefault="00393676" w:rsidP="00A148C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3676">
        <w:rPr>
          <w:rFonts w:ascii="Times New Roman" w:hAnsi="Times New Roman" w:cs="Times New Roman"/>
          <w:b/>
          <w:sz w:val="28"/>
          <w:szCs w:val="28"/>
          <w:u w:val="single"/>
        </w:rPr>
        <w:t>Uwaga:</w:t>
      </w:r>
    </w:p>
    <w:p w:rsidR="00393676" w:rsidRPr="00A148C1" w:rsidRDefault="00393676" w:rsidP="00A148C1">
      <w:pPr>
        <w:spacing w:after="240" w:line="240" w:lineRule="auto"/>
        <w:jc w:val="both"/>
        <w:outlineLvl w:val="0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Do wykazu  należy załączyć dowody określające czy roboty zostały wykonane w sposób należyty, zgodnie ze sztuką budowlaną (poświadczenia, referencje, protokoły odbioru itp.) </w:t>
      </w:r>
    </w:p>
    <w:p w:rsidR="00393676" w:rsidRPr="00393676" w:rsidRDefault="00393676" w:rsidP="00A148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93676" w:rsidRPr="00393676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DAD" w:rsidRDefault="00E16DAD" w:rsidP="005041BA">
      <w:pPr>
        <w:spacing w:after="0" w:line="240" w:lineRule="auto"/>
      </w:pPr>
      <w:r>
        <w:separator/>
      </w:r>
    </w:p>
  </w:endnote>
  <w:end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2E3DED" w:rsidRDefault="005C7457">
        <w:pPr>
          <w:pStyle w:val="Stopka"/>
          <w:jc w:val="right"/>
        </w:pPr>
        <w:fldSimple w:instr=" PAGE   \* MERGEFORMAT ">
          <w:r w:rsidR="00346758">
            <w:rPr>
              <w:noProof/>
            </w:rPr>
            <w:t>1</w:t>
          </w:r>
        </w:fldSimple>
      </w:p>
    </w:sdtContent>
  </w:sdt>
  <w:p w:rsidR="002E3DED" w:rsidRDefault="002E3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DAD" w:rsidRDefault="00E16DAD" w:rsidP="005041BA">
      <w:pPr>
        <w:spacing w:after="0" w:line="240" w:lineRule="auto"/>
      </w:pPr>
    </w:p>
  </w:footnote>
  <w:foot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2E3DED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3DED" w:rsidRDefault="002E3D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2029B"/>
    <w:rsid w:val="0004701C"/>
    <w:rsid w:val="00051DFA"/>
    <w:rsid w:val="00057F3D"/>
    <w:rsid w:val="000625E1"/>
    <w:rsid w:val="00064ACB"/>
    <w:rsid w:val="000B6093"/>
    <w:rsid w:val="000B7F3A"/>
    <w:rsid w:val="000C7AC8"/>
    <w:rsid w:val="000E454C"/>
    <w:rsid w:val="000E4E0A"/>
    <w:rsid w:val="001145D1"/>
    <w:rsid w:val="001346E0"/>
    <w:rsid w:val="00135EC4"/>
    <w:rsid w:val="00140EBA"/>
    <w:rsid w:val="00166EAA"/>
    <w:rsid w:val="001675ED"/>
    <w:rsid w:val="00191DD5"/>
    <w:rsid w:val="0019782D"/>
    <w:rsid w:val="001A034D"/>
    <w:rsid w:val="001A152F"/>
    <w:rsid w:val="001B057D"/>
    <w:rsid w:val="001B2923"/>
    <w:rsid w:val="001E076C"/>
    <w:rsid w:val="0020450D"/>
    <w:rsid w:val="00206FE7"/>
    <w:rsid w:val="00212625"/>
    <w:rsid w:val="002717D8"/>
    <w:rsid w:val="00275016"/>
    <w:rsid w:val="00275268"/>
    <w:rsid w:val="00280D0B"/>
    <w:rsid w:val="00286D2D"/>
    <w:rsid w:val="002B1800"/>
    <w:rsid w:val="002B29BD"/>
    <w:rsid w:val="002B39F1"/>
    <w:rsid w:val="002E3DED"/>
    <w:rsid w:val="00301FB0"/>
    <w:rsid w:val="003212E7"/>
    <w:rsid w:val="003262C1"/>
    <w:rsid w:val="0032753B"/>
    <w:rsid w:val="003441D5"/>
    <w:rsid w:val="00346758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2742"/>
    <w:rsid w:val="005515FB"/>
    <w:rsid w:val="005623FE"/>
    <w:rsid w:val="00574A31"/>
    <w:rsid w:val="00582D22"/>
    <w:rsid w:val="00594266"/>
    <w:rsid w:val="005A214C"/>
    <w:rsid w:val="005B001B"/>
    <w:rsid w:val="005C71A4"/>
    <w:rsid w:val="005C7457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64440"/>
    <w:rsid w:val="00697C40"/>
    <w:rsid w:val="006B10FA"/>
    <w:rsid w:val="006B5831"/>
    <w:rsid w:val="006E75C3"/>
    <w:rsid w:val="006F46E3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45206"/>
    <w:rsid w:val="00850E35"/>
    <w:rsid w:val="0086697E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D4413"/>
    <w:rsid w:val="009E2CA0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9501A"/>
    <w:rsid w:val="00CA4666"/>
    <w:rsid w:val="00CA5F9D"/>
    <w:rsid w:val="00CF7BBA"/>
    <w:rsid w:val="00D2553B"/>
    <w:rsid w:val="00D40CD2"/>
    <w:rsid w:val="00D430FD"/>
    <w:rsid w:val="00D504BF"/>
    <w:rsid w:val="00D53FD6"/>
    <w:rsid w:val="00D8515D"/>
    <w:rsid w:val="00D8596C"/>
    <w:rsid w:val="00DA7409"/>
    <w:rsid w:val="00DB366A"/>
    <w:rsid w:val="00DC48B7"/>
    <w:rsid w:val="00DD1E99"/>
    <w:rsid w:val="00DE0939"/>
    <w:rsid w:val="00DF2FBB"/>
    <w:rsid w:val="00DF36DF"/>
    <w:rsid w:val="00DF5E1C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A9F308-1F7C-465B-800E-1E8597E31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2021-03-15T10:24:00Z</dcterms:created>
  <dcterms:modified xsi:type="dcterms:W3CDTF">2021-03-15T10:25:00Z</dcterms:modified>
</cp:coreProperties>
</file>