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190FC2" w:rsidRDefault="00063EE7" w:rsidP="00190FC2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</w:rPr>
        <w:t>Załącznik nr 7</w:t>
      </w:r>
      <w:r w:rsidR="00393676" w:rsidRPr="00393676">
        <w:rPr>
          <w:rFonts w:ascii="Times New Roman" w:hAnsi="Times New Roman" w:cs="Times New Roman"/>
          <w:b/>
          <w:i/>
        </w:rPr>
        <w:t xml:space="preserve"> do SIWZ</w:t>
      </w:r>
    </w:p>
    <w:p w:rsidR="00393676" w:rsidRPr="00393676" w:rsidRDefault="00393676" w:rsidP="00393676">
      <w:pPr>
        <w:jc w:val="right"/>
        <w:rPr>
          <w:rFonts w:ascii="Times New Roman" w:hAnsi="Times New Roman" w:cs="Times New Roman"/>
          <w:b/>
          <w:i/>
        </w:rPr>
      </w:pPr>
    </w:p>
    <w:p w:rsidR="00393676" w:rsidRPr="00393676" w:rsidRDefault="00393676" w:rsidP="000470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Zobowiązanie</w:t>
      </w:r>
    </w:p>
    <w:p w:rsidR="00393676" w:rsidRPr="00393676" w:rsidRDefault="00393676" w:rsidP="000470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do oddania do dyspozycji Wykonawcy niezbędnych zasobów </w:t>
      </w:r>
    </w:p>
    <w:p w:rsidR="00393676" w:rsidRPr="00393676" w:rsidRDefault="00393676" w:rsidP="000470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na potrzeby realizacji zamówienia</w:t>
      </w:r>
    </w:p>
    <w:p w:rsidR="00393676" w:rsidRPr="00393676" w:rsidRDefault="00393676" w:rsidP="00393676">
      <w:pPr>
        <w:rPr>
          <w:rFonts w:ascii="Times New Roman" w:hAnsi="Times New Roman" w:cs="Times New Roman"/>
          <w:b/>
          <w:sz w:val="28"/>
          <w:szCs w:val="28"/>
        </w:rPr>
      </w:pPr>
    </w:p>
    <w:p w:rsidR="00393676" w:rsidRPr="00393676" w:rsidRDefault="00393676" w:rsidP="00393676">
      <w:pPr>
        <w:rPr>
          <w:rFonts w:ascii="Times New Roman" w:hAnsi="Times New Roman" w:cs="Times New Roman"/>
          <w:b/>
          <w:sz w:val="28"/>
          <w:szCs w:val="28"/>
        </w:rPr>
      </w:pPr>
    </w:p>
    <w:p w:rsidR="00393676" w:rsidRPr="00393676" w:rsidRDefault="00393676" w:rsidP="0004701C">
      <w:pPr>
        <w:spacing w:after="0"/>
        <w:rPr>
          <w:rFonts w:ascii="Times New Roman" w:hAnsi="Times New Roman" w:cs="Times New Roman"/>
        </w:rPr>
      </w:pPr>
      <w:r w:rsidRPr="0004701C">
        <w:rPr>
          <w:rFonts w:ascii="Times New Roman" w:hAnsi="Times New Roman" w:cs="Times New Roman"/>
          <w:sz w:val="24"/>
          <w:szCs w:val="24"/>
        </w:rPr>
        <w:t>W imieniu</w:t>
      </w:r>
      <w:r w:rsidRPr="00393676">
        <w:rPr>
          <w:rFonts w:ascii="Times New Roman" w:hAnsi="Times New Roman" w:cs="Times New Roman"/>
        </w:rPr>
        <w:t xml:space="preserve"> …………………………………………………………………………………….</w:t>
      </w:r>
    </w:p>
    <w:p w:rsidR="00393676" w:rsidRPr="0004701C" w:rsidRDefault="00393676" w:rsidP="0004701C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93676">
        <w:rPr>
          <w:rFonts w:ascii="Times New Roman" w:hAnsi="Times New Roman" w:cs="Times New Roman"/>
          <w:i/>
          <w:sz w:val="20"/>
          <w:szCs w:val="20"/>
        </w:rPr>
        <w:t>(wpisać nazwę i adres podmiotu)</w:t>
      </w:r>
    </w:p>
    <w:p w:rsidR="0004701C" w:rsidRPr="0004701C" w:rsidRDefault="00393676" w:rsidP="00047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zobowiązuje się do oddania swoich zasobów przy wykonywaniu zamówienia pn. </w:t>
      </w:r>
      <w:r w:rsidR="0004701C" w:rsidRPr="0004701C">
        <w:rPr>
          <w:rFonts w:ascii="Times New Roman" w:hAnsi="Times New Roman" w:cs="Times New Roman"/>
          <w:sz w:val="24"/>
          <w:szCs w:val="24"/>
        </w:rPr>
        <w:t xml:space="preserve"> </w:t>
      </w:r>
      <w:r w:rsidR="0004701C" w:rsidRPr="0004701C">
        <w:rPr>
          <w:rFonts w:ascii="Times New Roman" w:hAnsi="Times New Roman" w:cs="Times New Roman"/>
          <w:b/>
          <w:sz w:val="24"/>
          <w:szCs w:val="24"/>
        </w:rPr>
        <w:t>„Remont Publicznej Szkoły Podstawowej w ramach projektu pn. Zwiększenie dostę</w:t>
      </w:r>
      <w:r w:rsidR="0004701C">
        <w:rPr>
          <w:rFonts w:ascii="Times New Roman" w:hAnsi="Times New Roman" w:cs="Times New Roman"/>
          <w:b/>
          <w:sz w:val="24"/>
          <w:szCs w:val="24"/>
        </w:rPr>
        <w:t xml:space="preserve">pu do </w:t>
      </w:r>
      <w:r w:rsidR="0004701C" w:rsidRPr="0004701C">
        <w:rPr>
          <w:rFonts w:ascii="Times New Roman" w:hAnsi="Times New Roman" w:cs="Times New Roman"/>
          <w:b/>
          <w:sz w:val="24"/>
          <w:szCs w:val="24"/>
        </w:rPr>
        <w:t>infrastruktury sportowej i dydaktycznej na terenie Gminy Ruda Maleniecka – etap II  (Remont dachu sali gimnastycznej)”</w:t>
      </w:r>
    </w:p>
    <w:p w:rsidR="0004701C" w:rsidRPr="0004701C" w:rsidRDefault="0004701C" w:rsidP="0004701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93676" w:rsidRPr="0004701C" w:rsidRDefault="0004701C" w:rsidP="00393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93676" w:rsidRPr="0004701C">
        <w:rPr>
          <w:rFonts w:ascii="Times New Roman" w:hAnsi="Times New Roman" w:cs="Times New Roman"/>
          <w:sz w:val="24"/>
          <w:szCs w:val="24"/>
        </w:rPr>
        <w:t>o dyspozycji Wykonawcy:</w:t>
      </w:r>
    </w:p>
    <w:p w:rsidR="00393676" w:rsidRPr="0004701C" w:rsidRDefault="00393676" w:rsidP="000470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………………………………………………………………………………...</w:t>
      </w:r>
    </w:p>
    <w:p w:rsidR="00393676" w:rsidRPr="0004701C" w:rsidRDefault="00393676" w:rsidP="00393676">
      <w:pPr>
        <w:spacing w:after="24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i/>
          <w:sz w:val="24"/>
          <w:szCs w:val="24"/>
        </w:rPr>
        <w:t>(nazwa i adres Wykonawcy, któremu udostępniane są zasoby)</w:t>
      </w:r>
    </w:p>
    <w:p w:rsidR="00393676" w:rsidRPr="0004701C" w:rsidRDefault="00393676" w:rsidP="0039367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Oświadczam, iż:</w:t>
      </w:r>
    </w:p>
    <w:p w:rsidR="00393676" w:rsidRPr="0004701C" w:rsidRDefault="00393676" w:rsidP="00393676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a) udostępniam Wykonawcy nasze zasoby w zakresie: </w:t>
      </w:r>
    </w:p>
    <w:p w:rsidR="00393676" w:rsidRPr="0004701C" w:rsidRDefault="00393676" w:rsidP="00393676">
      <w:pPr>
        <w:spacing w:after="240"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393676" w:rsidRPr="0004701C" w:rsidRDefault="00393676" w:rsidP="0004701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b) sposób wykorzystania udostępnionych przeze mnie zasobów przy wykonywaniu zamówienia publicznego będzie następujący:</w:t>
      </w:r>
    </w:p>
    <w:p w:rsidR="00393676" w:rsidRPr="0004701C" w:rsidRDefault="00393676" w:rsidP="00393676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:rsidR="00393676" w:rsidRPr="0004701C" w:rsidRDefault="00393676" w:rsidP="0004701C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4701C">
        <w:rPr>
          <w:rFonts w:ascii="Times New Roman" w:hAnsi="Times New Roman" w:cs="Times New Roman"/>
          <w:b w:val="0"/>
          <w:color w:val="auto"/>
          <w:sz w:val="24"/>
          <w:szCs w:val="24"/>
        </w:rPr>
        <w:t>c) zakres i okres mojego udziału przy wykonywaniu zamówienia publicznego będzie następujący:</w:t>
      </w:r>
    </w:p>
    <w:p w:rsidR="00393676" w:rsidRPr="0004701C" w:rsidRDefault="00393676" w:rsidP="0039367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…………………………………………………………………………………………………………………………....……………………………………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393676" w:rsidRPr="0004701C" w:rsidRDefault="00393676" w:rsidP="000470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d) będę realizował następujące roboty budowlane, d realizacji których są wymagane wskazane zdolności:</w:t>
      </w:r>
    </w:p>
    <w:p w:rsidR="00393676" w:rsidRPr="0004701C" w:rsidRDefault="00393676" w:rsidP="003936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393676" w:rsidRPr="00393676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DAD" w:rsidRDefault="00E16DAD" w:rsidP="005041BA">
      <w:pPr>
        <w:spacing w:after="0" w:line="240" w:lineRule="auto"/>
      </w:pPr>
      <w:r>
        <w:separator/>
      </w:r>
    </w:p>
  </w:endnote>
  <w:end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2E3DED" w:rsidRDefault="00897D28">
        <w:pPr>
          <w:pStyle w:val="Stopka"/>
          <w:jc w:val="right"/>
        </w:pPr>
        <w:fldSimple w:instr=" PAGE   \* MERGEFORMAT ">
          <w:r w:rsidR="00063EE7">
            <w:rPr>
              <w:noProof/>
            </w:rPr>
            <w:t>1</w:t>
          </w:r>
        </w:fldSimple>
      </w:p>
    </w:sdtContent>
  </w:sdt>
  <w:p w:rsidR="002E3DED" w:rsidRDefault="002E3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DAD" w:rsidRDefault="00E16DAD" w:rsidP="005041BA">
      <w:pPr>
        <w:spacing w:after="0" w:line="240" w:lineRule="auto"/>
      </w:pPr>
    </w:p>
  </w:footnote>
  <w:foot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2E3DED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3DED" w:rsidRDefault="002E3D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2029B"/>
    <w:rsid w:val="0004701C"/>
    <w:rsid w:val="00051DFA"/>
    <w:rsid w:val="00057F3D"/>
    <w:rsid w:val="000625E1"/>
    <w:rsid w:val="00063EE7"/>
    <w:rsid w:val="00064ACB"/>
    <w:rsid w:val="000B6093"/>
    <w:rsid w:val="000B7F3A"/>
    <w:rsid w:val="000C7AC8"/>
    <w:rsid w:val="000E454C"/>
    <w:rsid w:val="000E4E0A"/>
    <w:rsid w:val="001145D1"/>
    <w:rsid w:val="001346E0"/>
    <w:rsid w:val="00135EC4"/>
    <w:rsid w:val="00140EBA"/>
    <w:rsid w:val="00166EAA"/>
    <w:rsid w:val="001675ED"/>
    <w:rsid w:val="00190FC2"/>
    <w:rsid w:val="00191DD5"/>
    <w:rsid w:val="0019782D"/>
    <w:rsid w:val="001A034D"/>
    <w:rsid w:val="001A152F"/>
    <w:rsid w:val="001B057D"/>
    <w:rsid w:val="001B2923"/>
    <w:rsid w:val="001E076C"/>
    <w:rsid w:val="0020450D"/>
    <w:rsid w:val="00206FE7"/>
    <w:rsid w:val="0021262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2742"/>
    <w:rsid w:val="005515FB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64440"/>
    <w:rsid w:val="00697C40"/>
    <w:rsid w:val="006B10FA"/>
    <w:rsid w:val="006B5831"/>
    <w:rsid w:val="006B6D6F"/>
    <w:rsid w:val="006E75C3"/>
    <w:rsid w:val="006F46E3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45206"/>
    <w:rsid w:val="00850E35"/>
    <w:rsid w:val="0086697E"/>
    <w:rsid w:val="0088496A"/>
    <w:rsid w:val="00897D28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D4413"/>
    <w:rsid w:val="009E2CA0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9501A"/>
    <w:rsid w:val="00CA4666"/>
    <w:rsid w:val="00CA5F9D"/>
    <w:rsid w:val="00CB18CB"/>
    <w:rsid w:val="00CF7BBA"/>
    <w:rsid w:val="00D2553B"/>
    <w:rsid w:val="00D40CD2"/>
    <w:rsid w:val="00D430FD"/>
    <w:rsid w:val="00D504BF"/>
    <w:rsid w:val="00D53FD6"/>
    <w:rsid w:val="00D8515D"/>
    <w:rsid w:val="00D8596C"/>
    <w:rsid w:val="00DA7409"/>
    <w:rsid w:val="00DB366A"/>
    <w:rsid w:val="00DC48B7"/>
    <w:rsid w:val="00DD1E99"/>
    <w:rsid w:val="00DE0939"/>
    <w:rsid w:val="00DF2FBB"/>
    <w:rsid w:val="00DF36DF"/>
    <w:rsid w:val="00DF5E1C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3AFCE-6DB2-40B8-B56C-313F32D11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4</cp:revision>
  <cp:lastPrinted>2021-03-10T11:56:00Z</cp:lastPrinted>
  <dcterms:created xsi:type="dcterms:W3CDTF">2021-03-15T10:23:00Z</dcterms:created>
  <dcterms:modified xsi:type="dcterms:W3CDTF">2021-03-17T09:34:00Z</dcterms:modified>
</cp:coreProperties>
</file>