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Pr="00393676" w:rsidRDefault="00A82252" w:rsidP="00D06610">
      <w:pPr>
        <w:jc w:val="right"/>
        <w:rPr>
          <w:b/>
          <w:i/>
        </w:rPr>
      </w:pPr>
      <w:r w:rsidRPr="00393676">
        <w:rPr>
          <w:b/>
          <w:i/>
        </w:rPr>
        <w:t>Załącznik nr 3 do SIWZ</w:t>
      </w:r>
    </w:p>
    <w:p w:rsidR="00A82252" w:rsidRPr="00393676" w:rsidRDefault="00A82252" w:rsidP="00A82252">
      <w:pPr>
        <w:jc w:val="both"/>
        <w:rPr>
          <w:b/>
        </w:rPr>
      </w:pP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26-2452 Ruda Maleniecka 99A</w:t>
      </w:r>
    </w:p>
    <w:p w:rsidR="00A82252" w:rsidRPr="00393676" w:rsidRDefault="00A82252" w:rsidP="00A82252">
      <w:pPr>
        <w:spacing w:after="240"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:rsidR="00A82252" w:rsidRPr="00393676" w:rsidRDefault="00A82252" w:rsidP="00A82252">
      <w:pPr>
        <w:spacing w:after="240" w:line="360" w:lineRule="auto"/>
        <w:jc w:val="both"/>
        <w:rPr>
          <w:b/>
        </w:rPr>
      </w:pPr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</w:p>
    <w:p w:rsidR="00A82252" w:rsidRPr="00393676" w:rsidRDefault="00A82252" w:rsidP="00A82252">
      <w:pPr>
        <w:jc w:val="center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braku podstaw do wykluczenia z postępowania</w:t>
      </w:r>
    </w:p>
    <w:p w:rsidR="00A82252" w:rsidRPr="00393676" w:rsidRDefault="00A82252" w:rsidP="00A82252">
      <w:pPr>
        <w:rPr>
          <w:b/>
          <w:sz w:val="28"/>
          <w:szCs w:val="28"/>
          <w:u w:val="single"/>
        </w:rPr>
      </w:pPr>
    </w:p>
    <w:p w:rsidR="00F67C02" w:rsidRPr="00F67C02" w:rsidRDefault="00A82252" w:rsidP="00F67C02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F67C02" w:rsidRPr="00F67C02">
        <w:rPr>
          <w:b/>
          <w:sz w:val="24"/>
          <w:szCs w:val="24"/>
        </w:rPr>
        <w:t xml:space="preserve">Termomodernizacja, wymiana lamp i opraw oświetleniowych oraz montaż instalacji fotowoltaicznej w ramach Projektu pn. „Kompleksowa rewitalizacja mająca na celu rozwiązywanie problemów społecznych </w:t>
      </w:r>
      <w:r w:rsidR="00F67C02">
        <w:rPr>
          <w:b/>
          <w:sz w:val="24"/>
          <w:szCs w:val="24"/>
        </w:rPr>
        <w:t xml:space="preserve">                  </w:t>
      </w:r>
      <w:r w:rsidR="00F67C02" w:rsidRPr="00F67C02">
        <w:rPr>
          <w:b/>
          <w:sz w:val="24"/>
          <w:szCs w:val="24"/>
        </w:rPr>
        <w:t>w Rudzie Malenieckiej”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oświadczam, co następuje:</w:t>
      </w:r>
    </w:p>
    <w:p w:rsidR="00A82252" w:rsidRPr="00393676" w:rsidRDefault="00A82252" w:rsidP="00A82252">
      <w:pPr>
        <w:spacing w:line="276" w:lineRule="auto"/>
      </w:pPr>
    </w:p>
    <w:p w:rsidR="00A82252" w:rsidRPr="00393676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OŚWIADCZENIA DOTYCZĄCE WYKONAWCY</w:t>
      </w:r>
    </w:p>
    <w:p w:rsidR="00A82252" w:rsidRPr="0004701C" w:rsidRDefault="00A82252" w:rsidP="00A82252">
      <w:pPr>
        <w:spacing w:line="276" w:lineRule="auto"/>
      </w:pPr>
      <w:r w:rsidRPr="0004701C">
        <w:tab/>
      </w:r>
    </w:p>
    <w:p w:rsidR="00A82252" w:rsidRPr="0004701C" w:rsidRDefault="00A82252" w:rsidP="00A82252">
      <w:pPr>
        <w:spacing w:after="120" w:line="276" w:lineRule="auto"/>
        <w:jc w:val="both"/>
      </w:pPr>
      <w:r w:rsidRPr="0004701C">
        <w:t xml:space="preserve">1)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109 ust. 1 </w:t>
      </w:r>
      <w:proofErr w:type="spellStart"/>
      <w:r w:rsidRPr="0004701C">
        <w:t>pkt</w:t>
      </w:r>
      <w:proofErr w:type="spellEnd"/>
      <w:r w:rsidRPr="0004701C">
        <w:t xml:space="preserve"> 4, 5, 7 ustawy </w:t>
      </w:r>
      <w:proofErr w:type="spellStart"/>
      <w:r w:rsidRPr="0004701C">
        <w:t>Pzp</w:t>
      </w:r>
      <w:proofErr w:type="spellEnd"/>
      <w:r w:rsidRPr="0004701C">
        <w:t>.</w:t>
      </w:r>
    </w:p>
    <w:p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.........................................................................................................................................</w:t>
      </w:r>
    </w:p>
    <w:p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t xml:space="preserve">4) Oświadczam, że stosunku do następującego </w:t>
      </w:r>
      <w:r w:rsidRPr="0004701C">
        <w:rPr>
          <w:b/>
        </w:rPr>
        <w:t>podmiotu, na którego zasoby powołuję się</w:t>
      </w:r>
      <w:r w:rsidRPr="0004701C">
        <w:t xml:space="preserve">                   w niniejszym postępowaniu, tj. …………………………………………………………………</w:t>
      </w:r>
    </w:p>
    <w:p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>…………………………………………………………………………………………………</w:t>
      </w:r>
      <w:r>
        <w:t xml:space="preserve">. </w:t>
      </w:r>
      <w:r w:rsidRPr="0004701C">
        <w:rPr>
          <w:i/>
        </w:rPr>
        <w:t>(podać pełną nazwę/firmę, adres, NIP, Pesel – w zależności od podmiotu)</w:t>
      </w:r>
    </w:p>
    <w:p w:rsidR="00A82252" w:rsidRPr="0004701C" w:rsidRDefault="00A82252" w:rsidP="00A82252">
      <w:pPr>
        <w:spacing w:after="360" w:line="276" w:lineRule="auto"/>
        <w:jc w:val="both"/>
        <w:rPr>
          <w:i/>
        </w:rPr>
      </w:pPr>
      <w:r w:rsidRPr="0004701C">
        <w:rPr>
          <w:b/>
        </w:rPr>
        <w:lastRenderedPageBreak/>
        <w:t>nie zachodzą podstawy wykluczenia</w:t>
      </w:r>
      <w:r w:rsidRPr="0004701C">
        <w:t xml:space="preserve"> z postępowania o udzielenie zamówienia  </w:t>
      </w:r>
      <w:r w:rsidRPr="0004701C">
        <w:rPr>
          <w:i/>
        </w:rPr>
        <w:t>(wypełnić jeśli dotycz, jeśli nie dotyczy – skreślić).</w:t>
      </w:r>
    </w:p>
    <w:p w:rsidR="00A82252" w:rsidRPr="0004701C" w:rsidRDefault="00A82252" w:rsidP="00A82252">
      <w:pPr>
        <w:spacing w:after="120" w:line="276" w:lineRule="auto"/>
        <w:jc w:val="both"/>
      </w:pPr>
      <w:r w:rsidRPr="0004701C">
        <w:t xml:space="preserve">5) Oświadczam, że w stosunku do następującego </w:t>
      </w:r>
      <w:r w:rsidRPr="0004701C">
        <w:rPr>
          <w:b/>
        </w:rPr>
        <w:t>podmiotu, będącego podwykonawcą</w:t>
      </w:r>
      <w:r w:rsidRPr="0004701C">
        <w:t xml:space="preserve">: </w:t>
      </w:r>
    </w:p>
    <w:p w:rsidR="00A82252" w:rsidRPr="0004701C" w:rsidRDefault="00A82252" w:rsidP="00A82252">
      <w:pPr>
        <w:spacing w:after="120" w:line="276" w:lineRule="auto"/>
        <w:jc w:val="both"/>
      </w:pPr>
      <w:r w:rsidRPr="0004701C">
        <w:t>………………………………………………………………………………………………………………………</w:t>
      </w:r>
      <w:r>
        <w:t>……………………………………………………………………………</w:t>
      </w:r>
    </w:p>
    <w:p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rPr>
          <w:i/>
        </w:rPr>
        <w:t>(podać pełną nazwę/firmę, adres, NIP, Pesel – w zależności od podmiotu)</w:t>
      </w:r>
    </w:p>
    <w:p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b/>
        </w:rPr>
        <w:t>nie zachodzą podstawy wykluczenia</w:t>
      </w:r>
      <w:r w:rsidRPr="0004701C">
        <w:t xml:space="preserve"> z postępowania o udzielenie zamówienia  </w:t>
      </w:r>
      <w:r w:rsidRPr="0004701C">
        <w:rPr>
          <w:i/>
        </w:rPr>
        <w:t>(wypełnić jeśli dotycz, jeśli nie dotyczy – skreślić).</w:t>
      </w:r>
    </w:p>
    <w:p w:rsidR="00A82252" w:rsidRPr="0004701C" w:rsidRDefault="00A82252" w:rsidP="00A82252">
      <w:pPr>
        <w:spacing w:after="240" w:line="276" w:lineRule="auto"/>
        <w:jc w:val="both"/>
      </w:pPr>
      <w:r w:rsidRPr="0004701C">
        <w:t>6)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t>7) Wskazuję, że dokumenty na potwierdzenie braku podstaw wykluczenia, w sytuacji o któr</w:t>
      </w:r>
      <w:r>
        <w:t>e</w:t>
      </w:r>
      <w:r w:rsidRPr="0004701C">
        <w:t xml:space="preserve">j mowa w art. 109 ust. 1 </w:t>
      </w:r>
      <w:proofErr w:type="spellStart"/>
      <w:r w:rsidRPr="0004701C">
        <w:t>pkt</w:t>
      </w:r>
      <w:proofErr w:type="spellEnd"/>
      <w:r w:rsidRPr="0004701C">
        <w:t xml:space="preserve"> 1 ustawy </w:t>
      </w:r>
      <w:proofErr w:type="spellStart"/>
      <w:r w:rsidRPr="0004701C">
        <w:t>Pzp</w:t>
      </w:r>
      <w:proofErr w:type="spellEnd"/>
      <w:r w:rsidRPr="0004701C">
        <w:t xml:space="preserve">, znajdują się w formie elektronicznej pod następującymi adresami internetowymi ogólnodostępnych i bezpłatnych baz danych </w:t>
      </w:r>
      <w:r w:rsidRPr="0004701C">
        <w:rPr>
          <w:i/>
        </w:rPr>
        <w:t>(należy zaznaczyć właściwe):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rPr>
          <w:sz w:val="32"/>
          <w:szCs w:val="32"/>
        </w:rPr>
        <w:t>□</w:t>
      </w:r>
      <w:r w:rsidRPr="0004701C">
        <w:t xml:space="preserve">   </w:t>
      </w:r>
      <w:hyperlink r:id="rId8" w:history="1">
        <w:r w:rsidRPr="0004701C">
          <w:rPr>
            <w:rStyle w:val="Hipercze"/>
          </w:rPr>
          <w:t>https://ems.ms.gov.pl</w:t>
        </w:r>
      </w:hyperlink>
    </w:p>
    <w:p w:rsidR="00A82252" w:rsidRPr="0004701C" w:rsidRDefault="00A82252" w:rsidP="00A82252">
      <w:pPr>
        <w:spacing w:line="276" w:lineRule="auto"/>
        <w:jc w:val="both"/>
      </w:pPr>
      <w:r w:rsidRPr="0004701C">
        <w:rPr>
          <w:sz w:val="32"/>
          <w:szCs w:val="32"/>
        </w:rPr>
        <w:t xml:space="preserve">□ </w:t>
      </w:r>
      <w:r w:rsidRPr="0004701C">
        <w:t xml:space="preserve"> </w:t>
      </w:r>
      <w:hyperlink r:id="rId9" w:history="1">
        <w:r w:rsidRPr="0004701C">
          <w:rPr>
            <w:rStyle w:val="Hipercze"/>
          </w:rPr>
          <w:t>http://prod.ceidg.gov.pl</w:t>
        </w:r>
      </w:hyperlink>
    </w:p>
    <w:p w:rsidR="00A82252" w:rsidRPr="00393676" w:rsidRDefault="00A82252" w:rsidP="00A82252">
      <w:pPr>
        <w:jc w:val="both"/>
      </w:pPr>
    </w:p>
    <w:p w:rsidR="00A82252" w:rsidRPr="00393676" w:rsidRDefault="00A82252" w:rsidP="00A82252">
      <w:pPr>
        <w:jc w:val="both"/>
        <w:rPr>
          <w:i/>
        </w:rPr>
      </w:pPr>
    </w:p>
    <w:p w:rsidR="00A82252" w:rsidRPr="00393676" w:rsidRDefault="00A82252" w:rsidP="00A82252">
      <w:pPr>
        <w:jc w:val="both"/>
      </w:pPr>
      <w:r w:rsidRPr="00393676">
        <w:t xml:space="preserve"> …………………………, dnia …………..</w:t>
      </w:r>
    </w:p>
    <w:p w:rsidR="00A82252" w:rsidRPr="00393676" w:rsidRDefault="00A82252" w:rsidP="00A82252">
      <w:pPr>
        <w:jc w:val="both"/>
      </w:pPr>
    </w:p>
    <w:p w:rsidR="00A82252" w:rsidRPr="00393676" w:rsidRDefault="00A82252" w:rsidP="00A82252">
      <w:pPr>
        <w:jc w:val="both"/>
      </w:pPr>
    </w:p>
    <w:p w:rsidR="00A82252" w:rsidRPr="0004701C" w:rsidRDefault="00A82252" w:rsidP="00A82252">
      <w:pPr>
        <w:jc w:val="both"/>
        <w:rPr>
          <w:sz w:val="20"/>
          <w:szCs w:val="20"/>
        </w:rPr>
      </w:pPr>
      <w:r w:rsidRPr="00393676">
        <w:tab/>
      </w:r>
    </w:p>
    <w:p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sectPr w:rsidR="005E7979" w:rsidSect="002B52AA">
      <w:footerReference w:type="default" r:id="rId10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2F" w:rsidRDefault="0052642F" w:rsidP="005746DD">
      <w:r>
        <w:separator/>
      </w:r>
    </w:p>
  </w:endnote>
  <w:endnote w:type="continuationSeparator" w:id="0">
    <w:p w:rsidR="0052642F" w:rsidRDefault="0052642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9B7A13" w:rsidRDefault="005F6F82">
        <w:pPr>
          <w:pStyle w:val="Stopka"/>
          <w:jc w:val="center"/>
        </w:pPr>
        <w:fldSimple w:instr=" PAGE   \* MERGEFORMAT ">
          <w:r w:rsidR="00D06610">
            <w:rPr>
              <w:noProof/>
            </w:rPr>
            <w:t>2</w:t>
          </w:r>
        </w:fldSimple>
      </w:p>
    </w:sdtContent>
  </w:sdt>
  <w:p w:rsidR="009B7A13" w:rsidRDefault="009B7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2F" w:rsidRDefault="0052642F" w:rsidP="005746DD"/>
  </w:footnote>
  <w:footnote w:type="continuationSeparator" w:id="0">
    <w:p w:rsidR="0052642F" w:rsidRDefault="0052642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5DCD"/>
    <w:rsid w:val="000C0931"/>
    <w:rsid w:val="000E2A84"/>
    <w:rsid w:val="000F50C7"/>
    <w:rsid w:val="00102B2C"/>
    <w:rsid w:val="00107D93"/>
    <w:rsid w:val="001207D9"/>
    <w:rsid w:val="00126B3C"/>
    <w:rsid w:val="001412DD"/>
    <w:rsid w:val="00141CCD"/>
    <w:rsid w:val="0015084E"/>
    <w:rsid w:val="00176EDD"/>
    <w:rsid w:val="00181488"/>
    <w:rsid w:val="0018585C"/>
    <w:rsid w:val="00194A1E"/>
    <w:rsid w:val="00194AA7"/>
    <w:rsid w:val="00195B0A"/>
    <w:rsid w:val="001A4E64"/>
    <w:rsid w:val="001A54A1"/>
    <w:rsid w:val="001B6C69"/>
    <w:rsid w:val="001C0A9B"/>
    <w:rsid w:val="001C22A9"/>
    <w:rsid w:val="001C387B"/>
    <w:rsid w:val="001F1238"/>
    <w:rsid w:val="002003D5"/>
    <w:rsid w:val="00204F40"/>
    <w:rsid w:val="002110C8"/>
    <w:rsid w:val="00233BBB"/>
    <w:rsid w:val="00261E81"/>
    <w:rsid w:val="00265155"/>
    <w:rsid w:val="002807A2"/>
    <w:rsid w:val="00291C31"/>
    <w:rsid w:val="00297C0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E34EE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6F82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5131"/>
    <w:rsid w:val="007669FE"/>
    <w:rsid w:val="00770130"/>
    <w:rsid w:val="00772C6D"/>
    <w:rsid w:val="00776CFC"/>
    <w:rsid w:val="00783E6D"/>
    <w:rsid w:val="00794BBC"/>
    <w:rsid w:val="007A485F"/>
    <w:rsid w:val="007A5B93"/>
    <w:rsid w:val="007B1254"/>
    <w:rsid w:val="007C36BC"/>
    <w:rsid w:val="007D2835"/>
    <w:rsid w:val="007E7EF3"/>
    <w:rsid w:val="00802720"/>
    <w:rsid w:val="008073CB"/>
    <w:rsid w:val="00807C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54B53"/>
    <w:rsid w:val="00B5683E"/>
    <w:rsid w:val="00B63D9C"/>
    <w:rsid w:val="00B71C98"/>
    <w:rsid w:val="00B76014"/>
    <w:rsid w:val="00B84C38"/>
    <w:rsid w:val="00B87EDE"/>
    <w:rsid w:val="00B91355"/>
    <w:rsid w:val="00B941B0"/>
    <w:rsid w:val="00BA2091"/>
    <w:rsid w:val="00BA6DAC"/>
    <w:rsid w:val="00BB549B"/>
    <w:rsid w:val="00BB6BFC"/>
    <w:rsid w:val="00BC393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6F29"/>
    <w:rsid w:val="00CF2877"/>
    <w:rsid w:val="00D000A9"/>
    <w:rsid w:val="00D06610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A0D7A"/>
    <w:rsid w:val="00DA2DD6"/>
    <w:rsid w:val="00DA402F"/>
    <w:rsid w:val="00DB1076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50F1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2C410-8C18-4610-8D8D-93020455B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2021-03-23T12:32:00Z</dcterms:created>
  <dcterms:modified xsi:type="dcterms:W3CDTF">2021-03-23T12:33:00Z</dcterms:modified>
</cp:coreProperties>
</file>