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252" w:rsidRPr="00393676" w:rsidRDefault="00A82252" w:rsidP="0078741A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5 do SIWZ</w:t>
      </w:r>
    </w:p>
    <w:p w:rsidR="00A82252" w:rsidRPr="00393676" w:rsidRDefault="00A82252" w:rsidP="00A82252">
      <w:pPr>
        <w:spacing w:line="276" w:lineRule="auto"/>
        <w:jc w:val="both"/>
        <w:rPr>
          <w:b/>
        </w:rPr>
      </w:pPr>
      <w:r w:rsidRPr="00393676">
        <w:rPr>
          <w:b/>
        </w:rPr>
        <w:t>Wykonawca</w:t>
      </w:r>
    </w:p>
    <w:p w:rsidR="00A82252" w:rsidRPr="00393676" w:rsidRDefault="00A82252" w:rsidP="00A82252">
      <w:pPr>
        <w:spacing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:rsidR="00A82252" w:rsidRPr="00393676" w:rsidRDefault="00A82252" w:rsidP="00A82252">
      <w:pPr>
        <w:spacing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:rsidR="00E84C27" w:rsidRDefault="00A82252" w:rsidP="00A82252">
      <w:pPr>
        <w:spacing w:line="360" w:lineRule="auto"/>
        <w:rPr>
          <w:b/>
        </w:rPr>
      </w:pPr>
      <w:r w:rsidRPr="00393676">
        <w:rPr>
          <w:b/>
        </w:rPr>
        <w:t xml:space="preserve">……………………………….       </w:t>
      </w:r>
    </w:p>
    <w:p w:rsidR="00A82252" w:rsidRPr="00393676" w:rsidRDefault="00A82252" w:rsidP="00E84C27">
      <w:pPr>
        <w:spacing w:after="120" w:line="360" w:lineRule="auto"/>
        <w:rPr>
          <w:b/>
          <w:i/>
        </w:rPr>
      </w:pPr>
      <w:r w:rsidRPr="00393676">
        <w:rPr>
          <w:b/>
        </w:rPr>
        <w:t xml:space="preserve">                                        </w:t>
      </w:r>
    </w:p>
    <w:p w:rsidR="00A82252" w:rsidRPr="00393676" w:rsidRDefault="00A82252" w:rsidP="00A82252">
      <w:pPr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 xml:space="preserve">Wykaz  robót budowlanych </w:t>
      </w:r>
    </w:p>
    <w:p w:rsidR="00A82252" w:rsidRPr="00393676" w:rsidRDefault="00A82252" w:rsidP="00A82252">
      <w:pPr>
        <w:jc w:val="center"/>
        <w:rPr>
          <w:b/>
        </w:rPr>
      </w:pPr>
      <w:r w:rsidRPr="00393676"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A82252" w:rsidRPr="00393676" w:rsidRDefault="00A82252" w:rsidP="00A82252">
      <w:pPr>
        <w:jc w:val="both"/>
        <w:outlineLvl w:val="0"/>
      </w:pPr>
    </w:p>
    <w:p w:rsidR="00E84C27" w:rsidRPr="00F67C02" w:rsidRDefault="00A82252" w:rsidP="00E84C27">
      <w:pPr>
        <w:pStyle w:val="WW-Tekstpodstawowy2"/>
        <w:jc w:val="both"/>
        <w:rPr>
          <w:sz w:val="24"/>
          <w:szCs w:val="24"/>
        </w:rPr>
      </w:pPr>
      <w:r w:rsidRPr="00532742">
        <w:rPr>
          <w:sz w:val="24"/>
          <w:szCs w:val="24"/>
        </w:rPr>
        <w:t xml:space="preserve">Dotyczy postępowania: </w:t>
      </w:r>
      <w:r w:rsidR="00E84C27" w:rsidRPr="00F67C02">
        <w:rPr>
          <w:b/>
          <w:sz w:val="24"/>
          <w:szCs w:val="24"/>
        </w:rPr>
        <w:t>Termomodernizacja, wymiana lamp i opraw oświetleniowych oraz montaż instalacji fotowoltaicznej w ramach Projektu pn. „Kompleksowa rewitalizacja mająca na celu rozw</w:t>
      </w:r>
      <w:r w:rsidR="00E84C27">
        <w:rPr>
          <w:b/>
          <w:sz w:val="24"/>
          <w:szCs w:val="24"/>
        </w:rPr>
        <w:t xml:space="preserve">iązywanie problemów społecznych </w:t>
      </w:r>
      <w:r w:rsidR="00E84C27" w:rsidRPr="00F67C02">
        <w:rPr>
          <w:b/>
          <w:sz w:val="24"/>
          <w:szCs w:val="24"/>
        </w:rPr>
        <w:t>w Rudzie Malenieckiej”</w:t>
      </w:r>
    </w:p>
    <w:p w:rsidR="00A82252" w:rsidRPr="00A148C1" w:rsidRDefault="00A82252" w:rsidP="00A82252">
      <w:pPr>
        <w:pStyle w:val="WW-Tekstpodstawowy2"/>
        <w:jc w:val="both"/>
        <w:rPr>
          <w:b/>
          <w:sz w:val="24"/>
          <w:szCs w:val="24"/>
        </w:rPr>
      </w:pPr>
    </w:p>
    <w:p w:rsidR="00A82252" w:rsidRPr="00393676" w:rsidRDefault="00A82252" w:rsidP="00A82252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402"/>
        <w:gridCol w:w="1701"/>
        <w:gridCol w:w="1842"/>
        <w:gridCol w:w="2392"/>
      </w:tblGrid>
      <w:tr w:rsidR="00A82252" w:rsidRPr="00393676" w:rsidTr="00021DF7">
        <w:trPr>
          <w:trHeight w:val="1015"/>
        </w:trPr>
        <w:tc>
          <w:tcPr>
            <w:tcW w:w="496" w:type="dxa"/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Lp.</w:t>
            </w:r>
          </w:p>
        </w:tc>
        <w:tc>
          <w:tcPr>
            <w:tcW w:w="3402" w:type="dxa"/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Rodzaj i zakres robót wykonanych przez Wykonawcę</w:t>
            </w:r>
          </w:p>
        </w:tc>
        <w:tc>
          <w:tcPr>
            <w:tcW w:w="1701" w:type="dxa"/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Wartość zadania brutto [PLN]</w:t>
            </w:r>
          </w:p>
        </w:tc>
        <w:tc>
          <w:tcPr>
            <w:tcW w:w="1842" w:type="dxa"/>
            <w:vAlign w:val="center"/>
          </w:tcPr>
          <w:p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Data wykonania robót</w:t>
            </w:r>
          </w:p>
          <w:p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(zakończenia)</w:t>
            </w:r>
          </w:p>
        </w:tc>
        <w:tc>
          <w:tcPr>
            <w:tcW w:w="2392" w:type="dxa"/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Nazwa i adres Podmiotu  na rzecz którego roboty zostały wykonane</w:t>
            </w:r>
          </w:p>
        </w:tc>
      </w:tr>
      <w:tr w:rsidR="00A82252" w:rsidRPr="00393676" w:rsidTr="00021DF7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  <w:tc>
          <w:tcPr>
            <w:tcW w:w="2392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5</w:t>
            </w:r>
          </w:p>
        </w:tc>
      </w:tr>
      <w:tr w:rsidR="00A82252" w:rsidRPr="00393676" w:rsidTr="00021DF7">
        <w:tc>
          <w:tcPr>
            <w:tcW w:w="496" w:type="dxa"/>
            <w:tcBorders>
              <w:top w:val="double" w:sz="4" w:space="0" w:color="auto"/>
            </w:tcBorders>
          </w:tcPr>
          <w:p w:rsidR="00A82252" w:rsidRPr="00393676" w:rsidRDefault="00A82252" w:rsidP="00021DF7"/>
        </w:tc>
        <w:tc>
          <w:tcPr>
            <w:tcW w:w="3402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</w:pPr>
          </w:p>
          <w:p w:rsidR="00A82252" w:rsidRDefault="00A82252" w:rsidP="00021DF7"/>
          <w:p w:rsidR="00E84C27" w:rsidRDefault="00E84C27" w:rsidP="00021DF7"/>
          <w:p w:rsidR="00E84C27" w:rsidRDefault="00E84C27" w:rsidP="00021DF7"/>
          <w:p w:rsidR="00E84C27" w:rsidRDefault="00E84C27" w:rsidP="00021DF7"/>
          <w:p w:rsidR="00E84C27" w:rsidRPr="00393676" w:rsidRDefault="00E84C27" w:rsidP="00021DF7"/>
        </w:tc>
        <w:tc>
          <w:tcPr>
            <w:tcW w:w="1701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/>
        </w:tc>
        <w:tc>
          <w:tcPr>
            <w:tcW w:w="1842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</w:p>
        </w:tc>
        <w:tc>
          <w:tcPr>
            <w:tcW w:w="2392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:rsidTr="00021DF7">
        <w:tc>
          <w:tcPr>
            <w:tcW w:w="496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  <w:p w:rsidR="00A82252" w:rsidRPr="00393676" w:rsidRDefault="00A82252" w:rsidP="00021DF7">
            <w:pPr>
              <w:jc w:val="both"/>
              <w:outlineLvl w:val="0"/>
            </w:pPr>
          </w:p>
          <w:p w:rsidR="00A82252" w:rsidRDefault="00A82252" w:rsidP="00021DF7">
            <w:pPr>
              <w:jc w:val="both"/>
              <w:outlineLvl w:val="0"/>
            </w:pPr>
          </w:p>
          <w:p w:rsidR="00E84C27" w:rsidRPr="00393676" w:rsidRDefault="00E84C27" w:rsidP="00021DF7">
            <w:pPr>
              <w:jc w:val="both"/>
              <w:outlineLvl w:val="0"/>
            </w:pPr>
          </w:p>
          <w:p w:rsidR="00A82252" w:rsidRDefault="00A82252" w:rsidP="00021DF7">
            <w:pPr>
              <w:jc w:val="both"/>
              <w:outlineLvl w:val="0"/>
            </w:pPr>
          </w:p>
          <w:p w:rsidR="00E84C27" w:rsidRPr="00393676" w:rsidRDefault="00E84C27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:rsidTr="00021DF7">
        <w:tc>
          <w:tcPr>
            <w:tcW w:w="496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  <w:p w:rsidR="00A82252" w:rsidRPr="00393676" w:rsidRDefault="00A82252" w:rsidP="00021DF7">
            <w:pPr>
              <w:jc w:val="both"/>
              <w:outlineLvl w:val="0"/>
            </w:pPr>
          </w:p>
          <w:p w:rsidR="00A82252" w:rsidRDefault="00A82252" w:rsidP="00021DF7">
            <w:pPr>
              <w:jc w:val="both"/>
              <w:outlineLvl w:val="0"/>
            </w:pPr>
          </w:p>
          <w:p w:rsidR="00E84C27" w:rsidRDefault="00E84C27" w:rsidP="00021DF7">
            <w:pPr>
              <w:jc w:val="both"/>
              <w:outlineLvl w:val="0"/>
            </w:pPr>
          </w:p>
          <w:p w:rsidR="00E84C27" w:rsidRPr="00393676" w:rsidRDefault="00E84C27" w:rsidP="00021DF7">
            <w:pPr>
              <w:jc w:val="both"/>
              <w:outlineLvl w:val="0"/>
            </w:pPr>
          </w:p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:rsidR="00A82252" w:rsidRPr="00393676" w:rsidRDefault="00A82252" w:rsidP="00021DF7">
            <w:pPr>
              <w:jc w:val="both"/>
              <w:outlineLvl w:val="0"/>
            </w:pPr>
          </w:p>
        </w:tc>
      </w:tr>
    </w:tbl>
    <w:p w:rsidR="00E84C27" w:rsidRDefault="00E84C27" w:rsidP="00A82252">
      <w:pPr>
        <w:jc w:val="both"/>
        <w:outlineLvl w:val="0"/>
        <w:rPr>
          <w:b/>
          <w:sz w:val="28"/>
          <w:szCs w:val="28"/>
          <w:u w:val="single"/>
        </w:rPr>
      </w:pPr>
    </w:p>
    <w:p w:rsidR="00A82252" w:rsidRPr="00393676" w:rsidRDefault="00A82252" w:rsidP="00A82252">
      <w:pPr>
        <w:jc w:val="both"/>
        <w:outlineLvl w:val="0"/>
        <w:rPr>
          <w:b/>
          <w:sz w:val="28"/>
          <w:szCs w:val="28"/>
          <w:u w:val="single"/>
        </w:rPr>
      </w:pPr>
      <w:r w:rsidRPr="00393676">
        <w:rPr>
          <w:b/>
          <w:sz w:val="28"/>
          <w:szCs w:val="28"/>
          <w:u w:val="single"/>
        </w:rPr>
        <w:t>Uwaga:</w:t>
      </w:r>
    </w:p>
    <w:p w:rsidR="00A82252" w:rsidRDefault="00A82252" w:rsidP="00A82252">
      <w:pPr>
        <w:spacing w:after="240"/>
        <w:jc w:val="both"/>
        <w:outlineLvl w:val="0"/>
      </w:pPr>
      <w:r w:rsidRPr="00393676">
        <w:t xml:space="preserve">Do wykazu  należy załączyć dowody określające czy roboty zostały wykonane w sposób należyty, zgodnie ze sztuką budowlaną (poświadczenia, referencje, protokoły odbioru itp.) </w:t>
      </w:r>
    </w:p>
    <w:p w:rsidR="00E84C27" w:rsidRPr="00A148C1" w:rsidRDefault="00E84C27" w:rsidP="00A82252">
      <w:pPr>
        <w:spacing w:after="240"/>
        <w:jc w:val="both"/>
        <w:outlineLvl w:val="0"/>
      </w:pPr>
    </w:p>
    <w:p w:rsidR="00A82252" w:rsidRPr="00393676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sectPr w:rsidR="00A82252" w:rsidRPr="00393676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42F" w:rsidRDefault="0052642F" w:rsidP="005746DD">
      <w:r>
        <w:separator/>
      </w:r>
    </w:p>
  </w:endnote>
  <w:endnote w:type="continuationSeparator" w:id="0">
    <w:p w:rsidR="0052642F" w:rsidRDefault="0052642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9B7A13" w:rsidRDefault="002817F9">
        <w:pPr>
          <w:pStyle w:val="Stopka"/>
          <w:jc w:val="center"/>
        </w:pPr>
        <w:fldSimple w:instr=" PAGE   \* MERGEFORMAT ">
          <w:r w:rsidR="0078741A">
            <w:rPr>
              <w:noProof/>
            </w:rPr>
            <w:t>1</w:t>
          </w:r>
        </w:fldSimple>
      </w:p>
    </w:sdtContent>
  </w:sdt>
  <w:p w:rsidR="009B7A13" w:rsidRDefault="009B7A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42F" w:rsidRDefault="0052642F" w:rsidP="005746DD"/>
  </w:footnote>
  <w:footnote w:type="continuationSeparator" w:id="0">
    <w:p w:rsidR="0052642F" w:rsidRDefault="0052642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5DCD"/>
    <w:rsid w:val="000C0931"/>
    <w:rsid w:val="000E2A84"/>
    <w:rsid w:val="000F03D5"/>
    <w:rsid w:val="000F50C7"/>
    <w:rsid w:val="00102B2C"/>
    <w:rsid w:val="00107D93"/>
    <w:rsid w:val="001207D9"/>
    <w:rsid w:val="00126B3C"/>
    <w:rsid w:val="001412DD"/>
    <w:rsid w:val="00141CCD"/>
    <w:rsid w:val="0015084E"/>
    <w:rsid w:val="00176EDD"/>
    <w:rsid w:val="00181488"/>
    <w:rsid w:val="0018585C"/>
    <w:rsid w:val="00194A1E"/>
    <w:rsid w:val="00194AA7"/>
    <w:rsid w:val="00195B0A"/>
    <w:rsid w:val="001A4E64"/>
    <w:rsid w:val="001A54A1"/>
    <w:rsid w:val="001B6C69"/>
    <w:rsid w:val="001C0A9B"/>
    <w:rsid w:val="001C22A9"/>
    <w:rsid w:val="001C387B"/>
    <w:rsid w:val="001F1238"/>
    <w:rsid w:val="002003D5"/>
    <w:rsid w:val="00204F40"/>
    <w:rsid w:val="002110C8"/>
    <w:rsid w:val="00233BBB"/>
    <w:rsid w:val="00261E81"/>
    <w:rsid w:val="00265155"/>
    <w:rsid w:val="002807A2"/>
    <w:rsid w:val="002817F9"/>
    <w:rsid w:val="00291C31"/>
    <w:rsid w:val="00297C0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E34EE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5131"/>
    <w:rsid w:val="007669FE"/>
    <w:rsid w:val="00770130"/>
    <w:rsid w:val="00772C6D"/>
    <w:rsid w:val="00776CFC"/>
    <w:rsid w:val="00783E6D"/>
    <w:rsid w:val="0078741A"/>
    <w:rsid w:val="00794BBC"/>
    <w:rsid w:val="007A485F"/>
    <w:rsid w:val="007A5B93"/>
    <w:rsid w:val="007B1254"/>
    <w:rsid w:val="007C36BC"/>
    <w:rsid w:val="007D2835"/>
    <w:rsid w:val="007E7EF3"/>
    <w:rsid w:val="00802720"/>
    <w:rsid w:val="008073CB"/>
    <w:rsid w:val="00807C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54B53"/>
    <w:rsid w:val="00B5683E"/>
    <w:rsid w:val="00B63D9C"/>
    <w:rsid w:val="00B71C98"/>
    <w:rsid w:val="00B76014"/>
    <w:rsid w:val="00B84C38"/>
    <w:rsid w:val="00B87EDE"/>
    <w:rsid w:val="00B91355"/>
    <w:rsid w:val="00B941B0"/>
    <w:rsid w:val="00BA2091"/>
    <w:rsid w:val="00BA6DAC"/>
    <w:rsid w:val="00BB549B"/>
    <w:rsid w:val="00BB6BFC"/>
    <w:rsid w:val="00BC393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A0D7A"/>
    <w:rsid w:val="00DA2DD6"/>
    <w:rsid w:val="00DA402F"/>
    <w:rsid w:val="00DB1076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99F9E9-D3AC-4637-BBA8-E6F6BF4A3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2021-03-23T12:34:00Z</dcterms:created>
  <dcterms:modified xsi:type="dcterms:W3CDTF">2021-03-23T12:35:00Z</dcterms:modified>
</cp:coreProperties>
</file>