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393676" w:rsidRDefault="00393676" w:rsidP="00084360">
      <w:pPr>
        <w:jc w:val="right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  <w:b/>
          <w:i/>
        </w:rPr>
        <w:t>Załącznik nr 2 do SIWZ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Wykonawca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                                         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……………………………….                                                   GMINA RUDA MALENIECKA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Nr postępowania                                                                       26-242 Ruda Maleniecka 99A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…………………………....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393676" w:rsidRPr="00393676" w:rsidRDefault="00393676" w:rsidP="003936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Oświadczenie  Wykonawcy składane na podstawie art. 125 ust. 1 ustawy </w:t>
      </w:r>
      <w:proofErr w:type="spellStart"/>
      <w:r w:rsidRPr="00393676">
        <w:rPr>
          <w:rFonts w:ascii="Times New Roman" w:hAnsi="Times New Roman" w:cs="Times New Roman"/>
          <w:b/>
          <w:sz w:val="28"/>
          <w:szCs w:val="28"/>
        </w:rPr>
        <w:t>Pzp</w:t>
      </w:r>
      <w:proofErr w:type="spellEnd"/>
    </w:p>
    <w:p w:rsidR="00393676" w:rsidRPr="00393676" w:rsidRDefault="00393676" w:rsidP="003936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dotyczące  </w:t>
      </w:r>
      <w:r w:rsidRPr="00393676">
        <w:rPr>
          <w:rFonts w:ascii="Times New Roman" w:hAnsi="Times New Roman" w:cs="Times New Roman"/>
          <w:b/>
          <w:sz w:val="28"/>
          <w:szCs w:val="28"/>
          <w:u w:val="single"/>
        </w:rPr>
        <w:t>spełniania warunków udziału w postępowaniu</w:t>
      </w:r>
    </w:p>
    <w:p w:rsidR="00393676" w:rsidRPr="00393676" w:rsidRDefault="00393676" w:rsidP="0039367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701C" w:rsidRDefault="00393676" w:rsidP="0004701C">
      <w:pPr>
        <w:pStyle w:val="WW-Tekstpodstawowy2"/>
        <w:spacing w:line="276" w:lineRule="auto"/>
        <w:jc w:val="both"/>
        <w:rPr>
          <w:sz w:val="24"/>
          <w:szCs w:val="24"/>
        </w:rPr>
      </w:pPr>
      <w:r w:rsidRPr="00393676">
        <w:tab/>
      </w:r>
      <w:r w:rsidRPr="00E17E42">
        <w:rPr>
          <w:sz w:val="24"/>
          <w:szCs w:val="24"/>
        </w:rPr>
        <w:t xml:space="preserve">Na potrzeby postępowania o udzielenie zamówienia publicznego prowadzonego przez Gminę Ruda Maleniecka na zadanie: </w:t>
      </w:r>
    </w:p>
    <w:p w:rsidR="00E17E42" w:rsidRPr="0004701C" w:rsidRDefault="0004701C" w:rsidP="0004701C">
      <w:pPr>
        <w:pStyle w:val="WW-Tekstpodstawowy2"/>
        <w:spacing w:line="276" w:lineRule="auto"/>
        <w:jc w:val="both"/>
        <w:rPr>
          <w:b/>
          <w:sz w:val="24"/>
          <w:szCs w:val="24"/>
        </w:rPr>
      </w:pPr>
      <w:r w:rsidRPr="0004701C">
        <w:rPr>
          <w:b/>
          <w:sz w:val="24"/>
          <w:szCs w:val="24"/>
        </w:rPr>
        <w:t>„</w:t>
      </w:r>
      <w:r w:rsidR="00E17E42" w:rsidRPr="00E17E42">
        <w:rPr>
          <w:b/>
          <w:sz w:val="24"/>
          <w:szCs w:val="24"/>
        </w:rPr>
        <w:t xml:space="preserve">Remont Publicznej Szkoły Podstawowej w ramach projektu pn. Zwiększenie dostępu do infrastruktury sportowej i dydaktycznej na terenie Gminy Ruda Maleniecka – etap II </w:t>
      </w:r>
      <w:r w:rsidR="00E17E42">
        <w:rPr>
          <w:b/>
          <w:sz w:val="24"/>
          <w:szCs w:val="24"/>
        </w:rPr>
        <w:t xml:space="preserve"> </w:t>
      </w:r>
      <w:r w:rsidR="00E17E42" w:rsidRPr="00E17E42">
        <w:rPr>
          <w:b/>
          <w:sz w:val="24"/>
          <w:szCs w:val="24"/>
        </w:rPr>
        <w:t>(Remont dachu sali gimnastycznej)</w:t>
      </w:r>
      <w:r>
        <w:rPr>
          <w:b/>
          <w:sz w:val="24"/>
          <w:szCs w:val="24"/>
        </w:rPr>
        <w:t>”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oświadczam, co następuje:</w:t>
      </w:r>
    </w:p>
    <w:p w:rsidR="00393676" w:rsidRPr="00393676" w:rsidRDefault="00393676" w:rsidP="00393676">
      <w:pPr>
        <w:spacing w:line="276" w:lineRule="auto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INFORMACJA DOTYCZĄCA WYKONAWCY</w:t>
      </w:r>
    </w:p>
    <w:p w:rsidR="00393676" w:rsidRPr="00393676" w:rsidRDefault="00393676" w:rsidP="00393676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:rsidR="00393676" w:rsidRPr="00393676" w:rsidRDefault="00393676" w:rsidP="00393676">
      <w:pPr>
        <w:spacing w:after="120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  <w:b/>
        </w:rPr>
        <w:t xml:space="preserve">1) </w:t>
      </w:r>
      <w:r w:rsidRPr="00393676">
        <w:rPr>
          <w:rFonts w:ascii="Times New Roman" w:hAnsi="Times New Roman" w:cs="Times New Roman"/>
        </w:rPr>
        <w:t xml:space="preserve">Oświadczam, że </w:t>
      </w:r>
      <w:r w:rsidRPr="00393676">
        <w:rPr>
          <w:rFonts w:ascii="Times New Roman" w:hAnsi="Times New Roman" w:cs="Times New Roman"/>
          <w:b/>
        </w:rPr>
        <w:t>spełniam warunki udziału w postępowaniu</w:t>
      </w:r>
      <w:r w:rsidRPr="00393676">
        <w:rPr>
          <w:rFonts w:ascii="Times New Roman" w:hAnsi="Times New Roman" w:cs="Times New Roman"/>
        </w:rPr>
        <w:t xml:space="preserve"> określone przez Zamawiającego w SWZ – rozdział VII – Warunki udziału w postępowaniu.</w:t>
      </w:r>
    </w:p>
    <w:p w:rsidR="00393676" w:rsidRPr="00393676" w:rsidRDefault="00393676" w:rsidP="00393676">
      <w:pPr>
        <w:spacing w:after="120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 xml:space="preserve">2)  Oświadczam, że w celu wykazania spełniania warunków udziału w postępowaniu, określonych przez Zamawiającego w SWZ, </w:t>
      </w:r>
      <w:r w:rsidRPr="00393676">
        <w:rPr>
          <w:rFonts w:ascii="Times New Roman" w:hAnsi="Times New Roman" w:cs="Times New Roman"/>
          <w:b/>
        </w:rPr>
        <w:t>polegam na zasobach następujących podmiotów</w:t>
      </w:r>
      <w:r w:rsidRPr="00393676">
        <w:rPr>
          <w:rFonts w:ascii="Times New Roman" w:hAnsi="Times New Roman" w:cs="Times New Roman"/>
        </w:rPr>
        <w:t>: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…………………………………………………………………………………………………….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…………………………………………………………………………………………………….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W następującym zakresie: ………………………………………………………………………..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…………………………………………………………………………………………………….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…………………………………………………………………………………………………….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393676">
        <w:rPr>
          <w:rFonts w:ascii="Times New Roman" w:hAnsi="Times New Roman" w:cs="Times New Roman"/>
          <w:i/>
        </w:rPr>
        <w:t xml:space="preserve">(wskazać podmiot i określić odpowiedni zakres dla wskazanego podmiotu – </w:t>
      </w:r>
      <w:r w:rsidRPr="00393676">
        <w:rPr>
          <w:rFonts w:ascii="Times New Roman" w:hAnsi="Times New Roman" w:cs="Times New Roman"/>
          <w:b/>
          <w:i/>
          <w:u w:val="single"/>
        </w:rPr>
        <w:t>jeżeli dotyczy</w:t>
      </w:r>
      <w:r w:rsidRPr="00393676">
        <w:rPr>
          <w:rFonts w:ascii="Times New Roman" w:hAnsi="Times New Roman" w:cs="Times New Roman"/>
          <w:b/>
          <w:i/>
        </w:rPr>
        <w:t xml:space="preserve">,  </w:t>
      </w:r>
      <w:r w:rsidRPr="00393676">
        <w:rPr>
          <w:rFonts w:ascii="Times New Roman" w:hAnsi="Times New Roman" w:cs="Times New Roman"/>
          <w:i/>
        </w:rPr>
        <w:t>jeśli nie dotyczy – punkt przekreślić)</w:t>
      </w:r>
    </w:p>
    <w:p w:rsidR="00393676" w:rsidRPr="00393676" w:rsidRDefault="00393676" w:rsidP="00393676">
      <w:pPr>
        <w:spacing w:after="120" w:line="276" w:lineRule="auto"/>
        <w:jc w:val="both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OŚWIADCZENIE DOTYCZĄCE PODANYCH INFORMACJI</w:t>
      </w:r>
    </w:p>
    <w:p w:rsidR="00393676" w:rsidRPr="00393676" w:rsidRDefault="00393676" w:rsidP="00393676">
      <w:pPr>
        <w:spacing w:line="276" w:lineRule="auto"/>
        <w:rPr>
          <w:rFonts w:ascii="Times New Roman" w:hAnsi="Times New Roman" w:cs="Times New Roman"/>
          <w:b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Oświadczam, że wszystkie informacje podane w powyższym oświadczeniu są aktualne  i zgodne z prawdą oraz zostały przedstawione zgodnie z pełna świadomością konsekwencji wprowadzenia Zamawiającego w błąd przy przedstawianiu informacji.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 xml:space="preserve">…………………………, dnia …………..                     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 xml:space="preserve">                   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sz w:val="20"/>
          <w:szCs w:val="20"/>
        </w:rPr>
      </w:pP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  <w:r w:rsidRPr="00393676">
        <w:rPr>
          <w:rFonts w:ascii="Times New Roman" w:hAnsi="Times New Roman" w:cs="Times New Roman"/>
        </w:rPr>
        <w:tab/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osobistym.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93676" w:rsidRDefault="00393676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4701C" w:rsidRPr="00393676" w:rsidRDefault="0004701C" w:rsidP="00393676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04701C" w:rsidRPr="00393676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F23" w:rsidRDefault="00630F23" w:rsidP="005041BA">
      <w:pPr>
        <w:spacing w:after="0" w:line="240" w:lineRule="auto"/>
      </w:pPr>
      <w:r>
        <w:separator/>
      </w:r>
    </w:p>
  </w:endnote>
  <w:endnote w:type="continuationSeparator" w:id="0">
    <w:p w:rsidR="00630F23" w:rsidRDefault="00630F23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9C6EEC" w:rsidRDefault="00A372E5">
        <w:pPr>
          <w:pStyle w:val="Stopka"/>
          <w:jc w:val="right"/>
        </w:pPr>
        <w:fldSimple w:instr=" PAGE   \* MERGEFORMAT ">
          <w:r w:rsidR="00084360">
            <w:rPr>
              <w:noProof/>
            </w:rPr>
            <w:t>2</w:t>
          </w:r>
        </w:fldSimple>
      </w:p>
    </w:sdtContent>
  </w:sdt>
  <w:p w:rsidR="009C6EEC" w:rsidRDefault="009C6E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F23" w:rsidRDefault="00630F23" w:rsidP="005041BA">
      <w:pPr>
        <w:spacing w:after="0" w:line="240" w:lineRule="auto"/>
      </w:pPr>
    </w:p>
  </w:footnote>
  <w:footnote w:type="continuationSeparator" w:id="0">
    <w:p w:rsidR="00630F23" w:rsidRDefault="00630F23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9C6EEC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C6EEC" w:rsidRDefault="009C6E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14BB4"/>
    <w:rsid w:val="0002029B"/>
    <w:rsid w:val="0004701C"/>
    <w:rsid w:val="00051DFA"/>
    <w:rsid w:val="00057F3D"/>
    <w:rsid w:val="000625E1"/>
    <w:rsid w:val="00064ACB"/>
    <w:rsid w:val="00082786"/>
    <w:rsid w:val="00084360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91DD5"/>
    <w:rsid w:val="0019782D"/>
    <w:rsid w:val="001A034D"/>
    <w:rsid w:val="001A152F"/>
    <w:rsid w:val="001A4992"/>
    <w:rsid w:val="001B057D"/>
    <w:rsid w:val="001B2923"/>
    <w:rsid w:val="001E076C"/>
    <w:rsid w:val="0020450D"/>
    <w:rsid w:val="00206FE7"/>
    <w:rsid w:val="00212625"/>
    <w:rsid w:val="00267475"/>
    <w:rsid w:val="002717D8"/>
    <w:rsid w:val="00275016"/>
    <w:rsid w:val="00275268"/>
    <w:rsid w:val="00280D0B"/>
    <w:rsid w:val="00286D2D"/>
    <w:rsid w:val="002B29BD"/>
    <w:rsid w:val="002B39F1"/>
    <w:rsid w:val="002E3DED"/>
    <w:rsid w:val="00301FB0"/>
    <w:rsid w:val="003212E7"/>
    <w:rsid w:val="003262C1"/>
    <w:rsid w:val="0032753B"/>
    <w:rsid w:val="003441D5"/>
    <w:rsid w:val="00350DDA"/>
    <w:rsid w:val="0035719E"/>
    <w:rsid w:val="00360915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DBC"/>
    <w:rsid w:val="00484D66"/>
    <w:rsid w:val="004948D6"/>
    <w:rsid w:val="004A6D05"/>
    <w:rsid w:val="004A7A1A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74A3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64440"/>
    <w:rsid w:val="00697C40"/>
    <w:rsid w:val="006B10FA"/>
    <w:rsid w:val="006B5831"/>
    <w:rsid w:val="006E75C3"/>
    <w:rsid w:val="006F46E3"/>
    <w:rsid w:val="006F748B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45206"/>
    <w:rsid w:val="00850E35"/>
    <w:rsid w:val="0086697E"/>
    <w:rsid w:val="00880722"/>
    <w:rsid w:val="0088496A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148C1"/>
    <w:rsid w:val="00A370F3"/>
    <w:rsid w:val="00A372E5"/>
    <w:rsid w:val="00A43319"/>
    <w:rsid w:val="00A73670"/>
    <w:rsid w:val="00A86B73"/>
    <w:rsid w:val="00A90F79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918C6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56DE4"/>
    <w:rsid w:val="00C9501A"/>
    <w:rsid w:val="00CA4666"/>
    <w:rsid w:val="00CA5F9D"/>
    <w:rsid w:val="00CF7BBA"/>
    <w:rsid w:val="00D2553B"/>
    <w:rsid w:val="00D40CD2"/>
    <w:rsid w:val="00D430FD"/>
    <w:rsid w:val="00D504BF"/>
    <w:rsid w:val="00D53FD6"/>
    <w:rsid w:val="00D8515D"/>
    <w:rsid w:val="00D8596C"/>
    <w:rsid w:val="00D8749A"/>
    <w:rsid w:val="00DA7409"/>
    <w:rsid w:val="00DB366A"/>
    <w:rsid w:val="00DC48B7"/>
    <w:rsid w:val="00DD1E99"/>
    <w:rsid w:val="00DE0939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7315EC-647D-4FA1-B1D9-67DBADD84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2021-04-23T12:39:00Z</dcterms:created>
  <dcterms:modified xsi:type="dcterms:W3CDTF">2021-04-23T12:40:00Z</dcterms:modified>
</cp:coreProperties>
</file>