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393676" w:rsidRDefault="00393676" w:rsidP="00DE4C91">
      <w:pPr>
        <w:spacing w:line="360" w:lineRule="auto"/>
        <w:jc w:val="right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  <w:i/>
        </w:rPr>
        <w:t>Załącznik nr 5 do SIWZ</w:t>
      </w:r>
    </w:p>
    <w:p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:rsidR="00393676" w:rsidRPr="00393676" w:rsidRDefault="00393676" w:rsidP="00A148C1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 </w:t>
      </w:r>
    </w:p>
    <w:p w:rsidR="00393676" w:rsidRPr="00393676" w:rsidRDefault="00393676" w:rsidP="00393676">
      <w:pPr>
        <w:spacing w:line="360" w:lineRule="auto"/>
        <w:rPr>
          <w:rFonts w:ascii="Times New Roman" w:hAnsi="Times New Roman" w:cs="Times New Roman"/>
          <w:b/>
          <w:i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……………………………….                                               </w:t>
      </w:r>
    </w:p>
    <w:p w:rsidR="00393676" w:rsidRPr="00393676" w:rsidRDefault="00393676" w:rsidP="00A148C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93676">
        <w:rPr>
          <w:rFonts w:ascii="Times New Roman" w:hAnsi="Times New Roman" w:cs="Times New Roman"/>
          <w:b/>
          <w:sz w:val="36"/>
          <w:szCs w:val="36"/>
          <w:u w:val="single"/>
        </w:rPr>
        <w:t xml:space="preserve">Wykaz  robót budowlanych </w:t>
      </w:r>
    </w:p>
    <w:p w:rsidR="00393676" w:rsidRPr="00393676" w:rsidRDefault="00393676" w:rsidP="00A148C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393676" w:rsidRPr="00393676" w:rsidRDefault="00393676" w:rsidP="00A148C1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393676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  <w:r w:rsidR="00532742" w:rsidRPr="00532742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393676" w:rsidRDefault="00393676" w:rsidP="00A148C1">
      <w:pPr>
        <w:spacing w:after="0"/>
        <w:rPr>
          <w:rFonts w:ascii="Times New Roman" w:hAnsi="Times New Roman" w:cs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02"/>
        <w:gridCol w:w="1701"/>
        <w:gridCol w:w="1842"/>
        <w:gridCol w:w="2392"/>
      </w:tblGrid>
      <w:tr w:rsidR="00393676" w:rsidRPr="00393676" w:rsidTr="00393676">
        <w:trPr>
          <w:trHeight w:val="1015"/>
        </w:trPr>
        <w:tc>
          <w:tcPr>
            <w:tcW w:w="496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:rsidR="00393676" w:rsidRPr="00393676" w:rsidRDefault="00393676" w:rsidP="00393676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Data wykonania robót</w:t>
            </w:r>
          </w:p>
          <w:p w:rsidR="00393676" w:rsidRPr="00393676" w:rsidRDefault="00393676" w:rsidP="00393676">
            <w:pPr>
              <w:ind w:left="-70" w:right="-7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393676">
              <w:rPr>
                <w:rFonts w:ascii="Times New Roman" w:hAnsi="Times New Roman" w:cs="Times New Roman"/>
                <w:b/>
              </w:rPr>
              <w:t>Nazwa i adres Podmiotu  na rzecz którego roboty zostały wykonane</w:t>
            </w:r>
          </w:p>
        </w:tc>
      </w:tr>
      <w:tr w:rsidR="00393676" w:rsidRPr="00393676" w:rsidTr="00393676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:rsidR="00393676" w:rsidRPr="00393676" w:rsidRDefault="00393676" w:rsidP="00393676">
            <w:pPr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39367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393676" w:rsidRPr="00393676" w:rsidTr="00393676">
        <w:tc>
          <w:tcPr>
            <w:tcW w:w="496" w:type="dxa"/>
            <w:tcBorders>
              <w:top w:val="double" w:sz="4" w:space="0" w:color="auto"/>
            </w:tcBorders>
          </w:tcPr>
          <w:p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A148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93676" w:rsidRPr="00393676" w:rsidTr="00393676">
        <w:tc>
          <w:tcPr>
            <w:tcW w:w="496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93676" w:rsidRPr="00393676" w:rsidTr="00393676">
        <w:tc>
          <w:tcPr>
            <w:tcW w:w="496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</w:tcPr>
          <w:p w:rsidR="00393676" w:rsidRPr="00393676" w:rsidRDefault="00393676" w:rsidP="00393676">
            <w:pPr>
              <w:jc w:val="both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:rsidR="00393676" w:rsidRPr="00393676" w:rsidRDefault="00393676" w:rsidP="00A148C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Uwaga:</w:t>
      </w:r>
    </w:p>
    <w:p w:rsidR="00393676" w:rsidRPr="00A148C1" w:rsidRDefault="00393676" w:rsidP="00A148C1">
      <w:pPr>
        <w:spacing w:after="240" w:line="240" w:lineRule="auto"/>
        <w:jc w:val="both"/>
        <w:outlineLvl w:val="0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Do wykazu  należy załączyć dowody określające czy roboty zostały wykonane w sposób należyty, zgodnie ze sztuką budowlaną (poświadczenia, referencje, protokoły odbioru itp.) </w:t>
      </w:r>
    </w:p>
    <w:p w:rsidR="00393676" w:rsidRPr="00393676" w:rsidRDefault="00393676" w:rsidP="00A148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93676" w:rsidRPr="00393676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596" w:rsidRDefault="00363596" w:rsidP="005041BA">
      <w:pPr>
        <w:spacing w:after="0" w:line="240" w:lineRule="auto"/>
      </w:pPr>
      <w:r>
        <w:separator/>
      </w:r>
    </w:p>
  </w:endnote>
  <w:end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9C6EEC" w:rsidRDefault="00685F4E">
        <w:pPr>
          <w:pStyle w:val="Stopka"/>
          <w:jc w:val="right"/>
        </w:pPr>
        <w:fldSimple w:instr=" PAGE   \* MERGEFORMAT ">
          <w:r w:rsidR="00DE4C91">
            <w:rPr>
              <w:noProof/>
            </w:rPr>
            <w:t>1</w:t>
          </w:r>
        </w:fldSimple>
      </w:p>
    </w:sdtContent>
  </w:sdt>
  <w:p w:rsidR="009C6EEC" w:rsidRDefault="009C6E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596" w:rsidRDefault="00363596" w:rsidP="005041BA">
      <w:pPr>
        <w:spacing w:after="0" w:line="240" w:lineRule="auto"/>
      </w:pPr>
    </w:p>
  </w:footnote>
  <w:footnote w:type="continuationSeparator" w:id="0">
    <w:p w:rsidR="00363596" w:rsidRDefault="00363596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9C6EEC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9C6EEC" w:rsidRPr="003212E7" w:rsidRDefault="009C6EEC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C6EEC" w:rsidRDefault="009C6E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14BB4"/>
    <w:rsid w:val="0002029B"/>
    <w:rsid w:val="0004701C"/>
    <w:rsid w:val="00051DFA"/>
    <w:rsid w:val="00057F3D"/>
    <w:rsid w:val="000625E1"/>
    <w:rsid w:val="00064ACB"/>
    <w:rsid w:val="00082786"/>
    <w:rsid w:val="000B6093"/>
    <w:rsid w:val="000B7F3A"/>
    <w:rsid w:val="000C7AC8"/>
    <w:rsid w:val="000E454C"/>
    <w:rsid w:val="000E4E0A"/>
    <w:rsid w:val="0010033E"/>
    <w:rsid w:val="001145D1"/>
    <w:rsid w:val="001346E0"/>
    <w:rsid w:val="00135EC4"/>
    <w:rsid w:val="00140EBA"/>
    <w:rsid w:val="00166EAA"/>
    <w:rsid w:val="001675ED"/>
    <w:rsid w:val="00172D27"/>
    <w:rsid w:val="00191DD5"/>
    <w:rsid w:val="0019782D"/>
    <w:rsid w:val="001A034D"/>
    <w:rsid w:val="001A152F"/>
    <w:rsid w:val="001A4992"/>
    <w:rsid w:val="001B057D"/>
    <w:rsid w:val="001B2923"/>
    <w:rsid w:val="001E076C"/>
    <w:rsid w:val="0020450D"/>
    <w:rsid w:val="00206FE7"/>
    <w:rsid w:val="00212625"/>
    <w:rsid w:val="0026747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63596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A7A1A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0DB3"/>
    <w:rsid w:val="005317A9"/>
    <w:rsid w:val="00532742"/>
    <w:rsid w:val="005515FB"/>
    <w:rsid w:val="005569BA"/>
    <w:rsid w:val="005623FE"/>
    <w:rsid w:val="00574A31"/>
    <w:rsid w:val="005753E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30F23"/>
    <w:rsid w:val="00664440"/>
    <w:rsid w:val="00685F4E"/>
    <w:rsid w:val="00697C40"/>
    <w:rsid w:val="006B10FA"/>
    <w:rsid w:val="006B5831"/>
    <w:rsid w:val="006E75C3"/>
    <w:rsid w:val="006F46E3"/>
    <w:rsid w:val="006F748B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3753F"/>
    <w:rsid w:val="00845206"/>
    <w:rsid w:val="00850E35"/>
    <w:rsid w:val="0086697E"/>
    <w:rsid w:val="00880722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C6EEC"/>
    <w:rsid w:val="009D4413"/>
    <w:rsid w:val="009E2CA0"/>
    <w:rsid w:val="009F1DA3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918C6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56DE4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8749A"/>
    <w:rsid w:val="00DA7409"/>
    <w:rsid w:val="00DB366A"/>
    <w:rsid w:val="00DC48B7"/>
    <w:rsid w:val="00DD1E99"/>
    <w:rsid w:val="00DE0939"/>
    <w:rsid w:val="00DE4C91"/>
    <w:rsid w:val="00DF2FBB"/>
    <w:rsid w:val="00DF36DF"/>
    <w:rsid w:val="00DF5E1C"/>
    <w:rsid w:val="00E167FA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5A6F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411E0-E79E-40EA-BEC9-91D76D48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2021-04-23T12:55:00Z</dcterms:created>
  <dcterms:modified xsi:type="dcterms:W3CDTF">2021-04-23T12:56:00Z</dcterms:modified>
</cp:coreProperties>
</file>