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Pr="00393676" w:rsidRDefault="00A82252" w:rsidP="00644783">
      <w:pPr>
        <w:jc w:val="right"/>
      </w:pPr>
      <w:r w:rsidRPr="00393676">
        <w:rPr>
          <w:b/>
          <w:i/>
        </w:rPr>
        <w:t>Załącznik nr 2 do SIWZ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:rsidR="00A82252" w:rsidRPr="00393676" w:rsidRDefault="00A82252" w:rsidP="00A82252">
      <w:pPr>
        <w:rPr>
          <w:b/>
          <w:sz w:val="28"/>
          <w:szCs w:val="28"/>
          <w:u w:val="single"/>
        </w:rPr>
      </w:pPr>
    </w:p>
    <w:p w:rsidR="00F67C02" w:rsidRPr="00F67C02" w:rsidRDefault="00A82252" w:rsidP="00F67C02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F67C02" w:rsidRPr="00F67C02">
        <w:rPr>
          <w:b/>
          <w:sz w:val="24"/>
          <w:szCs w:val="24"/>
        </w:rPr>
        <w:t xml:space="preserve">Termomodernizacja, wymiana lamp i opraw oświetleniowych oraz montaż instalacji fotowoltaicznej w ramach Projektu pn. „Kompleksowa rewitalizacja mająca na celu rozwiązywanie problemów społecznych </w:t>
      </w:r>
      <w:r w:rsidR="00F67C02">
        <w:rPr>
          <w:b/>
          <w:sz w:val="24"/>
          <w:szCs w:val="24"/>
        </w:rPr>
        <w:t xml:space="preserve">                  </w:t>
      </w:r>
      <w:r w:rsidR="00F67C02" w:rsidRPr="00F67C02">
        <w:rPr>
          <w:b/>
          <w:sz w:val="24"/>
          <w:szCs w:val="24"/>
        </w:rPr>
        <w:t>w Rudzie Malenieckiej”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oświadczam, co następuje:</w:t>
      </w:r>
    </w:p>
    <w:p w:rsidR="00A82252" w:rsidRPr="00393676" w:rsidRDefault="00A82252" w:rsidP="00A82252">
      <w:pPr>
        <w:spacing w:line="276" w:lineRule="auto"/>
      </w:pPr>
    </w:p>
    <w:p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INFORMACJA DOTYCZĄCA WYKONAWCY</w:t>
      </w:r>
    </w:p>
    <w:p w:rsidR="00A82252" w:rsidRPr="00393676" w:rsidRDefault="00A82252" w:rsidP="00A82252">
      <w:pPr>
        <w:spacing w:after="120"/>
        <w:jc w:val="both"/>
      </w:pPr>
      <w:r w:rsidRPr="00393676">
        <w:rPr>
          <w:b/>
        </w:rPr>
        <w:t xml:space="preserve">1)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:rsidR="00A82252" w:rsidRPr="00393676" w:rsidRDefault="00A82252" w:rsidP="00A82252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:rsidR="00A82252" w:rsidRPr="00393676" w:rsidRDefault="00A82252" w:rsidP="00A82252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:rsidR="00A82252" w:rsidRPr="00393676" w:rsidRDefault="00A82252" w:rsidP="00A82252">
      <w:pPr>
        <w:spacing w:after="120" w:line="276" w:lineRule="auto"/>
        <w:jc w:val="both"/>
      </w:pPr>
    </w:p>
    <w:p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OŚWIADCZENIE DOTYCZĄCE PODANYCH INFORMACJI</w:t>
      </w:r>
    </w:p>
    <w:p w:rsidR="00A82252" w:rsidRPr="00393676" w:rsidRDefault="00A82252" w:rsidP="00A82252">
      <w:pPr>
        <w:jc w:val="both"/>
      </w:pPr>
      <w:r w:rsidRPr="00393676"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:rsidR="00A82252" w:rsidRPr="00393676" w:rsidRDefault="00A82252" w:rsidP="00A82252">
      <w:pPr>
        <w:jc w:val="both"/>
      </w:pPr>
    </w:p>
    <w:p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:rsidR="00A82252" w:rsidRPr="00393676" w:rsidRDefault="00A82252" w:rsidP="00A82252">
      <w:pPr>
        <w:jc w:val="both"/>
      </w:pPr>
      <w:r w:rsidRPr="00393676">
        <w:t xml:space="preserve">                   </w:t>
      </w:r>
    </w:p>
    <w:p w:rsidR="000D0E27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</w:p>
    <w:p w:rsidR="00A82252" w:rsidRPr="00393676" w:rsidRDefault="00A82252" w:rsidP="00A82252">
      <w:pPr>
        <w:jc w:val="both"/>
        <w:rPr>
          <w:sz w:val="20"/>
          <w:szCs w:val="20"/>
        </w:rPr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:rsidR="00CC675E" w:rsidRPr="00644783" w:rsidRDefault="00A82252" w:rsidP="00644783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sectPr w:rsidR="00CC675E" w:rsidRPr="00644783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4F3902">
        <w:pPr>
          <w:pStyle w:val="Stopka"/>
          <w:jc w:val="center"/>
        </w:pPr>
        <w:fldSimple w:instr=" PAGE   \* MERGEFORMAT ">
          <w:r w:rsidR="00644783">
            <w:rPr>
              <w:noProof/>
            </w:rPr>
            <w:t>1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4F40"/>
    <w:rsid w:val="002110C8"/>
    <w:rsid w:val="00227063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2A5A"/>
    <w:rsid w:val="004E24B9"/>
    <w:rsid w:val="004E34EE"/>
    <w:rsid w:val="004F3902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783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67867-6254-481A-BD17-55322B050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2021-05-10T11:59:00Z</dcterms:created>
  <dcterms:modified xsi:type="dcterms:W3CDTF">2021-05-10T12:00:00Z</dcterms:modified>
</cp:coreProperties>
</file>