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Default="00A82252" w:rsidP="00A8225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5 do SIWZ</w:t>
      </w:r>
    </w:p>
    <w:p w:rsidR="000D0E27" w:rsidRPr="00393676" w:rsidRDefault="000D0E27" w:rsidP="00A82252">
      <w:pPr>
        <w:spacing w:line="360" w:lineRule="auto"/>
        <w:jc w:val="right"/>
        <w:rPr>
          <w:b/>
          <w:i/>
        </w:rPr>
      </w:pPr>
    </w:p>
    <w:p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E84C27" w:rsidRDefault="00A82252" w:rsidP="00A82252">
      <w:pPr>
        <w:spacing w:line="360" w:lineRule="auto"/>
        <w:rPr>
          <w:b/>
        </w:rPr>
      </w:pPr>
      <w:r w:rsidRPr="00393676">
        <w:rPr>
          <w:b/>
        </w:rPr>
        <w:t xml:space="preserve">……………………………….       </w:t>
      </w:r>
    </w:p>
    <w:p w:rsidR="00A82252" w:rsidRPr="00393676" w:rsidRDefault="00A82252" w:rsidP="00E84C27">
      <w:pPr>
        <w:spacing w:after="120" w:line="360" w:lineRule="auto"/>
        <w:rPr>
          <w:b/>
          <w:i/>
        </w:rPr>
      </w:pPr>
      <w:r w:rsidRPr="00393676">
        <w:rPr>
          <w:b/>
        </w:rPr>
        <w:t xml:space="preserve">                                        </w:t>
      </w:r>
    </w:p>
    <w:p w:rsidR="00A82252" w:rsidRPr="00393676" w:rsidRDefault="00A82252" w:rsidP="000D0E27">
      <w:pPr>
        <w:spacing w:after="120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 xml:space="preserve">Wykaz  robót budowlanych </w:t>
      </w:r>
    </w:p>
    <w:p w:rsidR="00A82252" w:rsidRPr="00393676" w:rsidRDefault="00A82252" w:rsidP="00A82252">
      <w:pPr>
        <w:jc w:val="center"/>
        <w:rPr>
          <w:b/>
        </w:rPr>
      </w:pPr>
      <w:r w:rsidRPr="00393676"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A82252" w:rsidRPr="00393676" w:rsidRDefault="00A82252" w:rsidP="00A82252">
      <w:pPr>
        <w:jc w:val="both"/>
        <w:outlineLvl w:val="0"/>
      </w:pPr>
    </w:p>
    <w:p w:rsidR="00E84C27" w:rsidRPr="00F67C02" w:rsidRDefault="00A82252" w:rsidP="00E84C27">
      <w:pPr>
        <w:pStyle w:val="WW-Tekstpodstawowy2"/>
        <w:jc w:val="both"/>
        <w:rPr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  <w:sz w:val="24"/>
          <w:szCs w:val="24"/>
        </w:rPr>
        <w:t xml:space="preserve">iązywanie problemów społecznych </w:t>
      </w:r>
      <w:r w:rsidR="00E84C27" w:rsidRPr="00F67C02">
        <w:rPr>
          <w:b/>
          <w:sz w:val="24"/>
          <w:szCs w:val="24"/>
        </w:rPr>
        <w:t>w Rudzie Malenieckiej”</w:t>
      </w:r>
    </w:p>
    <w:p w:rsidR="00A82252" w:rsidRPr="00A148C1" w:rsidRDefault="00A82252" w:rsidP="00A82252">
      <w:pPr>
        <w:pStyle w:val="WW-Tekstpodstawowy2"/>
        <w:jc w:val="both"/>
        <w:rPr>
          <w:b/>
          <w:sz w:val="24"/>
          <w:szCs w:val="24"/>
        </w:rPr>
      </w:pPr>
    </w:p>
    <w:p w:rsidR="00A82252" w:rsidRPr="00393676" w:rsidRDefault="00A82252" w:rsidP="00A82252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701"/>
        <w:gridCol w:w="1842"/>
        <w:gridCol w:w="2392"/>
      </w:tblGrid>
      <w:tr w:rsidR="00A82252" w:rsidRPr="00393676" w:rsidTr="00021DF7">
        <w:trPr>
          <w:trHeight w:val="1015"/>
        </w:trPr>
        <w:tc>
          <w:tcPr>
            <w:tcW w:w="496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Data wykonania robót</w:t>
            </w:r>
          </w:p>
          <w:p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Nazwa i adres Podmiotu  na rzecz którego roboty zostały wykonane</w:t>
            </w:r>
          </w:p>
        </w:tc>
      </w:tr>
      <w:tr w:rsidR="00A82252" w:rsidRPr="00393676" w:rsidTr="00021D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5</w:t>
            </w:r>
          </w:p>
        </w:tc>
      </w:tr>
      <w:tr w:rsidR="00A82252" w:rsidRPr="00393676" w:rsidTr="00021DF7">
        <w:tc>
          <w:tcPr>
            <w:tcW w:w="496" w:type="dxa"/>
            <w:tcBorders>
              <w:top w:val="double" w:sz="4" w:space="0" w:color="auto"/>
            </w:tcBorders>
          </w:tcPr>
          <w:p w:rsidR="00A82252" w:rsidRPr="00393676" w:rsidRDefault="00A82252" w:rsidP="00021DF7"/>
        </w:tc>
        <w:tc>
          <w:tcPr>
            <w:tcW w:w="340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Default="00A82252" w:rsidP="00021DF7"/>
          <w:p w:rsidR="00E84C27" w:rsidRDefault="00E84C27" w:rsidP="00021DF7"/>
          <w:p w:rsidR="00E84C27" w:rsidRDefault="00E84C27" w:rsidP="00021DF7"/>
          <w:p w:rsidR="000D0E27" w:rsidRDefault="000D0E27" w:rsidP="00021DF7"/>
          <w:p w:rsidR="000D0E27" w:rsidRDefault="000D0E27" w:rsidP="00021DF7"/>
          <w:p w:rsidR="000D0E27" w:rsidRDefault="000D0E27" w:rsidP="00021DF7"/>
          <w:p w:rsidR="00E84C27" w:rsidRDefault="00E84C27" w:rsidP="00021DF7"/>
          <w:p w:rsidR="000D0E27" w:rsidRDefault="000D0E27" w:rsidP="00021DF7"/>
          <w:p w:rsidR="000D0E27" w:rsidRDefault="000D0E27" w:rsidP="00021DF7"/>
          <w:p w:rsidR="00E84C27" w:rsidRPr="00393676" w:rsidRDefault="00E84C27" w:rsidP="00021DF7"/>
        </w:tc>
        <w:tc>
          <w:tcPr>
            <w:tcW w:w="1701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/>
        </w:tc>
        <w:tc>
          <w:tcPr>
            <w:tcW w:w="184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:rsidTr="00021DF7">
        <w:tc>
          <w:tcPr>
            <w:tcW w:w="496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  <w:p w:rsidR="00A82252" w:rsidRPr="00393676" w:rsidRDefault="00A82252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Pr="00393676" w:rsidRDefault="00E84C27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Default="00E84C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:rsidTr="00021DF7">
        <w:tc>
          <w:tcPr>
            <w:tcW w:w="496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  <w:p w:rsidR="00A82252" w:rsidRPr="00393676" w:rsidRDefault="00A82252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Default="00E84C27" w:rsidP="00021DF7">
            <w:pPr>
              <w:jc w:val="both"/>
              <w:outlineLvl w:val="0"/>
            </w:pPr>
          </w:p>
          <w:p w:rsidR="00E84C27" w:rsidRPr="00393676" w:rsidRDefault="00E84C27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Default="000D0E27" w:rsidP="00021DF7">
            <w:pPr>
              <w:jc w:val="both"/>
              <w:outlineLvl w:val="0"/>
            </w:pPr>
          </w:p>
          <w:p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</w:tbl>
    <w:p w:rsidR="00E84C27" w:rsidRDefault="00E84C27" w:rsidP="00A82252">
      <w:pPr>
        <w:jc w:val="both"/>
        <w:outlineLvl w:val="0"/>
        <w:rPr>
          <w:b/>
          <w:sz w:val="28"/>
          <w:szCs w:val="28"/>
          <w:u w:val="single"/>
        </w:rPr>
      </w:pPr>
    </w:p>
    <w:p w:rsidR="00A82252" w:rsidRPr="00393676" w:rsidRDefault="00A82252" w:rsidP="00A82252">
      <w:pPr>
        <w:jc w:val="both"/>
        <w:outlineLvl w:val="0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Uwaga:</w:t>
      </w:r>
    </w:p>
    <w:p w:rsidR="00A82252" w:rsidRDefault="00A82252" w:rsidP="00A82252">
      <w:pPr>
        <w:spacing w:after="240"/>
        <w:jc w:val="both"/>
        <w:outlineLvl w:val="0"/>
      </w:pPr>
      <w:r w:rsidRPr="00393676">
        <w:t xml:space="preserve">Do wykazu  należy załączyć dowody określające czy roboty zostały wykonane w sposób należyty, zgodnie ze sztuką budowlaną (poświadczenia, referencje, protokoły odbioru itp.) </w:t>
      </w:r>
    </w:p>
    <w:p w:rsidR="00E84C27" w:rsidRDefault="00E84C27" w:rsidP="00A82252">
      <w:pPr>
        <w:spacing w:after="240"/>
        <w:jc w:val="both"/>
        <w:outlineLvl w:val="0"/>
      </w:pPr>
    </w:p>
    <w:p w:rsidR="000D0E27" w:rsidRDefault="000D0E27" w:rsidP="00A82252">
      <w:pPr>
        <w:spacing w:after="240"/>
        <w:jc w:val="both"/>
        <w:outlineLvl w:val="0"/>
      </w:pPr>
    </w:p>
    <w:p w:rsidR="000D0E27" w:rsidRPr="00A148C1" w:rsidRDefault="000D0E27" w:rsidP="00A82252">
      <w:pPr>
        <w:spacing w:after="240"/>
        <w:jc w:val="both"/>
        <w:outlineLvl w:val="0"/>
      </w:pPr>
    </w:p>
    <w:p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Pr="00393676" w:rsidRDefault="000D0E27" w:rsidP="00A82252">
      <w:pPr>
        <w:jc w:val="both"/>
        <w:rPr>
          <w:b/>
          <w:sz w:val="28"/>
          <w:szCs w:val="28"/>
        </w:rPr>
      </w:pPr>
    </w:p>
    <w:sectPr w:rsidR="000D0E27" w:rsidRPr="00393676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D87A32">
        <w:pPr>
          <w:pStyle w:val="Stopka"/>
          <w:jc w:val="center"/>
        </w:pPr>
        <w:fldSimple w:instr=" PAGE   \* MERGEFORMAT ">
          <w:r w:rsidR="00AB2AE6">
            <w:rPr>
              <w:noProof/>
            </w:rPr>
            <w:t>2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4F40"/>
    <w:rsid w:val="002110C8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2A5A"/>
    <w:rsid w:val="004E24B9"/>
    <w:rsid w:val="004E34EE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B2AE6"/>
    <w:rsid w:val="00AC744E"/>
    <w:rsid w:val="00AC75A3"/>
    <w:rsid w:val="00AD1EA1"/>
    <w:rsid w:val="00AD7FD0"/>
    <w:rsid w:val="00AE63EB"/>
    <w:rsid w:val="00AF6220"/>
    <w:rsid w:val="00B03752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87A32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EC7C8-46FF-4AF3-BF16-3555D7AA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2021-05-10T12:03:00Z</dcterms:created>
  <dcterms:modified xsi:type="dcterms:W3CDTF">2021-05-10T12:04:00Z</dcterms:modified>
</cp:coreProperties>
</file>