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26FD9" w14:textId="77777777" w:rsidR="00A82252" w:rsidRPr="00393676" w:rsidRDefault="00A82252" w:rsidP="00C06D93">
      <w:pPr>
        <w:jc w:val="right"/>
      </w:pPr>
      <w:r w:rsidRPr="00393676">
        <w:rPr>
          <w:b/>
          <w:i/>
        </w:rPr>
        <w:t>Załącznik nr 2 do SIWZ</w:t>
      </w:r>
    </w:p>
    <w:p w14:paraId="0E498DB5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36CE233C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1D2A7D68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</w:t>
      </w:r>
    </w:p>
    <w:p w14:paraId="0219B2A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    GMINA RUDA MALENIECKA</w:t>
      </w:r>
    </w:p>
    <w:p w14:paraId="2EE6BF01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   26-242 Ruda Maleniecka 99A</w:t>
      </w:r>
    </w:p>
    <w:p w14:paraId="653A4E26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14:paraId="08D4EEE9" w14:textId="77777777" w:rsidR="00A82252" w:rsidRPr="00393676" w:rsidRDefault="00A82252" w:rsidP="00A82252">
      <w:pPr>
        <w:spacing w:line="360" w:lineRule="auto"/>
        <w:jc w:val="both"/>
        <w:rPr>
          <w:b/>
        </w:rPr>
      </w:pPr>
    </w:p>
    <w:p w14:paraId="2836FAA6" w14:textId="77777777" w:rsidR="00BB30D5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 </w:t>
      </w:r>
    </w:p>
    <w:p w14:paraId="6BDE11B8" w14:textId="40A22A21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415ABF12" w14:textId="77777777" w:rsidR="00A82252" w:rsidRPr="00393676" w:rsidRDefault="00A82252" w:rsidP="00A82252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 </w:t>
      </w:r>
      <w:r w:rsidRPr="00393676">
        <w:rPr>
          <w:b/>
          <w:sz w:val="28"/>
          <w:szCs w:val="28"/>
          <w:u w:val="single"/>
        </w:rPr>
        <w:t>spełniania warunków udziału w postępowaniu</w:t>
      </w:r>
    </w:p>
    <w:p w14:paraId="5160FFDD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0E8D1CFC" w14:textId="79B2D6BB" w:rsidR="00A82252" w:rsidRPr="00BB30D5" w:rsidRDefault="00A82252" w:rsidP="00BB30D5">
      <w:pPr>
        <w:pStyle w:val="WW-Tekstpodstawowy2"/>
        <w:jc w:val="both"/>
        <w:rPr>
          <w:b/>
          <w:sz w:val="24"/>
          <w:szCs w:val="24"/>
        </w:rPr>
      </w:pPr>
      <w:r w:rsidRPr="00393676">
        <w:tab/>
      </w:r>
      <w:r w:rsidRPr="00E17E42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BB30D5" w:rsidRPr="00BB30D5">
        <w:rPr>
          <w:b/>
          <w:sz w:val="24"/>
          <w:szCs w:val="24"/>
        </w:rPr>
        <w:t>Modernizacja drogi dojazdowej do gruntów rolnych                          w miejscowości Machory (działki nr 711/1, 658/24. 658/20, 658/22, 761) na odcinku 804 m,</w:t>
      </w:r>
      <w:r w:rsidR="00BB30D5">
        <w:rPr>
          <w:b/>
          <w:sz w:val="24"/>
          <w:szCs w:val="24"/>
        </w:rPr>
        <w:t xml:space="preserve"> </w:t>
      </w:r>
      <w:r w:rsidRPr="00BB30D5">
        <w:rPr>
          <w:sz w:val="24"/>
          <w:szCs w:val="24"/>
        </w:rPr>
        <w:t>oświadczam, co następuje:</w:t>
      </w:r>
    </w:p>
    <w:p w14:paraId="569D9D1A" w14:textId="77777777" w:rsidR="00A82252" w:rsidRPr="00393676" w:rsidRDefault="00A82252" w:rsidP="00A82252">
      <w:pPr>
        <w:spacing w:line="276" w:lineRule="auto"/>
      </w:pPr>
    </w:p>
    <w:p w14:paraId="77A0D911" w14:textId="77777777"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INFORMACJA DOTYCZĄCA WYKONAWCY</w:t>
      </w:r>
    </w:p>
    <w:p w14:paraId="70B44D38" w14:textId="77777777" w:rsidR="00A82252" w:rsidRPr="00393676" w:rsidRDefault="00A82252" w:rsidP="00A82252">
      <w:pPr>
        <w:spacing w:after="120"/>
        <w:jc w:val="both"/>
      </w:pPr>
      <w:r w:rsidRPr="00393676">
        <w:rPr>
          <w:b/>
        </w:rPr>
        <w:t xml:space="preserve">1) </w:t>
      </w:r>
      <w:r w:rsidRPr="00393676">
        <w:t xml:space="preserve">Oświadczam, że </w:t>
      </w:r>
      <w:r w:rsidRPr="00393676">
        <w:rPr>
          <w:b/>
        </w:rPr>
        <w:t>spełniam warunki udziału w postępowaniu</w:t>
      </w:r>
      <w:r w:rsidRPr="00393676">
        <w:t xml:space="preserve"> określone przez Zamawiającego w SWZ – rozdział VII – Warunki udziału w postępowaniu.</w:t>
      </w:r>
    </w:p>
    <w:p w14:paraId="50035AD9" w14:textId="77777777" w:rsidR="00A82252" w:rsidRPr="00393676" w:rsidRDefault="00A82252" w:rsidP="00A82252">
      <w:pPr>
        <w:spacing w:after="120"/>
        <w:jc w:val="both"/>
      </w:pPr>
      <w:r w:rsidRPr="00393676">
        <w:t xml:space="preserve">2)  Oświadczam, że w celu wykazania spełniania warunków udziału w postępowaniu, określonych przez Zamawiającego w SWZ, </w:t>
      </w:r>
      <w:r w:rsidRPr="00393676">
        <w:rPr>
          <w:b/>
        </w:rPr>
        <w:t>polegam na zasobach następujących podmiotów</w:t>
      </w:r>
      <w:r w:rsidRPr="00393676">
        <w:t>:</w:t>
      </w:r>
    </w:p>
    <w:p w14:paraId="2BC11A43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A19579B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294291ED" w14:textId="77777777" w:rsidR="00A82252" w:rsidRPr="00393676" w:rsidRDefault="00A82252" w:rsidP="00A82252">
      <w:pPr>
        <w:spacing w:line="276" w:lineRule="auto"/>
        <w:jc w:val="both"/>
      </w:pPr>
      <w:r w:rsidRPr="00393676">
        <w:t>W następującym zakresie: ………………………………………………………………………..</w:t>
      </w:r>
    </w:p>
    <w:p w14:paraId="79E508E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6293CE59" w14:textId="77777777" w:rsidR="00A82252" w:rsidRPr="00393676" w:rsidRDefault="00A82252" w:rsidP="00A82252">
      <w:pPr>
        <w:spacing w:line="276" w:lineRule="auto"/>
        <w:jc w:val="both"/>
      </w:pPr>
      <w:r w:rsidRPr="00393676">
        <w:t>…………………………………………………………………………………………………….</w:t>
      </w:r>
    </w:p>
    <w:p w14:paraId="5B602856" w14:textId="77777777" w:rsidR="00A82252" w:rsidRPr="00393676" w:rsidRDefault="00A82252" w:rsidP="00A82252">
      <w:pPr>
        <w:spacing w:line="276" w:lineRule="auto"/>
        <w:jc w:val="both"/>
        <w:rPr>
          <w:i/>
        </w:rPr>
      </w:pPr>
      <w:r w:rsidRPr="00393676">
        <w:rPr>
          <w:i/>
        </w:rPr>
        <w:t xml:space="preserve">(wskazać podmiot i określić odpowiedni zakres dla wskazanego podmiotu – </w:t>
      </w:r>
      <w:r w:rsidRPr="00393676">
        <w:rPr>
          <w:b/>
          <w:i/>
          <w:u w:val="single"/>
        </w:rPr>
        <w:t>jeżeli dotyczy</w:t>
      </w:r>
      <w:r w:rsidRPr="00393676">
        <w:rPr>
          <w:b/>
          <w:i/>
        </w:rPr>
        <w:t xml:space="preserve">,  </w:t>
      </w:r>
      <w:r w:rsidRPr="00393676">
        <w:rPr>
          <w:i/>
        </w:rPr>
        <w:t>jeśli nie dotyczy – punkt przekreślić)</w:t>
      </w:r>
    </w:p>
    <w:p w14:paraId="12F85CB0" w14:textId="77777777" w:rsidR="00A82252" w:rsidRPr="00393676" w:rsidRDefault="00A82252" w:rsidP="00A82252">
      <w:pPr>
        <w:spacing w:after="120" w:line="276" w:lineRule="auto"/>
        <w:jc w:val="both"/>
      </w:pPr>
    </w:p>
    <w:p w14:paraId="5D087F90" w14:textId="77777777" w:rsidR="00A82252" w:rsidRPr="00393676" w:rsidRDefault="00A82252" w:rsidP="000D0E27">
      <w:pPr>
        <w:spacing w:line="276" w:lineRule="auto"/>
        <w:jc w:val="center"/>
        <w:rPr>
          <w:b/>
        </w:rPr>
      </w:pPr>
      <w:r w:rsidRPr="00393676">
        <w:rPr>
          <w:b/>
        </w:rPr>
        <w:t>OŚWIADCZENIE DOTYCZĄCE PODANYCH INFORMACJI</w:t>
      </w:r>
    </w:p>
    <w:p w14:paraId="2A1296EC" w14:textId="5CE4BD8A" w:rsidR="00A82252" w:rsidRDefault="00A82252" w:rsidP="00A82252">
      <w:pPr>
        <w:jc w:val="both"/>
      </w:pPr>
      <w:r w:rsidRPr="00393676">
        <w:t>Oświadczam, że wszystkie informacje podane w powyższym oświadczeniu są aktualne  i zgodne z prawdą oraz zostały przedstawione zgodnie z pełna świadomością konsekwencji wprowadzenia Zamawiającego w błąd przy przedstawianiu informacji.</w:t>
      </w:r>
    </w:p>
    <w:p w14:paraId="4E484FD7" w14:textId="77777777" w:rsidR="00BB30D5" w:rsidRPr="00393676" w:rsidRDefault="00BB30D5" w:rsidP="00A82252">
      <w:pPr>
        <w:jc w:val="both"/>
      </w:pPr>
    </w:p>
    <w:p w14:paraId="2634ACE2" w14:textId="77777777" w:rsidR="00A82252" w:rsidRPr="00393676" w:rsidRDefault="00A82252" w:rsidP="00A82252">
      <w:pPr>
        <w:jc w:val="both"/>
      </w:pPr>
    </w:p>
    <w:p w14:paraId="4DD92913" w14:textId="77777777" w:rsidR="00A82252" w:rsidRPr="00393676" w:rsidRDefault="00A82252" w:rsidP="00A82252">
      <w:pPr>
        <w:jc w:val="both"/>
      </w:pPr>
      <w:r w:rsidRPr="00393676">
        <w:t xml:space="preserve">…………………………, dnia …………..                     </w:t>
      </w:r>
    </w:p>
    <w:p w14:paraId="50A447F3" w14:textId="75D67DB9" w:rsidR="000D0E27" w:rsidRDefault="00A82252" w:rsidP="00A82252">
      <w:pPr>
        <w:jc w:val="both"/>
      </w:pPr>
      <w:r w:rsidRPr="00393676">
        <w:t xml:space="preserve">                   </w:t>
      </w:r>
      <w:r w:rsidRPr="00393676">
        <w:tab/>
      </w:r>
      <w:r w:rsidRPr="00393676">
        <w:tab/>
      </w:r>
      <w:r w:rsidRPr="00393676">
        <w:tab/>
      </w:r>
    </w:p>
    <w:p w14:paraId="496919E8" w14:textId="77777777" w:rsidR="00A82252" w:rsidRPr="00393676" w:rsidRDefault="00A82252" w:rsidP="00BB30D5">
      <w:pPr>
        <w:spacing w:after="120"/>
        <w:jc w:val="both"/>
        <w:rPr>
          <w:sz w:val="20"/>
          <w:szCs w:val="20"/>
        </w:rPr>
      </w:pPr>
      <w:r w:rsidRPr="00393676">
        <w:tab/>
      </w:r>
      <w:r w:rsidRPr="00393676">
        <w:tab/>
      </w:r>
      <w:r w:rsidRPr="00393676">
        <w:tab/>
      </w:r>
      <w:r w:rsidRPr="00393676">
        <w:tab/>
      </w:r>
    </w:p>
    <w:p w14:paraId="6013B0F2" w14:textId="77777777" w:rsidR="00A82252" w:rsidRPr="00F67C0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osobistym</w:t>
      </w:r>
    </w:p>
    <w:p w14:paraId="78C44054" w14:textId="77777777" w:rsidR="00BB30D5" w:rsidRDefault="00BB30D5" w:rsidP="00A82252">
      <w:pPr>
        <w:jc w:val="right"/>
        <w:rPr>
          <w:b/>
          <w:i/>
        </w:rPr>
      </w:pPr>
    </w:p>
    <w:p w14:paraId="33731503" w14:textId="77777777" w:rsidR="00BB30D5" w:rsidRDefault="00BB30D5" w:rsidP="00A82252">
      <w:pPr>
        <w:jc w:val="right"/>
        <w:rPr>
          <w:b/>
          <w:i/>
        </w:rPr>
      </w:pPr>
    </w:p>
    <w:sectPr w:rsidR="00BB30D5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4F1CB" w14:textId="77777777" w:rsidR="005938F3" w:rsidRDefault="005938F3" w:rsidP="005746DD">
      <w:r>
        <w:separator/>
      </w:r>
    </w:p>
  </w:endnote>
  <w:endnote w:type="continuationSeparator" w:id="0">
    <w:p w14:paraId="2BB92202" w14:textId="77777777" w:rsidR="005938F3" w:rsidRDefault="005938F3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0E6A7" w14:textId="77777777" w:rsidR="005938F3" w:rsidRDefault="005938F3" w:rsidP="005746DD"/>
  </w:footnote>
  <w:footnote w:type="continuationSeparator" w:id="0">
    <w:p w14:paraId="2000EC12" w14:textId="77777777" w:rsidR="005938F3" w:rsidRDefault="005938F3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0A5D"/>
    <w:rsid w:val="00085DCD"/>
    <w:rsid w:val="000C0931"/>
    <w:rsid w:val="000D0E27"/>
    <w:rsid w:val="000E2A84"/>
    <w:rsid w:val="000E35BE"/>
    <w:rsid w:val="000F1700"/>
    <w:rsid w:val="000F1DA5"/>
    <w:rsid w:val="000F50C7"/>
    <w:rsid w:val="000F7D4C"/>
    <w:rsid w:val="00102B2C"/>
    <w:rsid w:val="00107D93"/>
    <w:rsid w:val="001207D9"/>
    <w:rsid w:val="00126B3C"/>
    <w:rsid w:val="001412DD"/>
    <w:rsid w:val="00141CCD"/>
    <w:rsid w:val="0015084E"/>
    <w:rsid w:val="0015736B"/>
    <w:rsid w:val="0017084E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1F27B9"/>
    <w:rsid w:val="002003D5"/>
    <w:rsid w:val="00204F40"/>
    <w:rsid w:val="002110C8"/>
    <w:rsid w:val="00233BBB"/>
    <w:rsid w:val="00245530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34A68"/>
    <w:rsid w:val="003411BB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F10"/>
    <w:rsid w:val="003E7326"/>
    <w:rsid w:val="003F72E7"/>
    <w:rsid w:val="0040557F"/>
    <w:rsid w:val="00406A8B"/>
    <w:rsid w:val="0041629F"/>
    <w:rsid w:val="00416E58"/>
    <w:rsid w:val="00420A90"/>
    <w:rsid w:val="00437E3D"/>
    <w:rsid w:val="00444C4C"/>
    <w:rsid w:val="00462D3E"/>
    <w:rsid w:val="00470CE7"/>
    <w:rsid w:val="004711EE"/>
    <w:rsid w:val="0047307F"/>
    <w:rsid w:val="00475BCB"/>
    <w:rsid w:val="004831FF"/>
    <w:rsid w:val="0048638F"/>
    <w:rsid w:val="00487817"/>
    <w:rsid w:val="0049676E"/>
    <w:rsid w:val="004A449C"/>
    <w:rsid w:val="004A46F0"/>
    <w:rsid w:val="004A7342"/>
    <w:rsid w:val="004B68AA"/>
    <w:rsid w:val="004C14A8"/>
    <w:rsid w:val="004C2350"/>
    <w:rsid w:val="004C73CD"/>
    <w:rsid w:val="004D2A5A"/>
    <w:rsid w:val="004D5E28"/>
    <w:rsid w:val="004E24B9"/>
    <w:rsid w:val="004E34EE"/>
    <w:rsid w:val="004E6585"/>
    <w:rsid w:val="00521380"/>
    <w:rsid w:val="0052642F"/>
    <w:rsid w:val="00537C0F"/>
    <w:rsid w:val="00544FBD"/>
    <w:rsid w:val="00546C3A"/>
    <w:rsid w:val="00547E42"/>
    <w:rsid w:val="00552205"/>
    <w:rsid w:val="0057281B"/>
    <w:rsid w:val="00572AD3"/>
    <w:rsid w:val="00573090"/>
    <w:rsid w:val="005746DD"/>
    <w:rsid w:val="00576C8F"/>
    <w:rsid w:val="00584D17"/>
    <w:rsid w:val="00585A0C"/>
    <w:rsid w:val="005938F3"/>
    <w:rsid w:val="00595E06"/>
    <w:rsid w:val="005A689F"/>
    <w:rsid w:val="005A7FE0"/>
    <w:rsid w:val="005B3A73"/>
    <w:rsid w:val="005B3E68"/>
    <w:rsid w:val="005D20ED"/>
    <w:rsid w:val="005E7979"/>
    <w:rsid w:val="005F0F17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3B42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110B"/>
    <w:rsid w:val="007C36BC"/>
    <w:rsid w:val="007D2835"/>
    <w:rsid w:val="007E7C60"/>
    <w:rsid w:val="007E7EF3"/>
    <w:rsid w:val="00802720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2C8C"/>
    <w:rsid w:val="0086381A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686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943"/>
    <w:rsid w:val="00A46A74"/>
    <w:rsid w:val="00A535C4"/>
    <w:rsid w:val="00A54C55"/>
    <w:rsid w:val="00A60068"/>
    <w:rsid w:val="00A64C51"/>
    <w:rsid w:val="00A82252"/>
    <w:rsid w:val="00A86340"/>
    <w:rsid w:val="00AA6463"/>
    <w:rsid w:val="00AA647A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30D5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06D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44CA"/>
    <w:rsid w:val="00CC5FB5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6BA5"/>
    <w:rsid w:val="00D76DDC"/>
    <w:rsid w:val="00D807E9"/>
    <w:rsid w:val="00D8691E"/>
    <w:rsid w:val="00DA0D7A"/>
    <w:rsid w:val="00DA2DD6"/>
    <w:rsid w:val="00DA402F"/>
    <w:rsid w:val="00DB1076"/>
    <w:rsid w:val="00DB3837"/>
    <w:rsid w:val="00DC28C1"/>
    <w:rsid w:val="00DC3C9F"/>
    <w:rsid w:val="00DC6C96"/>
    <w:rsid w:val="00DD4084"/>
    <w:rsid w:val="00DD5845"/>
    <w:rsid w:val="00DF1CE4"/>
    <w:rsid w:val="00E002AB"/>
    <w:rsid w:val="00E02E77"/>
    <w:rsid w:val="00E049E8"/>
    <w:rsid w:val="00E12FAA"/>
    <w:rsid w:val="00E26F77"/>
    <w:rsid w:val="00E35C9E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06998"/>
    <w:rsid w:val="00F222B9"/>
    <w:rsid w:val="00F23EBF"/>
    <w:rsid w:val="00F306EE"/>
    <w:rsid w:val="00F32D41"/>
    <w:rsid w:val="00F3505A"/>
    <w:rsid w:val="00F5643B"/>
    <w:rsid w:val="00F57C62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Mateusz Kuleta</cp:lastModifiedBy>
  <cp:revision>3</cp:revision>
  <cp:lastPrinted>2021-06-18T07:24:00Z</cp:lastPrinted>
  <dcterms:created xsi:type="dcterms:W3CDTF">2021-06-18T09:31:00Z</dcterms:created>
  <dcterms:modified xsi:type="dcterms:W3CDTF">2021-06-18T09:32:00Z</dcterms:modified>
</cp:coreProperties>
</file>