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E741" w14:textId="77777777" w:rsidR="00A82252" w:rsidRDefault="00A82252" w:rsidP="00F11934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5 do SIWZ</w:t>
      </w:r>
    </w:p>
    <w:p w14:paraId="4CD5993B" w14:textId="77777777" w:rsidR="000D0E27" w:rsidRPr="00393676" w:rsidRDefault="000D0E27" w:rsidP="00A82252">
      <w:pPr>
        <w:spacing w:line="360" w:lineRule="auto"/>
        <w:jc w:val="right"/>
        <w:rPr>
          <w:b/>
          <w:i/>
        </w:rPr>
      </w:pPr>
    </w:p>
    <w:p w14:paraId="39644693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56F43C9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72C50F6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0CEC8BC8" w14:textId="77777777" w:rsidR="00E84C27" w:rsidRDefault="00A82252" w:rsidP="00A82252">
      <w:pPr>
        <w:spacing w:line="360" w:lineRule="auto"/>
        <w:rPr>
          <w:b/>
        </w:rPr>
      </w:pPr>
      <w:r w:rsidRPr="00393676">
        <w:rPr>
          <w:b/>
        </w:rPr>
        <w:t xml:space="preserve">……………………………….       </w:t>
      </w:r>
    </w:p>
    <w:p w14:paraId="69BB3552" w14:textId="77777777" w:rsidR="00A82252" w:rsidRPr="00393676" w:rsidRDefault="00A82252" w:rsidP="00E84C27">
      <w:pPr>
        <w:spacing w:after="120" w:line="360" w:lineRule="auto"/>
        <w:rPr>
          <w:b/>
          <w:i/>
        </w:rPr>
      </w:pPr>
      <w:r w:rsidRPr="00393676">
        <w:rPr>
          <w:b/>
        </w:rPr>
        <w:t xml:space="preserve">                                        </w:t>
      </w:r>
    </w:p>
    <w:p w14:paraId="4DF9776F" w14:textId="77777777" w:rsidR="00A82252" w:rsidRPr="00393676" w:rsidRDefault="00A82252" w:rsidP="00BB30D5">
      <w:pPr>
        <w:spacing w:after="360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 xml:space="preserve">Wykaz  robót budowlanych </w:t>
      </w:r>
    </w:p>
    <w:p w14:paraId="7667C5B2" w14:textId="77777777" w:rsidR="00A82252" w:rsidRPr="00393676" w:rsidRDefault="00A82252" w:rsidP="00BB30D5">
      <w:pPr>
        <w:spacing w:after="120"/>
        <w:jc w:val="center"/>
        <w:rPr>
          <w:b/>
        </w:rPr>
      </w:pPr>
      <w:r w:rsidRPr="00393676"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14:paraId="06183ED8" w14:textId="77777777" w:rsidR="00A82252" w:rsidRPr="00393676" w:rsidRDefault="00A82252" w:rsidP="00A82252">
      <w:pPr>
        <w:jc w:val="both"/>
        <w:outlineLvl w:val="0"/>
      </w:pPr>
    </w:p>
    <w:p w14:paraId="0E4088C4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</w:p>
    <w:p w14:paraId="1CBF66C2" w14:textId="64D16141" w:rsidR="00A82252" w:rsidRPr="00BB30D5" w:rsidRDefault="00BB30D5" w:rsidP="00A82252">
      <w:pPr>
        <w:pStyle w:val="WW-Tekstpodstawowy2"/>
        <w:jc w:val="both"/>
        <w:rPr>
          <w:sz w:val="24"/>
          <w:szCs w:val="24"/>
        </w:rPr>
      </w:pPr>
      <w:r w:rsidRPr="00BB30D5">
        <w:rPr>
          <w:b/>
          <w:sz w:val="24"/>
          <w:szCs w:val="24"/>
        </w:rPr>
        <w:t xml:space="preserve">Modernizacja drogi dojazdowej do gruntów rolnych w miejscowości Machory (działki </w:t>
      </w:r>
      <w:r>
        <w:rPr>
          <w:b/>
          <w:sz w:val="24"/>
          <w:szCs w:val="24"/>
        </w:rPr>
        <w:t xml:space="preserve">            </w:t>
      </w:r>
      <w:r w:rsidRPr="00BB30D5">
        <w:rPr>
          <w:b/>
          <w:sz w:val="24"/>
          <w:szCs w:val="24"/>
        </w:rPr>
        <w:t>nr 711/1, 658/24. 658/20, 658/22, 761) na odcinku 804 m</w:t>
      </w:r>
    </w:p>
    <w:p w14:paraId="75D5F3B8" w14:textId="77777777" w:rsidR="00A82252" w:rsidRPr="00393676" w:rsidRDefault="00A82252" w:rsidP="00BB30D5">
      <w:pPr>
        <w:spacing w:after="120"/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02"/>
        <w:gridCol w:w="1701"/>
        <w:gridCol w:w="1842"/>
        <w:gridCol w:w="2392"/>
      </w:tblGrid>
      <w:tr w:rsidR="00A82252" w:rsidRPr="00393676" w14:paraId="71A5C9B4" w14:textId="77777777" w:rsidTr="00021DF7">
        <w:trPr>
          <w:trHeight w:val="1015"/>
        </w:trPr>
        <w:tc>
          <w:tcPr>
            <w:tcW w:w="496" w:type="dxa"/>
            <w:vAlign w:val="center"/>
          </w:tcPr>
          <w:p w14:paraId="2BF3D27B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14:paraId="43DE7D3E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14:paraId="49779514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14:paraId="0B9F0D24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Data wykonania robót</w:t>
            </w:r>
          </w:p>
          <w:p w14:paraId="6FC7CEA1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14:paraId="5F4EEB4D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Nazwa i adres Podmiotu  na rzecz którego roboty zostały wykonane</w:t>
            </w:r>
          </w:p>
        </w:tc>
      </w:tr>
      <w:tr w:rsidR="00A82252" w:rsidRPr="00393676" w14:paraId="66E23683" w14:textId="77777777" w:rsidTr="00021D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14:paraId="0037EB57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14:paraId="7C4C2046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F7F1C10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14:paraId="1A6452A1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14:paraId="15C2A28A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5</w:t>
            </w:r>
          </w:p>
        </w:tc>
      </w:tr>
      <w:tr w:rsidR="00A82252" w:rsidRPr="00393676" w14:paraId="02DCE038" w14:textId="77777777" w:rsidTr="00021DF7">
        <w:tc>
          <w:tcPr>
            <w:tcW w:w="496" w:type="dxa"/>
            <w:tcBorders>
              <w:top w:val="double" w:sz="4" w:space="0" w:color="auto"/>
            </w:tcBorders>
          </w:tcPr>
          <w:p w14:paraId="0F522A24" w14:textId="77777777" w:rsidR="00A82252" w:rsidRPr="00393676" w:rsidRDefault="00A82252" w:rsidP="00021DF7"/>
        </w:tc>
        <w:tc>
          <w:tcPr>
            <w:tcW w:w="3402" w:type="dxa"/>
            <w:tcBorders>
              <w:top w:val="double" w:sz="4" w:space="0" w:color="auto"/>
            </w:tcBorders>
          </w:tcPr>
          <w:p w14:paraId="5E2765CB" w14:textId="77777777" w:rsidR="00A82252" w:rsidRPr="00393676" w:rsidRDefault="00A82252" w:rsidP="00021DF7">
            <w:pPr>
              <w:jc w:val="center"/>
            </w:pPr>
          </w:p>
          <w:p w14:paraId="2878F7DC" w14:textId="77777777" w:rsidR="00A82252" w:rsidRDefault="00A82252" w:rsidP="00021DF7"/>
          <w:p w14:paraId="43C987F7" w14:textId="77777777" w:rsidR="00E84C27" w:rsidRDefault="00E84C27" w:rsidP="00021DF7"/>
          <w:p w14:paraId="2571EECA" w14:textId="77777777" w:rsidR="00E84C27" w:rsidRDefault="00E84C27" w:rsidP="00021DF7"/>
          <w:p w14:paraId="1EE28FFB" w14:textId="77777777" w:rsidR="000D0E27" w:rsidRDefault="000D0E27" w:rsidP="00021DF7"/>
          <w:p w14:paraId="74BA466E" w14:textId="77777777" w:rsidR="000D0E27" w:rsidRDefault="000D0E27" w:rsidP="00021DF7"/>
          <w:p w14:paraId="292CD748" w14:textId="77777777" w:rsidR="000D0E27" w:rsidRDefault="000D0E27" w:rsidP="00021DF7"/>
          <w:p w14:paraId="384BBF98" w14:textId="77777777" w:rsidR="00E84C27" w:rsidRDefault="00E84C27" w:rsidP="00021DF7"/>
          <w:p w14:paraId="4D020D46" w14:textId="77777777" w:rsidR="000D0E27" w:rsidRDefault="000D0E27" w:rsidP="00021DF7"/>
          <w:p w14:paraId="62C41536" w14:textId="77777777" w:rsidR="000D0E27" w:rsidRDefault="000D0E27" w:rsidP="00021DF7"/>
          <w:p w14:paraId="176EB035" w14:textId="77777777" w:rsidR="00E84C27" w:rsidRPr="00393676" w:rsidRDefault="00E84C27" w:rsidP="00021DF7"/>
        </w:tc>
        <w:tc>
          <w:tcPr>
            <w:tcW w:w="1701" w:type="dxa"/>
            <w:tcBorders>
              <w:top w:val="double" w:sz="4" w:space="0" w:color="auto"/>
            </w:tcBorders>
          </w:tcPr>
          <w:p w14:paraId="0C6A90D6" w14:textId="77777777" w:rsidR="00A82252" w:rsidRPr="00393676" w:rsidRDefault="00A82252" w:rsidP="00021DF7">
            <w:pPr>
              <w:jc w:val="center"/>
            </w:pPr>
          </w:p>
          <w:p w14:paraId="6F432254" w14:textId="77777777" w:rsidR="00A82252" w:rsidRPr="00393676" w:rsidRDefault="00A82252" w:rsidP="00021DF7">
            <w:pPr>
              <w:jc w:val="center"/>
            </w:pPr>
          </w:p>
          <w:p w14:paraId="7D88E061" w14:textId="77777777" w:rsidR="00A82252" w:rsidRPr="00393676" w:rsidRDefault="00A82252" w:rsidP="00021DF7">
            <w:pPr>
              <w:jc w:val="center"/>
            </w:pPr>
          </w:p>
          <w:p w14:paraId="0714F0CA" w14:textId="77777777" w:rsidR="00A82252" w:rsidRPr="00393676" w:rsidRDefault="00A82252" w:rsidP="00021DF7"/>
        </w:tc>
        <w:tc>
          <w:tcPr>
            <w:tcW w:w="1842" w:type="dxa"/>
            <w:tcBorders>
              <w:top w:val="double" w:sz="4" w:space="0" w:color="auto"/>
            </w:tcBorders>
          </w:tcPr>
          <w:p w14:paraId="49661920" w14:textId="77777777" w:rsidR="00A82252" w:rsidRPr="00393676" w:rsidRDefault="00A82252" w:rsidP="00021DF7">
            <w:pPr>
              <w:jc w:val="center"/>
            </w:pPr>
          </w:p>
          <w:p w14:paraId="6CDEACC0" w14:textId="77777777" w:rsidR="00A82252" w:rsidRPr="00393676" w:rsidRDefault="00A82252" w:rsidP="00021DF7">
            <w:pPr>
              <w:jc w:val="center"/>
            </w:pPr>
          </w:p>
          <w:p w14:paraId="35963092" w14:textId="77777777" w:rsidR="00A82252" w:rsidRPr="00393676" w:rsidRDefault="00A82252" w:rsidP="00021DF7">
            <w:pPr>
              <w:jc w:val="center"/>
            </w:pPr>
          </w:p>
          <w:p w14:paraId="5DD21D64" w14:textId="77777777" w:rsidR="00A82252" w:rsidRPr="00393676" w:rsidRDefault="00A82252" w:rsidP="00021DF7">
            <w:pPr>
              <w:jc w:val="center"/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14:paraId="60BE62B0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4B3D2FDF" w14:textId="77777777" w:rsidTr="00021DF7">
        <w:tc>
          <w:tcPr>
            <w:tcW w:w="496" w:type="dxa"/>
          </w:tcPr>
          <w:p w14:paraId="6E92757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03B268FA" w14:textId="77777777" w:rsidR="00A82252" w:rsidRPr="00393676" w:rsidRDefault="00A82252" w:rsidP="00021DF7">
            <w:pPr>
              <w:jc w:val="both"/>
              <w:outlineLvl w:val="0"/>
            </w:pPr>
          </w:p>
          <w:p w14:paraId="6E71EF26" w14:textId="77777777" w:rsidR="00A82252" w:rsidRPr="00393676" w:rsidRDefault="00A82252" w:rsidP="00021DF7">
            <w:pPr>
              <w:jc w:val="both"/>
              <w:outlineLvl w:val="0"/>
            </w:pPr>
          </w:p>
          <w:p w14:paraId="23F064B7" w14:textId="77777777" w:rsidR="00A82252" w:rsidRDefault="00A82252" w:rsidP="00021DF7">
            <w:pPr>
              <w:jc w:val="both"/>
              <w:outlineLvl w:val="0"/>
            </w:pPr>
          </w:p>
          <w:p w14:paraId="58548723" w14:textId="77777777" w:rsidR="00E84C27" w:rsidRPr="00393676" w:rsidRDefault="00E84C27" w:rsidP="00021DF7">
            <w:pPr>
              <w:jc w:val="both"/>
              <w:outlineLvl w:val="0"/>
            </w:pPr>
          </w:p>
          <w:p w14:paraId="3DD12E92" w14:textId="77777777" w:rsidR="00A82252" w:rsidRDefault="00A82252" w:rsidP="00021DF7">
            <w:pPr>
              <w:jc w:val="both"/>
              <w:outlineLvl w:val="0"/>
            </w:pPr>
          </w:p>
          <w:p w14:paraId="1CF45D40" w14:textId="77777777" w:rsidR="00E84C27" w:rsidRDefault="00E84C27" w:rsidP="00021DF7">
            <w:pPr>
              <w:jc w:val="both"/>
              <w:outlineLvl w:val="0"/>
            </w:pPr>
          </w:p>
          <w:p w14:paraId="65AA1B4B" w14:textId="77777777" w:rsidR="000D0E27" w:rsidRDefault="000D0E27" w:rsidP="00021DF7">
            <w:pPr>
              <w:jc w:val="both"/>
              <w:outlineLvl w:val="0"/>
            </w:pPr>
          </w:p>
          <w:p w14:paraId="49E5EB2E" w14:textId="77777777" w:rsidR="000D0E27" w:rsidRDefault="000D0E27" w:rsidP="00021DF7">
            <w:pPr>
              <w:jc w:val="both"/>
              <w:outlineLvl w:val="0"/>
            </w:pPr>
          </w:p>
          <w:p w14:paraId="147C22DF" w14:textId="77777777" w:rsidR="000D0E27" w:rsidRDefault="000D0E27" w:rsidP="00021DF7">
            <w:pPr>
              <w:jc w:val="both"/>
              <w:outlineLvl w:val="0"/>
            </w:pPr>
          </w:p>
          <w:p w14:paraId="795292B6" w14:textId="77777777" w:rsidR="000D0E27" w:rsidRDefault="000D0E27" w:rsidP="00021DF7">
            <w:pPr>
              <w:jc w:val="both"/>
              <w:outlineLvl w:val="0"/>
            </w:pPr>
          </w:p>
          <w:p w14:paraId="6FD337D1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151135C1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5047E516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712C4AC4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575595BF" w14:textId="77777777" w:rsidTr="00021DF7">
        <w:tc>
          <w:tcPr>
            <w:tcW w:w="496" w:type="dxa"/>
          </w:tcPr>
          <w:p w14:paraId="056262CB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2A74C4FD" w14:textId="77777777" w:rsidR="00A82252" w:rsidRPr="00393676" w:rsidRDefault="00A82252" w:rsidP="00021DF7">
            <w:pPr>
              <w:jc w:val="both"/>
              <w:outlineLvl w:val="0"/>
            </w:pPr>
          </w:p>
          <w:p w14:paraId="5CB5DD13" w14:textId="77777777" w:rsidR="00A82252" w:rsidRPr="00393676" w:rsidRDefault="00A82252" w:rsidP="00021DF7">
            <w:pPr>
              <w:jc w:val="both"/>
              <w:outlineLvl w:val="0"/>
            </w:pPr>
          </w:p>
          <w:p w14:paraId="47EF0076" w14:textId="77777777" w:rsidR="00A82252" w:rsidRDefault="00A82252" w:rsidP="00021DF7">
            <w:pPr>
              <w:jc w:val="both"/>
              <w:outlineLvl w:val="0"/>
            </w:pPr>
          </w:p>
          <w:p w14:paraId="36F1918C" w14:textId="77777777" w:rsidR="00E84C27" w:rsidRDefault="00E84C27" w:rsidP="00021DF7">
            <w:pPr>
              <w:jc w:val="both"/>
              <w:outlineLvl w:val="0"/>
            </w:pPr>
          </w:p>
          <w:p w14:paraId="6C698A2A" w14:textId="77777777" w:rsidR="00E84C27" w:rsidRPr="00393676" w:rsidRDefault="00E84C27" w:rsidP="00021DF7">
            <w:pPr>
              <w:jc w:val="both"/>
              <w:outlineLvl w:val="0"/>
            </w:pPr>
          </w:p>
          <w:p w14:paraId="27E65316" w14:textId="77777777" w:rsidR="00A82252" w:rsidRDefault="00A82252" w:rsidP="00021DF7">
            <w:pPr>
              <w:jc w:val="both"/>
              <w:outlineLvl w:val="0"/>
            </w:pPr>
          </w:p>
          <w:p w14:paraId="4A0E4723" w14:textId="77777777" w:rsidR="000D0E27" w:rsidRDefault="000D0E27" w:rsidP="00021DF7">
            <w:pPr>
              <w:jc w:val="both"/>
              <w:outlineLvl w:val="0"/>
            </w:pPr>
          </w:p>
          <w:p w14:paraId="20CBE2E2" w14:textId="77777777" w:rsidR="000D0E27" w:rsidRDefault="000D0E27" w:rsidP="00021DF7">
            <w:pPr>
              <w:jc w:val="both"/>
              <w:outlineLvl w:val="0"/>
            </w:pPr>
          </w:p>
          <w:p w14:paraId="48CBB16C" w14:textId="77777777" w:rsidR="000D0E27" w:rsidRDefault="000D0E27" w:rsidP="00021DF7">
            <w:pPr>
              <w:jc w:val="both"/>
              <w:outlineLvl w:val="0"/>
            </w:pPr>
          </w:p>
          <w:p w14:paraId="4962545A" w14:textId="77777777" w:rsidR="000D0E27" w:rsidRDefault="000D0E27" w:rsidP="00021DF7">
            <w:pPr>
              <w:jc w:val="both"/>
              <w:outlineLvl w:val="0"/>
            </w:pPr>
          </w:p>
          <w:p w14:paraId="5C4ACB8C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3C6FA5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22258D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15AADFBA" w14:textId="77777777" w:rsidR="00A82252" w:rsidRPr="00393676" w:rsidRDefault="00A82252" w:rsidP="00021DF7">
            <w:pPr>
              <w:jc w:val="both"/>
              <w:outlineLvl w:val="0"/>
            </w:pPr>
          </w:p>
        </w:tc>
      </w:tr>
    </w:tbl>
    <w:p w14:paraId="095E9C8D" w14:textId="77777777" w:rsidR="00E84C27" w:rsidRDefault="00E84C27" w:rsidP="00A82252">
      <w:pPr>
        <w:jc w:val="both"/>
        <w:outlineLvl w:val="0"/>
        <w:rPr>
          <w:b/>
          <w:sz w:val="28"/>
          <w:szCs w:val="28"/>
          <w:u w:val="single"/>
        </w:rPr>
      </w:pPr>
    </w:p>
    <w:p w14:paraId="0DA890BD" w14:textId="77777777" w:rsidR="00A82252" w:rsidRPr="00393676" w:rsidRDefault="00A82252" w:rsidP="00A82252">
      <w:pPr>
        <w:jc w:val="both"/>
        <w:outlineLvl w:val="0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Uwaga:</w:t>
      </w:r>
    </w:p>
    <w:p w14:paraId="16C54907" w14:textId="77777777" w:rsidR="00A82252" w:rsidRDefault="00A82252" w:rsidP="00A82252">
      <w:pPr>
        <w:spacing w:after="240"/>
        <w:jc w:val="both"/>
        <w:outlineLvl w:val="0"/>
      </w:pPr>
      <w:r w:rsidRPr="00393676">
        <w:t xml:space="preserve">Do wykazu  należy załączyć dowody określające czy roboty zostały wykonane w sposób należyty, zgodnie ze sztuką budowlaną (poświadczenia, referencje, protokoły odbioru itp.) </w:t>
      </w:r>
    </w:p>
    <w:p w14:paraId="298F4505" w14:textId="77777777" w:rsidR="00E84C27" w:rsidRDefault="00E84C27" w:rsidP="00A82252">
      <w:pPr>
        <w:spacing w:after="240"/>
        <w:jc w:val="both"/>
        <w:outlineLvl w:val="0"/>
      </w:pPr>
    </w:p>
    <w:p w14:paraId="7857A27C" w14:textId="77777777" w:rsidR="000D0E27" w:rsidRDefault="000D0E27" w:rsidP="00A82252">
      <w:pPr>
        <w:spacing w:after="240"/>
        <w:jc w:val="both"/>
        <w:outlineLvl w:val="0"/>
      </w:pPr>
    </w:p>
    <w:p w14:paraId="55016ECC" w14:textId="77777777" w:rsidR="000D0E27" w:rsidRPr="00A148C1" w:rsidRDefault="000D0E27" w:rsidP="00A82252">
      <w:pPr>
        <w:spacing w:after="240"/>
        <w:jc w:val="both"/>
        <w:outlineLvl w:val="0"/>
      </w:pPr>
    </w:p>
    <w:p w14:paraId="33047CC6" w14:textId="77777777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4E338AA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A5AF087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DCA25E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F1E392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84A78D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D1CA02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E386FB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6221213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41C39E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69E5DB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226CC3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574F3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2B25FCB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011CA7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90D0EE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FAC1FEA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9512B9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A02736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0B11588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37E42C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0DD3CECB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1B0EBB6" w14:textId="77777777" w:rsidR="000D0E27" w:rsidRPr="00393676" w:rsidRDefault="000D0E27" w:rsidP="00A82252">
      <w:pPr>
        <w:jc w:val="both"/>
        <w:rPr>
          <w:b/>
          <w:sz w:val="28"/>
          <w:szCs w:val="28"/>
        </w:rPr>
      </w:pPr>
    </w:p>
    <w:sectPr w:rsidR="000D0E27" w:rsidRPr="00393676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10C8"/>
    <w:rsid w:val="00233BBB"/>
    <w:rsid w:val="00245530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7979"/>
    <w:rsid w:val="005F0F17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3E93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11934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2021-06-18T09:35:00Z</dcterms:created>
  <dcterms:modified xsi:type="dcterms:W3CDTF">2021-06-18T09:36:00Z</dcterms:modified>
</cp:coreProperties>
</file>