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A0F59" w14:textId="77777777" w:rsidR="005E7979" w:rsidRPr="00393676" w:rsidRDefault="005E7979" w:rsidP="00F222B9">
      <w:pPr>
        <w:spacing w:after="120"/>
        <w:jc w:val="right"/>
        <w:rPr>
          <w:b/>
          <w:i/>
        </w:rPr>
      </w:pPr>
      <w:r>
        <w:rPr>
          <w:b/>
          <w:i/>
        </w:rPr>
        <w:t>Załącznik nr 7</w:t>
      </w:r>
      <w:r w:rsidRPr="00393676">
        <w:rPr>
          <w:b/>
          <w:i/>
        </w:rPr>
        <w:t xml:space="preserve"> do SIWZ</w:t>
      </w:r>
    </w:p>
    <w:p w14:paraId="327B7910" w14:textId="77777777" w:rsidR="005E7979" w:rsidRPr="00393676" w:rsidRDefault="005E7979" w:rsidP="005E7979">
      <w:pPr>
        <w:jc w:val="right"/>
        <w:rPr>
          <w:b/>
          <w:i/>
        </w:rPr>
      </w:pPr>
    </w:p>
    <w:p w14:paraId="45E02956" w14:textId="77777777"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Zobowiązanie</w:t>
      </w:r>
    </w:p>
    <w:p w14:paraId="439EAFDE" w14:textId="77777777"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 oddania do dyspozycji Wykonawcy niezbędnych zasobów </w:t>
      </w:r>
    </w:p>
    <w:p w14:paraId="39CDB981" w14:textId="77777777"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na potrzeby realizacji zamówienia</w:t>
      </w:r>
    </w:p>
    <w:p w14:paraId="24526C3F" w14:textId="77777777" w:rsidR="005E7979" w:rsidRPr="00393676" w:rsidRDefault="005E7979" w:rsidP="00F222B9">
      <w:pPr>
        <w:spacing w:after="120"/>
        <w:rPr>
          <w:b/>
          <w:sz w:val="28"/>
          <w:szCs w:val="28"/>
        </w:rPr>
      </w:pPr>
    </w:p>
    <w:p w14:paraId="090F7353" w14:textId="77777777" w:rsidR="005E7979" w:rsidRPr="00393676" w:rsidRDefault="005E7979" w:rsidP="005E7979">
      <w:pPr>
        <w:rPr>
          <w:b/>
          <w:sz w:val="28"/>
          <w:szCs w:val="28"/>
        </w:rPr>
      </w:pPr>
    </w:p>
    <w:p w14:paraId="30C7E0BD" w14:textId="77777777" w:rsidR="005E7979" w:rsidRPr="00393676" w:rsidRDefault="005E7979" w:rsidP="005E7979">
      <w:r w:rsidRPr="0004701C">
        <w:t>W imieniu</w:t>
      </w:r>
      <w:r w:rsidRPr="00393676">
        <w:t xml:space="preserve"> …………………………………………………………………………………….</w:t>
      </w:r>
    </w:p>
    <w:p w14:paraId="7F05853A" w14:textId="77777777" w:rsidR="005E7979" w:rsidRPr="0004701C" w:rsidRDefault="005E7979" w:rsidP="00F222B9">
      <w:pPr>
        <w:spacing w:after="240"/>
        <w:jc w:val="center"/>
        <w:rPr>
          <w:i/>
          <w:sz w:val="20"/>
          <w:szCs w:val="20"/>
        </w:rPr>
      </w:pPr>
      <w:r w:rsidRPr="00393676">
        <w:rPr>
          <w:i/>
          <w:sz w:val="20"/>
          <w:szCs w:val="20"/>
        </w:rPr>
        <w:t>(wpisać nazwę i adres podmiotu)</w:t>
      </w:r>
    </w:p>
    <w:p w14:paraId="34BC3E0E" w14:textId="2D9D1EF8" w:rsidR="005E7979" w:rsidRPr="00F222B9" w:rsidRDefault="005E7979" w:rsidP="00F222B9">
      <w:pPr>
        <w:jc w:val="both"/>
        <w:rPr>
          <w:b/>
        </w:rPr>
      </w:pPr>
      <w:r w:rsidRPr="0004701C">
        <w:t xml:space="preserve">zobowiązuje się do oddania swoich zasobów przy wykonywaniu zamówienia pn.  </w:t>
      </w:r>
      <w:r w:rsidR="00F222B9" w:rsidRPr="00BB30D5">
        <w:rPr>
          <w:b/>
        </w:rPr>
        <w:t>Modernizacja drogi dojazdowej do gruntów rolnych w miejscowości Machory (działki nr 711/1, 658/24. 658/20, 658/22, 761) na odcinku 804 m</w:t>
      </w:r>
      <w:r w:rsidR="00F222B9">
        <w:rPr>
          <w:b/>
        </w:rPr>
        <w:t xml:space="preserve">,  </w:t>
      </w:r>
      <w:r>
        <w:t>d</w:t>
      </w:r>
      <w:r w:rsidR="00E84C27">
        <w:t xml:space="preserve">o dyspozycji </w:t>
      </w:r>
      <w:r w:rsidRPr="0004701C">
        <w:t>Wykonawcy:</w:t>
      </w:r>
    </w:p>
    <w:p w14:paraId="34A5764E" w14:textId="77777777" w:rsidR="00E84C27" w:rsidRPr="0004701C" w:rsidRDefault="00E84C27" w:rsidP="005E7979"/>
    <w:p w14:paraId="4AB8524C" w14:textId="77777777" w:rsidR="005E7979" w:rsidRPr="0004701C" w:rsidRDefault="005E7979" w:rsidP="005E7979">
      <w:r w:rsidRPr="0004701C">
        <w:t>…………………</w:t>
      </w:r>
      <w:r>
        <w:t>………………………………………………………………………………...</w:t>
      </w:r>
    </w:p>
    <w:p w14:paraId="1C39FDC9" w14:textId="77777777" w:rsidR="005E7979" w:rsidRPr="0004701C" w:rsidRDefault="005E7979" w:rsidP="005E7979">
      <w:pPr>
        <w:spacing w:after="240"/>
        <w:jc w:val="center"/>
        <w:rPr>
          <w:i/>
        </w:rPr>
      </w:pPr>
      <w:r w:rsidRPr="0004701C">
        <w:rPr>
          <w:i/>
        </w:rPr>
        <w:t>(nazwa i adres Wykonawcy, któremu udostępniane są zasoby)</w:t>
      </w:r>
    </w:p>
    <w:p w14:paraId="77C9C921" w14:textId="77777777" w:rsidR="005E7979" w:rsidRPr="0004701C" w:rsidRDefault="005E7979" w:rsidP="005E7979">
      <w:pPr>
        <w:spacing w:after="120"/>
      </w:pPr>
      <w:r w:rsidRPr="0004701C">
        <w:t>Oświadczam, iż:</w:t>
      </w:r>
    </w:p>
    <w:p w14:paraId="1335F146" w14:textId="77777777" w:rsidR="005E7979" w:rsidRPr="0004701C" w:rsidRDefault="005E7979" w:rsidP="005E7979">
      <w:pPr>
        <w:spacing w:after="120"/>
      </w:pPr>
      <w:r w:rsidRPr="0004701C">
        <w:t xml:space="preserve">a) udostępniam Wykonawcy nasze zasoby w zakresie: </w:t>
      </w:r>
    </w:p>
    <w:p w14:paraId="1775CEB1" w14:textId="77777777" w:rsidR="005E7979" w:rsidRPr="0004701C" w:rsidRDefault="005E7979" w:rsidP="005E7979">
      <w:pPr>
        <w:spacing w:after="240" w:line="276" w:lineRule="auto"/>
      </w:pPr>
      <w:r w:rsidRPr="0004701C">
        <w:t>………………………………………………………………………………………………………………………………………………………………………</w:t>
      </w:r>
      <w:r>
        <w:t>……………………………</w:t>
      </w:r>
    </w:p>
    <w:p w14:paraId="1D8721FD" w14:textId="77777777" w:rsidR="005E7979" w:rsidRPr="0004701C" w:rsidRDefault="005E7979" w:rsidP="005E7979">
      <w:pPr>
        <w:spacing w:after="120"/>
        <w:jc w:val="both"/>
      </w:pPr>
      <w:r w:rsidRPr="0004701C">
        <w:t>b) sposób wykorzystania udostępnionych przeze mnie zasobów przy wykonywaniu zamówienia publicznego będzie następujący:</w:t>
      </w:r>
    </w:p>
    <w:p w14:paraId="642F9789" w14:textId="77777777" w:rsidR="005E7979" w:rsidRPr="0004701C" w:rsidRDefault="005E7979" w:rsidP="005E7979">
      <w:pPr>
        <w:spacing w:after="120" w:line="276" w:lineRule="auto"/>
      </w:pPr>
      <w:r w:rsidRPr="0004701C">
        <w:t>……………………………………………………………………………………………………………………</w:t>
      </w:r>
      <w:r>
        <w:t>……………………………………………………………………………..</w:t>
      </w:r>
    </w:p>
    <w:p w14:paraId="10D55E8E" w14:textId="77777777" w:rsidR="005E7979" w:rsidRPr="0004701C" w:rsidRDefault="005E7979" w:rsidP="005E7979">
      <w:pPr>
        <w:pStyle w:val="Nagwek3"/>
        <w:spacing w:after="120"/>
        <w:jc w:val="both"/>
        <w:rPr>
          <w:rFonts w:ascii="Times New Roman" w:hAnsi="Times New Roman" w:cs="Times New Roman"/>
          <w:b w:val="0"/>
          <w:color w:val="auto"/>
        </w:rPr>
      </w:pPr>
      <w:r w:rsidRPr="0004701C">
        <w:rPr>
          <w:rFonts w:ascii="Times New Roman" w:hAnsi="Times New Roman" w:cs="Times New Roman"/>
          <w:b w:val="0"/>
          <w:color w:val="auto"/>
        </w:rPr>
        <w:t>c) zakres i okres mojego udziału przy wykonywaniu zamówienia publicznego będzie następujący:</w:t>
      </w:r>
    </w:p>
    <w:p w14:paraId="649923C2" w14:textId="77777777" w:rsidR="005E7979" w:rsidRPr="0004701C" w:rsidRDefault="005E7979" w:rsidP="005E7979">
      <w:pPr>
        <w:spacing w:after="120" w:line="360" w:lineRule="auto"/>
        <w:jc w:val="both"/>
      </w:pPr>
      <w:r w:rsidRPr="0004701C">
        <w:t>…………………………………………………………………………………………………………………………....……………………………………</w:t>
      </w:r>
      <w:r>
        <w:t>…………………………………</w:t>
      </w:r>
    </w:p>
    <w:p w14:paraId="61FDAFD4" w14:textId="77777777" w:rsidR="005E7979" w:rsidRPr="0004701C" w:rsidRDefault="005E7979" w:rsidP="005E7979">
      <w:pPr>
        <w:jc w:val="both"/>
      </w:pPr>
      <w:r w:rsidRPr="0004701C">
        <w:t>d) będę realizował następujące roboty budowlane, d realizacji których są wymagane wskazane zdolności:</w:t>
      </w:r>
    </w:p>
    <w:p w14:paraId="5C4F3680" w14:textId="77777777" w:rsidR="005E7979" w:rsidRDefault="005E7979" w:rsidP="005E7979">
      <w:pPr>
        <w:spacing w:line="360" w:lineRule="auto"/>
        <w:jc w:val="both"/>
      </w:pPr>
      <w:r w:rsidRPr="0004701C">
        <w:t>…………………………………………………………………………………………………………………………</w:t>
      </w:r>
      <w:r>
        <w:t>……………………………………………………………………….</w:t>
      </w:r>
    </w:p>
    <w:p w14:paraId="65EAA836" w14:textId="77777777" w:rsidR="00E84C27" w:rsidRDefault="00E84C27" w:rsidP="005E7979">
      <w:pPr>
        <w:spacing w:line="360" w:lineRule="auto"/>
        <w:jc w:val="both"/>
      </w:pPr>
    </w:p>
    <w:p w14:paraId="7644060B" w14:textId="7FB9E1B0" w:rsidR="00E84C27" w:rsidRDefault="00E84C27" w:rsidP="005E7979">
      <w:pPr>
        <w:spacing w:line="360" w:lineRule="auto"/>
        <w:jc w:val="both"/>
      </w:pPr>
    </w:p>
    <w:p w14:paraId="191415B9" w14:textId="77777777" w:rsidR="00F222B9" w:rsidRPr="0004701C" w:rsidRDefault="00F222B9" w:rsidP="005E7979">
      <w:pPr>
        <w:spacing w:line="360" w:lineRule="auto"/>
        <w:jc w:val="both"/>
      </w:pPr>
    </w:p>
    <w:p w14:paraId="2AA8B973" w14:textId="77777777" w:rsidR="005E7979" w:rsidRPr="00393676" w:rsidRDefault="005E7979" w:rsidP="005E7979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25DF4885" w14:textId="77777777" w:rsidR="005E7979" w:rsidRPr="00393676" w:rsidRDefault="005E7979" w:rsidP="005E7979">
      <w:pPr>
        <w:spacing w:line="360" w:lineRule="auto"/>
        <w:jc w:val="both"/>
      </w:pPr>
    </w:p>
    <w:p w14:paraId="1E6B33FE" w14:textId="2297530B" w:rsidR="00B417F0" w:rsidRDefault="00B417F0" w:rsidP="00A82252">
      <w:pPr>
        <w:jc w:val="both"/>
        <w:rPr>
          <w:b/>
          <w:sz w:val="28"/>
          <w:szCs w:val="28"/>
        </w:rPr>
      </w:pPr>
    </w:p>
    <w:p w14:paraId="1400A55A" w14:textId="61DB6E83" w:rsidR="00CC675E" w:rsidRPr="004C73CD" w:rsidRDefault="00CC675E" w:rsidP="00B2633F">
      <w:pPr>
        <w:spacing w:after="120"/>
        <w:rPr>
          <w:b/>
          <w:i/>
        </w:rPr>
      </w:pPr>
    </w:p>
    <w:sectPr w:rsidR="00CC675E" w:rsidRPr="004C73CD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4F1CB" w14:textId="77777777" w:rsidR="005938F3" w:rsidRDefault="005938F3" w:rsidP="005746DD">
      <w:r>
        <w:separator/>
      </w:r>
    </w:p>
  </w:endnote>
  <w:endnote w:type="continuationSeparator" w:id="0">
    <w:p w14:paraId="2BB92202" w14:textId="77777777" w:rsidR="005938F3" w:rsidRDefault="005938F3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0E6A7" w14:textId="77777777" w:rsidR="005938F3" w:rsidRDefault="005938F3" w:rsidP="005746DD"/>
  </w:footnote>
  <w:footnote w:type="continuationSeparator" w:id="0">
    <w:p w14:paraId="2000EC12" w14:textId="77777777" w:rsidR="005938F3" w:rsidRDefault="005938F3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0A5D"/>
    <w:rsid w:val="00085DCD"/>
    <w:rsid w:val="000C0931"/>
    <w:rsid w:val="000D0E27"/>
    <w:rsid w:val="000E2A84"/>
    <w:rsid w:val="000E35BE"/>
    <w:rsid w:val="000F1700"/>
    <w:rsid w:val="000F1DA5"/>
    <w:rsid w:val="000F50C7"/>
    <w:rsid w:val="000F7D4C"/>
    <w:rsid w:val="00102B2C"/>
    <w:rsid w:val="00107D93"/>
    <w:rsid w:val="001207D9"/>
    <w:rsid w:val="00126B3C"/>
    <w:rsid w:val="001412DD"/>
    <w:rsid w:val="00141CCD"/>
    <w:rsid w:val="0015084E"/>
    <w:rsid w:val="0015736B"/>
    <w:rsid w:val="00176EDD"/>
    <w:rsid w:val="00181488"/>
    <w:rsid w:val="0018585C"/>
    <w:rsid w:val="00194A1E"/>
    <w:rsid w:val="00194AA7"/>
    <w:rsid w:val="00195B0A"/>
    <w:rsid w:val="001A4E64"/>
    <w:rsid w:val="001A54A1"/>
    <w:rsid w:val="001A558F"/>
    <w:rsid w:val="001B6C69"/>
    <w:rsid w:val="001C0A9B"/>
    <w:rsid w:val="001C22A9"/>
    <w:rsid w:val="001C387B"/>
    <w:rsid w:val="001F1238"/>
    <w:rsid w:val="001F1AAB"/>
    <w:rsid w:val="001F27B9"/>
    <w:rsid w:val="002003D5"/>
    <w:rsid w:val="00204F40"/>
    <w:rsid w:val="002110C8"/>
    <w:rsid w:val="00233BBB"/>
    <w:rsid w:val="00245530"/>
    <w:rsid w:val="00261E81"/>
    <w:rsid w:val="00265155"/>
    <w:rsid w:val="002807A2"/>
    <w:rsid w:val="002813ED"/>
    <w:rsid w:val="0028515A"/>
    <w:rsid w:val="00291C31"/>
    <w:rsid w:val="00297C0D"/>
    <w:rsid w:val="002A26D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166C5"/>
    <w:rsid w:val="0032084C"/>
    <w:rsid w:val="00322C9F"/>
    <w:rsid w:val="0032732F"/>
    <w:rsid w:val="003303F4"/>
    <w:rsid w:val="003310BF"/>
    <w:rsid w:val="00334A68"/>
    <w:rsid w:val="003411BB"/>
    <w:rsid w:val="0036153C"/>
    <w:rsid w:val="0036164A"/>
    <w:rsid w:val="003715D4"/>
    <w:rsid w:val="00374731"/>
    <w:rsid w:val="0037534A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4F10"/>
    <w:rsid w:val="003E7326"/>
    <w:rsid w:val="003F72E7"/>
    <w:rsid w:val="0040557F"/>
    <w:rsid w:val="00406A8B"/>
    <w:rsid w:val="0041629F"/>
    <w:rsid w:val="00416E58"/>
    <w:rsid w:val="00420A90"/>
    <w:rsid w:val="00437E3D"/>
    <w:rsid w:val="00444C4C"/>
    <w:rsid w:val="00462D3E"/>
    <w:rsid w:val="00470CE7"/>
    <w:rsid w:val="004711EE"/>
    <w:rsid w:val="0047307F"/>
    <w:rsid w:val="00475BCB"/>
    <w:rsid w:val="004831FF"/>
    <w:rsid w:val="0048638F"/>
    <w:rsid w:val="00487817"/>
    <w:rsid w:val="0049676E"/>
    <w:rsid w:val="004A449C"/>
    <w:rsid w:val="004A46F0"/>
    <w:rsid w:val="004A7342"/>
    <w:rsid w:val="004B68AA"/>
    <w:rsid w:val="004C14A8"/>
    <w:rsid w:val="004C2350"/>
    <w:rsid w:val="004C73CD"/>
    <w:rsid w:val="004D2A5A"/>
    <w:rsid w:val="004D5E28"/>
    <w:rsid w:val="004E24B9"/>
    <w:rsid w:val="004E34EE"/>
    <w:rsid w:val="004E6585"/>
    <w:rsid w:val="00521380"/>
    <w:rsid w:val="0052642F"/>
    <w:rsid w:val="00537C0F"/>
    <w:rsid w:val="00544FBD"/>
    <w:rsid w:val="00546C3A"/>
    <w:rsid w:val="00547E42"/>
    <w:rsid w:val="00552205"/>
    <w:rsid w:val="0057281B"/>
    <w:rsid w:val="00572AD3"/>
    <w:rsid w:val="00573090"/>
    <w:rsid w:val="005746DD"/>
    <w:rsid w:val="00576C8F"/>
    <w:rsid w:val="00584D17"/>
    <w:rsid w:val="00585A0C"/>
    <w:rsid w:val="005938F3"/>
    <w:rsid w:val="00595E06"/>
    <w:rsid w:val="005A689F"/>
    <w:rsid w:val="005A7FE0"/>
    <w:rsid w:val="005B3A73"/>
    <w:rsid w:val="005B3E68"/>
    <w:rsid w:val="005D20ED"/>
    <w:rsid w:val="005E7979"/>
    <w:rsid w:val="005F0F17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4413E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F2C56"/>
    <w:rsid w:val="006F400A"/>
    <w:rsid w:val="00702B0F"/>
    <w:rsid w:val="007063E6"/>
    <w:rsid w:val="007160A0"/>
    <w:rsid w:val="007208DC"/>
    <w:rsid w:val="0072296A"/>
    <w:rsid w:val="00723B42"/>
    <w:rsid w:val="0072588B"/>
    <w:rsid w:val="00740241"/>
    <w:rsid w:val="0074213B"/>
    <w:rsid w:val="00742591"/>
    <w:rsid w:val="0075257C"/>
    <w:rsid w:val="007551EF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4BBC"/>
    <w:rsid w:val="007A485F"/>
    <w:rsid w:val="007A5B93"/>
    <w:rsid w:val="007B1254"/>
    <w:rsid w:val="007B416C"/>
    <w:rsid w:val="007C110B"/>
    <w:rsid w:val="007C36BC"/>
    <w:rsid w:val="007D2835"/>
    <w:rsid w:val="007E7C60"/>
    <w:rsid w:val="007E7EF3"/>
    <w:rsid w:val="00802720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2C8C"/>
    <w:rsid w:val="0086381A"/>
    <w:rsid w:val="0088435A"/>
    <w:rsid w:val="00892DF9"/>
    <w:rsid w:val="008A12F1"/>
    <w:rsid w:val="008A75FF"/>
    <w:rsid w:val="008C3D0F"/>
    <w:rsid w:val="008C4352"/>
    <w:rsid w:val="008C43F6"/>
    <w:rsid w:val="008D156E"/>
    <w:rsid w:val="008D2E8D"/>
    <w:rsid w:val="008D4A58"/>
    <w:rsid w:val="008D686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A51F2"/>
    <w:rsid w:val="009A6049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46943"/>
    <w:rsid w:val="00A46A74"/>
    <w:rsid w:val="00A535C4"/>
    <w:rsid w:val="00A54C55"/>
    <w:rsid w:val="00A60068"/>
    <w:rsid w:val="00A64C51"/>
    <w:rsid w:val="00A82252"/>
    <w:rsid w:val="00A86340"/>
    <w:rsid w:val="00AA6463"/>
    <w:rsid w:val="00AA647A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33F"/>
    <w:rsid w:val="00B26617"/>
    <w:rsid w:val="00B26C3D"/>
    <w:rsid w:val="00B368FB"/>
    <w:rsid w:val="00B417F0"/>
    <w:rsid w:val="00B4791E"/>
    <w:rsid w:val="00B54B53"/>
    <w:rsid w:val="00B5683E"/>
    <w:rsid w:val="00B63D9C"/>
    <w:rsid w:val="00B71C98"/>
    <w:rsid w:val="00B72EA1"/>
    <w:rsid w:val="00B76014"/>
    <w:rsid w:val="00B765B0"/>
    <w:rsid w:val="00B84C38"/>
    <w:rsid w:val="00B86A34"/>
    <w:rsid w:val="00B87EDE"/>
    <w:rsid w:val="00B91355"/>
    <w:rsid w:val="00B941B0"/>
    <w:rsid w:val="00BA0C8B"/>
    <w:rsid w:val="00BA2091"/>
    <w:rsid w:val="00BA3641"/>
    <w:rsid w:val="00BA6DAC"/>
    <w:rsid w:val="00BB30D5"/>
    <w:rsid w:val="00BB549B"/>
    <w:rsid w:val="00BB6BFC"/>
    <w:rsid w:val="00BC393A"/>
    <w:rsid w:val="00BC537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44CA"/>
    <w:rsid w:val="00CC5FB5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6BA5"/>
    <w:rsid w:val="00D76DDC"/>
    <w:rsid w:val="00D807E9"/>
    <w:rsid w:val="00D8691E"/>
    <w:rsid w:val="00DA0D7A"/>
    <w:rsid w:val="00DA2DD6"/>
    <w:rsid w:val="00DA402F"/>
    <w:rsid w:val="00DB1076"/>
    <w:rsid w:val="00DB3837"/>
    <w:rsid w:val="00DC28C1"/>
    <w:rsid w:val="00DC3C9F"/>
    <w:rsid w:val="00DC6C96"/>
    <w:rsid w:val="00DD4084"/>
    <w:rsid w:val="00DD5845"/>
    <w:rsid w:val="00DF1CE4"/>
    <w:rsid w:val="00E002AB"/>
    <w:rsid w:val="00E02E77"/>
    <w:rsid w:val="00E049E8"/>
    <w:rsid w:val="00E12FAA"/>
    <w:rsid w:val="00E26F77"/>
    <w:rsid w:val="00E35C9E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06998"/>
    <w:rsid w:val="00F222B9"/>
    <w:rsid w:val="00F23EBF"/>
    <w:rsid w:val="00F306EE"/>
    <w:rsid w:val="00F32D41"/>
    <w:rsid w:val="00F3505A"/>
    <w:rsid w:val="00F5643B"/>
    <w:rsid w:val="00F57C62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Mateusz Kuleta</cp:lastModifiedBy>
  <cp:revision>3</cp:revision>
  <cp:lastPrinted>2021-06-18T07:24:00Z</cp:lastPrinted>
  <dcterms:created xsi:type="dcterms:W3CDTF">2021-06-18T09:38:00Z</dcterms:created>
  <dcterms:modified xsi:type="dcterms:W3CDTF">2021-06-18T09:39:00Z</dcterms:modified>
</cp:coreProperties>
</file>