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5B6AA" w14:textId="77777777" w:rsidR="001577E3" w:rsidRDefault="001577E3" w:rsidP="00562660">
      <w:pPr>
        <w:jc w:val="right"/>
        <w:rPr>
          <w:b/>
          <w:i/>
        </w:rPr>
      </w:pPr>
    </w:p>
    <w:p w14:paraId="09076CD9" w14:textId="77777777" w:rsidR="001577E3" w:rsidRDefault="001577E3" w:rsidP="00562660">
      <w:pPr>
        <w:jc w:val="right"/>
        <w:rPr>
          <w:b/>
          <w:i/>
        </w:rPr>
      </w:pPr>
    </w:p>
    <w:p w14:paraId="56BC087D" w14:textId="77777777" w:rsidR="001577E3" w:rsidRDefault="001577E3" w:rsidP="00562660">
      <w:pPr>
        <w:jc w:val="right"/>
        <w:rPr>
          <w:b/>
          <w:i/>
        </w:rPr>
      </w:pPr>
    </w:p>
    <w:p w14:paraId="0D9E9F3B" w14:textId="77777777" w:rsidR="001577E3" w:rsidRDefault="001577E3" w:rsidP="00562660">
      <w:pPr>
        <w:jc w:val="right"/>
        <w:rPr>
          <w:b/>
          <w:i/>
        </w:rPr>
      </w:pPr>
    </w:p>
    <w:p w14:paraId="20736CEA" w14:textId="77777777" w:rsidR="001577E3" w:rsidRDefault="001577E3" w:rsidP="00215F6B">
      <w:pPr>
        <w:rPr>
          <w:b/>
          <w:i/>
        </w:rPr>
      </w:pPr>
    </w:p>
    <w:p w14:paraId="11248E82" w14:textId="0B9CFBC5" w:rsidR="00562660" w:rsidRPr="00562660" w:rsidRDefault="00562660" w:rsidP="00562660">
      <w:pPr>
        <w:jc w:val="right"/>
        <w:rPr>
          <w:b/>
          <w:i/>
        </w:rPr>
      </w:pPr>
      <w:r w:rsidRPr="00562660">
        <w:rPr>
          <w:b/>
          <w:i/>
        </w:rPr>
        <w:t>Załącznik nr 1 do SIWZ</w:t>
      </w:r>
    </w:p>
    <w:p w14:paraId="427BDBDB" w14:textId="77777777" w:rsidR="00562660" w:rsidRPr="00562660" w:rsidRDefault="00562660" w:rsidP="00562660">
      <w:pPr>
        <w:jc w:val="right"/>
        <w:rPr>
          <w:b/>
          <w:i/>
        </w:rPr>
      </w:pPr>
    </w:p>
    <w:p w14:paraId="24AE371A" w14:textId="77777777" w:rsidR="00562660" w:rsidRPr="00562660" w:rsidRDefault="00562660" w:rsidP="00562660">
      <w:pPr>
        <w:jc w:val="right"/>
        <w:rPr>
          <w:b/>
          <w:i/>
        </w:rPr>
      </w:pPr>
    </w:p>
    <w:p w14:paraId="4A84B26B" w14:textId="77777777" w:rsidR="00562660" w:rsidRPr="00562660" w:rsidRDefault="00562660" w:rsidP="00562660">
      <w:pPr>
        <w:jc w:val="right"/>
        <w:rPr>
          <w:b/>
          <w:i/>
        </w:rPr>
      </w:pPr>
    </w:p>
    <w:p w14:paraId="5FBD81C5" w14:textId="77777777" w:rsidR="00562660" w:rsidRPr="00562660" w:rsidRDefault="00562660" w:rsidP="00562660">
      <w:pPr>
        <w:rPr>
          <w:b/>
          <w:i/>
        </w:rPr>
      </w:pPr>
    </w:p>
    <w:p w14:paraId="042846AD" w14:textId="77777777" w:rsidR="00562660" w:rsidRPr="00562660" w:rsidRDefault="00562660" w:rsidP="00562660">
      <w:pPr>
        <w:shd w:val="clear" w:color="auto" w:fill="FFFFFF"/>
        <w:jc w:val="both"/>
        <w:rPr>
          <w:u w:val="single"/>
        </w:rPr>
      </w:pPr>
      <w:r w:rsidRPr="00562660">
        <w:rPr>
          <w:u w:val="single"/>
        </w:rPr>
        <w:t xml:space="preserve">Harmonogram spłat kredytu </w:t>
      </w:r>
    </w:p>
    <w:p w14:paraId="182C01BD" w14:textId="77777777" w:rsidR="00562660" w:rsidRPr="00562660" w:rsidRDefault="00562660" w:rsidP="00562660">
      <w:pPr>
        <w:shd w:val="clear" w:color="auto" w:fill="FFFFFF"/>
        <w:jc w:val="both"/>
        <w:rPr>
          <w:u w:val="single"/>
        </w:rPr>
      </w:pPr>
      <w:r w:rsidRPr="00562660">
        <w:rPr>
          <w:u w:val="single"/>
        </w:rPr>
        <w:t>Okres spłaty kredytu: od  31.03.2022 r. do 30.09.2030 r.</w:t>
      </w:r>
    </w:p>
    <w:p w14:paraId="6B4B6D8C" w14:textId="77777777" w:rsidR="00562660" w:rsidRPr="00562660" w:rsidRDefault="00562660" w:rsidP="00562660">
      <w:pPr>
        <w:shd w:val="clear" w:color="auto" w:fill="FFFFFF"/>
        <w:jc w:val="both"/>
        <w:rPr>
          <w:u w:val="single"/>
        </w:rPr>
      </w:pPr>
      <w:r w:rsidRPr="00562660">
        <w:rPr>
          <w:u w:val="single"/>
        </w:rPr>
        <w:t xml:space="preserve">Kwota kredytu : 1 444 378,00 zł </w:t>
      </w:r>
    </w:p>
    <w:p w14:paraId="47B69569" w14:textId="77777777" w:rsidR="00562660" w:rsidRPr="00562660" w:rsidRDefault="00562660" w:rsidP="00562660">
      <w:pPr>
        <w:shd w:val="clear" w:color="auto" w:fill="FFFFFF"/>
        <w:jc w:val="both"/>
        <w:rPr>
          <w:color w:val="FF0000"/>
          <w:u w:val="single"/>
        </w:rPr>
      </w:pPr>
    </w:p>
    <w:p w14:paraId="428EB93B" w14:textId="77777777" w:rsidR="00562660" w:rsidRPr="00562660" w:rsidRDefault="00562660" w:rsidP="00562660">
      <w:pPr>
        <w:shd w:val="clear" w:color="auto" w:fill="FFFFFF"/>
        <w:jc w:val="both"/>
        <w:rPr>
          <w:color w:val="FF0000"/>
        </w:rPr>
      </w:pPr>
    </w:p>
    <w:p w14:paraId="7864EF56" w14:textId="77777777" w:rsidR="00562660" w:rsidRPr="00562660" w:rsidRDefault="00562660" w:rsidP="00562660">
      <w:pPr>
        <w:shd w:val="clear" w:color="auto" w:fill="FFFFFF"/>
        <w:jc w:val="both"/>
      </w:pPr>
    </w:p>
    <w:p w14:paraId="533EAD74" w14:textId="77777777" w:rsidR="00562660" w:rsidRPr="00562660" w:rsidRDefault="00562660" w:rsidP="00562660">
      <w:pPr>
        <w:shd w:val="clear" w:color="auto" w:fill="FFFFFF"/>
        <w:jc w:val="both"/>
      </w:pPr>
    </w:p>
    <w:p w14:paraId="269114AF" w14:textId="77777777" w:rsidR="00562660" w:rsidRPr="00562660" w:rsidRDefault="00562660" w:rsidP="00562660">
      <w:pPr>
        <w:shd w:val="clear" w:color="auto" w:fill="FFFFFF"/>
        <w:jc w:val="both"/>
      </w:pPr>
    </w:p>
    <w:tbl>
      <w:tblPr>
        <w:tblW w:w="949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993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1"/>
      </w:tblGrid>
      <w:tr w:rsidR="00562660" w:rsidRPr="00562660" w14:paraId="6A173D53" w14:textId="77777777" w:rsidTr="00B31C9D">
        <w:trPr>
          <w:trHeight w:val="49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D33360" w14:textId="77777777" w:rsidR="00562660" w:rsidRPr="00562660" w:rsidRDefault="00562660" w:rsidP="00562660">
            <w:pPr>
              <w:snapToGrid w:val="0"/>
              <w:jc w:val="both"/>
              <w:rPr>
                <w:b/>
                <w:sz w:val="18"/>
                <w:szCs w:val="18"/>
              </w:rPr>
            </w:pPr>
            <w:r w:rsidRPr="00562660">
              <w:rPr>
                <w:b/>
                <w:sz w:val="18"/>
                <w:szCs w:val="18"/>
              </w:rPr>
              <w:t>Kwartał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F66AD64" w14:textId="77777777" w:rsidR="00562660" w:rsidRPr="00562660" w:rsidRDefault="00562660" w:rsidP="00562660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562660">
              <w:rPr>
                <w:b/>
                <w:sz w:val="18"/>
                <w:szCs w:val="18"/>
              </w:rPr>
              <w:t>Termin</w:t>
            </w:r>
          </w:p>
          <w:p w14:paraId="71167BB0" w14:textId="77777777" w:rsidR="00562660" w:rsidRPr="00562660" w:rsidRDefault="00562660" w:rsidP="00562660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562660">
              <w:rPr>
                <w:b/>
                <w:sz w:val="18"/>
                <w:szCs w:val="18"/>
              </w:rPr>
              <w:t>spłaty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940F25" w14:textId="77777777" w:rsidR="00562660" w:rsidRPr="00562660" w:rsidRDefault="00562660" w:rsidP="00562660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562660">
              <w:rPr>
                <w:b/>
                <w:sz w:val="18"/>
                <w:szCs w:val="18"/>
              </w:rPr>
              <w:t>Rok 2022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915A9D2" w14:textId="77777777" w:rsidR="00562660" w:rsidRPr="00562660" w:rsidRDefault="00562660" w:rsidP="00562660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562660">
              <w:rPr>
                <w:b/>
                <w:sz w:val="18"/>
                <w:szCs w:val="18"/>
              </w:rPr>
              <w:t>Rok 20</w:t>
            </w:r>
          </w:p>
          <w:p w14:paraId="4F20E402" w14:textId="77777777" w:rsidR="00562660" w:rsidRPr="00562660" w:rsidRDefault="00562660" w:rsidP="00562660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562660">
              <w:rPr>
                <w:b/>
                <w:sz w:val="18"/>
                <w:szCs w:val="18"/>
              </w:rPr>
              <w:t>2023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BD81158" w14:textId="77777777" w:rsidR="00562660" w:rsidRPr="00562660" w:rsidRDefault="00562660" w:rsidP="00562660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562660">
              <w:rPr>
                <w:b/>
                <w:sz w:val="18"/>
                <w:szCs w:val="18"/>
              </w:rPr>
              <w:t>Rok 2024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1E3708" w14:textId="77777777" w:rsidR="00562660" w:rsidRPr="00562660" w:rsidRDefault="00562660" w:rsidP="00562660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562660">
              <w:rPr>
                <w:b/>
                <w:sz w:val="18"/>
                <w:szCs w:val="18"/>
              </w:rPr>
              <w:t>Rok 2025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2147D" w14:textId="77777777" w:rsidR="00562660" w:rsidRPr="00562660" w:rsidRDefault="00562660" w:rsidP="00562660">
            <w:pPr>
              <w:rPr>
                <w:sz w:val="18"/>
                <w:szCs w:val="18"/>
              </w:rPr>
            </w:pPr>
            <w:r w:rsidRPr="00562660">
              <w:rPr>
                <w:b/>
                <w:sz w:val="18"/>
                <w:szCs w:val="18"/>
              </w:rPr>
              <w:t>Rok 2026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8A625" w14:textId="77777777" w:rsidR="00562660" w:rsidRPr="00562660" w:rsidRDefault="00562660" w:rsidP="00562660">
            <w:pPr>
              <w:rPr>
                <w:sz w:val="18"/>
                <w:szCs w:val="18"/>
              </w:rPr>
            </w:pPr>
            <w:r w:rsidRPr="00562660">
              <w:rPr>
                <w:b/>
                <w:sz w:val="18"/>
                <w:szCs w:val="18"/>
              </w:rPr>
              <w:t>Rok 2027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AD61F" w14:textId="77777777" w:rsidR="00562660" w:rsidRPr="00562660" w:rsidRDefault="00562660" w:rsidP="00562660">
            <w:pPr>
              <w:rPr>
                <w:sz w:val="18"/>
                <w:szCs w:val="18"/>
              </w:rPr>
            </w:pPr>
            <w:r w:rsidRPr="00562660">
              <w:rPr>
                <w:b/>
                <w:sz w:val="18"/>
                <w:szCs w:val="18"/>
              </w:rPr>
              <w:t>Rok 2028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5523A" w14:textId="77777777" w:rsidR="00562660" w:rsidRPr="00562660" w:rsidRDefault="00562660" w:rsidP="00562660">
            <w:pPr>
              <w:rPr>
                <w:sz w:val="18"/>
                <w:szCs w:val="18"/>
              </w:rPr>
            </w:pPr>
            <w:r w:rsidRPr="00562660">
              <w:rPr>
                <w:b/>
                <w:sz w:val="18"/>
                <w:szCs w:val="18"/>
              </w:rPr>
              <w:t>Rok 2029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07BB8" w14:textId="77777777" w:rsidR="00562660" w:rsidRPr="00562660" w:rsidRDefault="00562660" w:rsidP="00562660">
            <w:pPr>
              <w:rPr>
                <w:sz w:val="18"/>
                <w:szCs w:val="18"/>
              </w:rPr>
            </w:pPr>
            <w:r w:rsidRPr="00562660">
              <w:rPr>
                <w:b/>
                <w:sz w:val="18"/>
                <w:szCs w:val="18"/>
              </w:rPr>
              <w:t>Rok 2030</w:t>
            </w:r>
          </w:p>
        </w:tc>
      </w:tr>
      <w:tr w:rsidR="00562660" w:rsidRPr="00562660" w14:paraId="57CC6AE7" w14:textId="77777777" w:rsidTr="00B31C9D">
        <w:trPr>
          <w:trHeight w:val="32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98802E" w14:textId="77777777" w:rsidR="00562660" w:rsidRPr="00562660" w:rsidRDefault="00562660" w:rsidP="00562660">
            <w:pPr>
              <w:snapToGrid w:val="0"/>
              <w:jc w:val="center"/>
              <w:rPr>
                <w:sz w:val="18"/>
                <w:szCs w:val="18"/>
              </w:rPr>
            </w:pPr>
            <w:r w:rsidRPr="00562660">
              <w:rPr>
                <w:sz w:val="18"/>
                <w:szCs w:val="18"/>
              </w:rPr>
              <w:t>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D7A352F" w14:textId="77777777" w:rsidR="00562660" w:rsidRPr="00562660" w:rsidRDefault="00562660" w:rsidP="00562660">
            <w:pPr>
              <w:snapToGrid w:val="0"/>
              <w:rPr>
                <w:sz w:val="18"/>
                <w:szCs w:val="18"/>
              </w:rPr>
            </w:pPr>
            <w:r w:rsidRPr="00562660">
              <w:rPr>
                <w:sz w:val="18"/>
                <w:szCs w:val="18"/>
              </w:rPr>
              <w:t>Ostatni dzień kwartału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457290F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41 878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ECF0E3F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8627302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E2F1B1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EBE3C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4E0B6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D6297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BDE60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EC019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</w:tr>
      <w:tr w:rsidR="00562660" w:rsidRPr="00562660" w14:paraId="37579D48" w14:textId="77777777" w:rsidTr="00B31C9D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82E0871" w14:textId="77777777" w:rsidR="00562660" w:rsidRPr="00562660" w:rsidRDefault="00562660" w:rsidP="00562660">
            <w:pPr>
              <w:snapToGrid w:val="0"/>
              <w:jc w:val="center"/>
              <w:rPr>
                <w:sz w:val="18"/>
                <w:szCs w:val="18"/>
              </w:rPr>
            </w:pPr>
            <w:r w:rsidRPr="00562660">
              <w:rPr>
                <w:sz w:val="18"/>
                <w:szCs w:val="18"/>
              </w:rPr>
              <w:t>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906BFCC" w14:textId="77777777" w:rsidR="00562660" w:rsidRPr="00562660" w:rsidRDefault="00562660" w:rsidP="00562660">
            <w:pPr>
              <w:rPr>
                <w:sz w:val="18"/>
                <w:szCs w:val="18"/>
              </w:rPr>
            </w:pPr>
            <w:r w:rsidRPr="00562660">
              <w:rPr>
                <w:sz w:val="18"/>
                <w:szCs w:val="18"/>
              </w:rPr>
              <w:t>Ostatni dzień kwartału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2F8F2C4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861434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9C20845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C44929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77ABE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CA47D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F249A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C15F1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28AE6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</w:tr>
      <w:tr w:rsidR="00562660" w:rsidRPr="00562660" w14:paraId="416A8C11" w14:textId="77777777" w:rsidTr="00B31C9D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7399339" w14:textId="77777777" w:rsidR="00562660" w:rsidRPr="00562660" w:rsidRDefault="00562660" w:rsidP="00562660">
            <w:pPr>
              <w:snapToGrid w:val="0"/>
              <w:jc w:val="center"/>
              <w:rPr>
                <w:sz w:val="18"/>
                <w:szCs w:val="18"/>
              </w:rPr>
            </w:pPr>
            <w:r w:rsidRPr="00562660">
              <w:rPr>
                <w:sz w:val="18"/>
                <w:szCs w:val="18"/>
              </w:rPr>
              <w:t>III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6D1B0CC" w14:textId="77777777" w:rsidR="00562660" w:rsidRPr="00562660" w:rsidRDefault="00562660" w:rsidP="00562660">
            <w:pPr>
              <w:rPr>
                <w:sz w:val="18"/>
                <w:szCs w:val="18"/>
              </w:rPr>
            </w:pPr>
            <w:r w:rsidRPr="00562660">
              <w:rPr>
                <w:sz w:val="18"/>
                <w:szCs w:val="18"/>
              </w:rPr>
              <w:t>Ostatni dzień kwartału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57859B4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5160ED5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A43BCF3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B47943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CE804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DB1C7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9EE58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971A6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9B251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33 000</w:t>
            </w:r>
          </w:p>
        </w:tc>
      </w:tr>
      <w:tr w:rsidR="00562660" w:rsidRPr="00562660" w14:paraId="6B9C05F8" w14:textId="77777777" w:rsidTr="00B31C9D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F8C3C52" w14:textId="77777777" w:rsidR="00562660" w:rsidRPr="00562660" w:rsidRDefault="00562660" w:rsidP="00562660">
            <w:pPr>
              <w:snapToGrid w:val="0"/>
              <w:jc w:val="center"/>
              <w:rPr>
                <w:sz w:val="18"/>
                <w:szCs w:val="18"/>
              </w:rPr>
            </w:pPr>
            <w:r w:rsidRPr="00562660">
              <w:rPr>
                <w:sz w:val="18"/>
                <w:szCs w:val="18"/>
              </w:rPr>
              <w:t>IV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1F2EEF4" w14:textId="77777777" w:rsidR="00562660" w:rsidRPr="00562660" w:rsidRDefault="00562660" w:rsidP="00562660">
            <w:pPr>
              <w:rPr>
                <w:sz w:val="18"/>
                <w:szCs w:val="18"/>
              </w:rPr>
            </w:pPr>
            <w:r w:rsidRPr="00562660">
              <w:rPr>
                <w:sz w:val="18"/>
                <w:szCs w:val="18"/>
              </w:rPr>
              <w:t>Ostatni dzień kwartału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FC5E653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621D644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B25DFEC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0C25E5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68EC5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FE778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FC081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913DE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41 500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C00EB" w14:textId="77777777" w:rsidR="00562660" w:rsidRPr="00562660" w:rsidRDefault="00562660" w:rsidP="00562660">
            <w:pPr>
              <w:jc w:val="right"/>
              <w:rPr>
                <w:sz w:val="20"/>
                <w:szCs w:val="20"/>
              </w:rPr>
            </w:pPr>
            <w:r w:rsidRPr="00562660">
              <w:rPr>
                <w:sz w:val="18"/>
                <w:szCs w:val="18"/>
              </w:rPr>
              <w:t>-</w:t>
            </w:r>
          </w:p>
        </w:tc>
      </w:tr>
      <w:tr w:rsidR="00562660" w:rsidRPr="00562660" w14:paraId="5AB5A3ED" w14:textId="77777777" w:rsidTr="00B31C9D">
        <w:trPr>
          <w:trHeight w:val="31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B9DE9B0" w14:textId="77777777" w:rsidR="00562660" w:rsidRPr="00562660" w:rsidRDefault="00562660" w:rsidP="00562660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562660"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1AE2AC" w14:textId="77777777" w:rsidR="00562660" w:rsidRPr="00562660" w:rsidRDefault="00562660" w:rsidP="00562660">
            <w:pPr>
              <w:snapToGrid w:val="0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76C33E" w14:textId="77777777" w:rsidR="00562660" w:rsidRPr="00562660" w:rsidRDefault="00562660" w:rsidP="00562660">
            <w:pPr>
              <w:rPr>
                <w:sz w:val="20"/>
                <w:szCs w:val="20"/>
              </w:rPr>
            </w:pPr>
            <w:r w:rsidRPr="00562660">
              <w:rPr>
                <w:b/>
                <w:sz w:val="18"/>
                <w:szCs w:val="18"/>
              </w:rPr>
              <w:t>166 378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52CE46F" w14:textId="77777777" w:rsidR="00562660" w:rsidRPr="00562660" w:rsidRDefault="00562660" w:rsidP="00562660">
            <w:pPr>
              <w:rPr>
                <w:sz w:val="20"/>
                <w:szCs w:val="20"/>
              </w:rPr>
            </w:pPr>
            <w:r w:rsidRPr="00562660">
              <w:rPr>
                <w:b/>
                <w:sz w:val="18"/>
                <w:szCs w:val="18"/>
              </w:rPr>
              <w:t>166 000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6445809" w14:textId="77777777" w:rsidR="00562660" w:rsidRPr="00562660" w:rsidRDefault="00562660" w:rsidP="00562660">
            <w:pPr>
              <w:rPr>
                <w:sz w:val="20"/>
                <w:szCs w:val="20"/>
              </w:rPr>
            </w:pPr>
            <w:r w:rsidRPr="00562660">
              <w:rPr>
                <w:b/>
                <w:sz w:val="18"/>
                <w:szCs w:val="18"/>
              </w:rPr>
              <w:t>166 000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F1FF59" w14:textId="77777777" w:rsidR="00562660" w:rsidRPr="00562660" w:rsidRDefault="00562660" w:rsidP="00562660">
            <w:pPr>
              <w:rPr>
                <w:sz w:val="20"/>
                <w:szCs w:val="20"/>
              </w:rPr>
            </w:pPr>
            <w:r w:rsidRPr="00562660">
              <w:rPr>
                <w:b/>
                <w:sz w:val="18"/>
                <w:szCs w:val="18"/>
              </w:rPr>
              <w:t>166 000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DEE5F" w14:textId="77777777" w:rsidR="00562660" w:rsidRPr="00562660" w:rsidRDefault="00562660" w:rsidP="00562660">
            <w:pPr>
              <w:rPr>
                <w:sz w:val="20"/>
                <w:szCs w:val="20"/>
              </w:rPr>
            </w:pPr>
            <w:r w:rsidRPr="00562660">
              <w:rPr>
                <w:b/>
                <w:sz w:val="18"/>
                <w:szCs w:val="18"/>
              </w:rPr>
              <w:t>166 000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E81B7" w14:textId="77777777" w:rsidR="00562660" w:rsidRPr="00562660" w:rsidRDefault="00562660" w:rsidP="00562660">
            <w:pPr>
              <w:rPr>
                <w:sz w:val="20"/>
                <w:szCs w:val="20"/>
              </w:rPr>
            </w:pPr>
            <w:r w:rsidRPr="00562660">
              <w:rPr>
                <w:b/>
                <w:sz w:val="18"/>
                <w:szCs w:val="18"/>
              </w:rPr>
              <w:t>166 000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2FCBC" w14:textId="77777777" w:rsidR="00562660" w:rsidRPr="00562660" w:rsidRDefault="00562660" w:rsidP="00562660">
            <w:pPr>
              <w:rPr>
                <w:sz w:val="20"/>
                <w:szCs w:val="20"/>
              </w:rPr>
            </w:pPr>
            <w:r w:rsidRPr="00562660">
              <w:rPr>
                <w:b/>
                <w:sz w:val="18"/>
                <w:szCs w:val="18"/>
              </w:rPr>
              <w:t>166 000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6750F" w14:textId="77777777" w:rsidR="00562660" w:rsidRPr="00562660" w:rsidRDefault="00562660" w:rsidP="00562660">
            <w:pPr>
              <w:rPr>
                <w:sz w:val="20"/>
                <w:szCs w:val="20"/>
              </w:rPr>
            </w:pPr>
            <w:r w:rsidRPr="00562660">
              <w:rPr>
                <w:b/>
                <w:sz w:val="18"/>
                <w:szCs w:val="18"/>
              </w:rPr>
              <w:t>166 000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5CC90" w14:textId="77777777" w:rsidR="00562660" w:rsidRPr="00562660" w:rsidRDefault="00562660" w:rsidP="00562660">
            <w:pPr>
              <w:rPr>
                <w:sz w:val="20"/>
                <w:szCs w:val="20"/>
              </w:rPr>
            </w:pPr>
            <w:r w:rsidRPr="00562660">
              <w:rPr>
                <w:b/>
                <w:sz w:val="18"/>
                <w:szCs w:val="18"/>
              </w:rPr>
              <w:t>116 000</w:t>
            </w:r>
          </w:p>
        </w:tc>
      </w:tr>
    </w:tbl>
    <w:p w14:paraId="055E9F6E" w14:textId="77777777" w:rsidR="00562660" w:rsidRPr="00562660" w:rsidRDefault="00562660" w:rsidP="00562660">
      <w:pPr>
        <w:jc w:val="right"/>
        <w:rPr>
          <w:b/>
          <w:i/>
        </w:rPr>
      </w:pPr>
    </w:p>
    <w:p w14:paraId="1A16FAC2" w14:textId="77777777" w:rsidR="00562660" w:rsidRPr="00562660" w:rsidRDefault="00562660" w:rsidP="00562660">
      <w:pPr>
        <w:jc w:val="right"/>
        <w:rPr>
          <w:b/>
          <w:i/>
        </w:rPr>
      </w:pPr>
    </w:p>
    <w:p w14:paraId="7E9E9600" w14:textId="77777777" w:rsidR="00562660" w:rsidRPr="00562660" w:rsidRDefault="00562660" w:rsidP="00562660">
      <w:pPr>
        <w:jc w:val="right"/>
        <w:rPr>
          <w:b/>
          <w:i/>
        </w:rPr>
      </w:pPr>
    </w:p>
    <w:p w14:paraId="24ED80AD" w14:textId="77777777" w:rsidR="00562660" w:rsidRPr="00562660" w:rsidRDefault="00562660" w:rsidP="00562660">
      <w:pPr>
        <w:jc w:val="right"/>
        <w:rPr>
          <w:b/>
          <w:i/>
        </w:rPr>
      </w:pPr>
    </w:p>
    <w:p w14:paraId="466E3E4B" w14:textId="77777777" w:rsidR="00562660" w:rsidRPr="00562660" w:rsidRDefault="00562660" w:rsidP="00562660">
      <w:pPr>
        <w:jc w:val="right"/>
        <w:rPr>
          <w:b/>
          <w:i/>
        </w:rPr>
      </w:pPr>
    </w:p>
    <w:p w14:paraId="0E58AE19" w14:textId="77777777" w:rsidR="00562660" w:rsidRPr="00562660" w:rsidRDefault="00562660" w:rsidP="00562660">
      <w:pPr>
        <w:shd w:val="clear" w:color="auto" w:fill="FFFFFF"/>
        <w:jc w:val="both"/>
      </w:pPr>
    </w:p>
    <w:p w14:paraId="7B1BA94E" w14:textId="77777777" w:rsidR="00562660" w:rsidRPr="00562660" w:rsidRDefault="00562660" w:rsidP="00562660">
      <w:pPr>
        <w:shd w:val="clear" w:color="auto" w:fill="FFFFFF"/>
        <w:jc w:val="both"/>
        <w:rPr>
          <w:color w:val="FF0000"/>
        </w:rPr>
      </w:pPr>
    </w:p>
    <w:p w14:paraId="6F3B0653" w14:textId="77777777" w:rsidR="00562660" w:rsidRPr="00562660" w:rsidRDefault="00562660" w:rsidP="00562660">
      <w:pPr>
        <w:shd w:val="clear" w:color="auto" w:fill="FFFFFF"/>
        <w:jc w:val="both"/>
        <w:rPr>
          <w:color w:val="FF0000"/>
        </w:rPr>
      </w:pPr>
    </w:p>
    <w:p w14:paraId="466E9B0F" w14:textId="77777777" w:rsidR="00562660" w:rsidRPr="00562660" w:rsidRDefault="00562660" w:rsidP="00562660">
      <w:pPr>
        <w:shd w:val="clear" w:color="auto" w:fill="FFFFFF"/>
        <w:jc w:val="both"/>
        <w:rPr>
          <w:color w:val="FF0000"/>
        </w:rPr>
      </w:pPr>
    </w:p>
    <w:p w14:paraId="1C3F6080" w14:textId="77777777" w:rsidR="00562660" w:rsidRPr="00562660" w:rsidRDefault="00562660" w:rsidP="00562660">
      <w:pPr>
        <w:shd w:val="clear" w:color="auto" w:fill="FFFFFF"/>
        <w:jc w:val="both"/>
        <w:rPr>
          <w:color w:val="FF0000"/>
        </w:rPr>
      </w:pPr>
    </w:p>
    <w:p w14:paraId="4665BE01" w14:textId="77777777" w:rsidR="00562660" w:rsidRPr="00562660" w:rsidRDefault="00562660" w:rsidP="00562660">
      <w:pPr>
        <w:shd w:val="clear" w:color="auto" w:fill="FFFFFF"/>
        <w:jc w:val="both"/>
        <w:rPr>
          <w:color w:val="FF0000"/>
        </w:rPr>
      </w:pPr>
    </w:p>
    <w:p w14:paraId="48370C59" w14:textId="77777777" w:rsidR="00562660" w:rsidRPr="00562660" w:rsidRDefault="00562660" w:rsidP="00562660">
      <w:pPr>
        <w:shd w:val="clear" w:color="auto" w:fill="FFFFFF"/>
        <w:jc w:val="both"/>
        <w:rPr>
          <w:color w:val="FF0000"/>
        </w:rPr>
      </w:pPr>
    </w:p>
    <w:p w14:paraId="02E17FF6" w14:textId="77777777" w:rsidR="00562660" w:rsidRPr="00562660" w:rsidRDefault="00562660" w:rsidP="00562660">
      <w:pPr>
        <w:shd w:val="clear" w:color="auto" w:fill="FFFFFF"/>
        <w:jc w:val="both"/>
        <w:rPr>
          <w:color w:val="FF0000"/>
        </w:rPr>
      </w:pPr>
    </w:p>
    <w:p w14:paraId="1FF6BABD" w14:textId="77777777" w:rsidR="00562660" w:rsidRPr="00562660" w:rsidRDefault="00562660" w:rsidP="00562660">
      <w:pPr>
        <w:shd w:val="clear" w:color="auto" w:fill="FFFFFF"/>
        <w:jc w:val="both"/>
        <w:rPr>
          <w:color w:val="FF0000"/>
        </w:rPr>
      </w:pPr>
    </w:p>
    <w:p w14:paraId="2117D54D" w14:textId="77777777" w:rsidR="00AB107D" w:rsidRDefault="00AB107D" w:rsidP="00A82252">
      <w:pPr>
        <w:jc w:val="right"/>
        <w:rPr>
          <w:b/>
          <w:i/>
        </w:rPr>
      </w:pPr>
    </w:p>
    <w:p w14:paraId="0F977DE9" w14:textId="77777777" w:rsidR="00AB107D" w:rsidRDefault="00AB107D" w:rsidP="00A82252">
      <w:pPr>
        <w:jc w:val="right"/>
        <w:rPr>
          <w:b/>
          <w:i/>
        </w:rPr>
      </w:pPr>
    </w:p>
    <w:p w14:paraId="6802DFCA" w14:textId="77777777" w:rsidR="00AB107D" w:rsidRDefault="00AB107D" w:rsidP="00A82252">
      <w:pPr>
        <w:jc w:val="right"/>
        <w:rPr>
          <w:b/>
          <w:i/>
        </w:rPr>
      </w:pPr>
    </w:p>
    <w:p w14:paraId="0DDB4CBD" w14:textId="77777777" w:rsidR="00AB107D" w:rsidRDefault="00AB107D" w:rsidP="00A82252">
      <w:pPr>
        <w:jc w:val="right"/>
        <w:rPr>
          <w:b/>
          <w:i/>
        </w:rPr>
      </w:pPr>
    </w:p>
    <w:p w14:paraId="5B573F67" w14:textId="77777777" w:rsidR="001577E3" w:rsidRDefault="001577E3" w:rsidP="00FD415D">
      <w:pPr>
        <w:rPr>
          <w:b/>
          <w:i/>
        </w:rPr>
      </w:pPr>
    </w:p>
    <w:sectPr w:rsidR="001577E3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9D8AE" w14:textId="77777777" w:rsidR="007777C7" w:rsidRDefault="007777C7" w:rsidP="005746DD">
      <w:r>
        <w:separator/>
      </w:r>
    </w:p>
  </w:endnote>
  <w:endnote w:type="continuationSeparator" w:id="0">
    <w:p w14:paraId="008A1918" w14:textId="77777777" w:rsidR="007777C7" w:rsidRDefault="007777C7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ABD1C" w14:textId="77777777" w:rsidR="007777C7" w:rsidRDefault="007777C7" w:rsidP="005746DD"/>
  </w:footnote>
  <w:footnote w:type="continuationSeparator" w:id="0">
    <w:p w14:paraId="4600DF7B" w14:textId="77777777" w:rsidR="007777C7" w:rsidRDefault="007777C7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FF2CE6"/>
    <w:multiLevelType w:val="hybridMultilevel"/>
    <w:tmpl w:val="3BAEF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3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AB04C4"/>
    <w:multiLevelType w:val="hybridMultilevel"/>
    <w:tmpl w:val="F24015DA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9" w15:restartNumberingAfterBreak="0">
    <w:nsid w:val="130D7C1B"/>
    <w:multiLevelType w:val="hybridMultilevel"/>
    <w:tmpl w:val="55C835E6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 w15:restartNumberingAfterBreak="0">
    <w:nsid w:val="16B60730"/>
    <w:multiLevelType w:val="hybridMultilevel"/>
    <w:tmpl w:val="F6FCE16A"/>
    <w:lvl w:ilvl="0" w:tplc="F8C2C540">
      <w:start w:val="1"/>
      <w:numFmt w:val="bullet"/>
      <w:lvlText w:val="-"/>
      <w:lvlJc w:val="left"/>
      <w:pPr>
        <w:ind w:left="928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 w15:restartNumberingAfterBreak="0">
    <w:nsid w:val="18367281"/>
    <w:multiLevelType w:val="hybridMultilevel"/>
    <w:tmpl w:val="36B0698C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B1E7AE0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14" w15:restartNumberingAfterBreak="0">
    <w:nsid w:val="218E0230"/>
    <w:multiLevelType w:val="hybridMultilevel"/>
    <w:tmpl w:val="3A2AE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49020D"/>
    <w:multiLevelType w:val="hybridMultilevel"/>
    <w:tmpl w:val="39B2AC66"/>
    <w:lvl w:ilvl="0" w:tplc="B37AC2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8" w15:restartNumberingAfterBreak="0">
    <w:nsid w:val="2B2F72CD"/>
    <w:multiLevelType w:val="multilevel"/>
    <w:tmpl w:val="0612370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2C020E07"/>
    <w:multiLevelType w:val="hybridMultilevel"/>
    <w:tmpl w:val="1B5E5648"/>
    <w:lvl w:ilvl="0" w:tplc="3C26DE6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C876A8"/>
    <w:multiLevelType w:val="multilevel"/>
    <w:tmpl w:val="C122D37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A047A21"/>
    <w:multiLevelType w:val="hybridMultilevel"/>
    <w:tmpl w:val="F29E4F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5" w15:restartNumberingAfterBreak="0">
    <w:nsid w:val="45AD2E8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6" w15:restartNumberingAfterBreak="0">
    <w:nsid w:val="45EC3232"/>
    <w:multiLevelType w:val="hybridMultilevel"/>
    <w:tmpl w:val="EC04F3D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022B6"/>
    <w:multiLevelType w:val="hybridMultilevel"/>
    <w:tmpl w:val="FC803CFC"/>
    <w:lvl w:ilvl="0" w:tplc="ACAA93C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8E0BFC"/>
    <w:multiLevelType w:val="hybridMultilevel"/>
    <w:tmpl w:val="4DCC0B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1B55BBB"/>
    <w:multiLevelType w:val="multilevel"/>
    <w:tmpl w:val="CF323A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28F7552"/>
    <w:multiLevelType w:val="multilevel"/>
    <w:tmpl w:val="4D9CD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60F57036"/>
    <w:multiLevelType w:val="hybridMultilevel"/>
    <w:tmpl w:val="D3EEE2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8F6E41"/>
    <w:multiLevelType w:val="hybridMultilevel"/>
    <w:tmpl w:val="7B4446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7660DB"/>
    <w:multiLevelType w:val="hybridMultilevel"/>
    <w:tmpl w:val="F75AB9F4"/>
    <w:lvl w:ilvl="0" w:tplc="3AAC30FE">
      <w:start w:val="2"/>
      <w:numFmt w:val="decimal"/>
      <w:lvlText w:val="%1)"/>
      <w:lvlJc w:val="left"/>
      <w:pPr>
        <w:ind w:left="60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3" w15:restartNumberingAfterBreak="0">
    <w:nsid w:val="691813D6"/>
    <w:multiLevelType w:val="hybridMultilevel"/>
    <w:tmpl w:val="6E82D46E"/>
    <w:lvl w:ilvl="0" w:tplc="0C987A82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6D0A5AD0"/>
    <w:multiLevelType w:val="hybridMultilevel"/>
    <w:tmpl w:val="185CE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0C19C6"/>
    <w:multiLevelType w:val="hybridMultilevel"/>
    <w:tmpl w:val="8FD0BEB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E6D0901"/>
    <w:multiLevelType w:val="hybridMultilevel"/>
    <w:tmpl w:val="257C52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2809FF"/>
    <w:multiLevelType w:val="hybridMultilevel"/>
    <w:tmpl w:val="5CE2CDB8"/>
    <w:lvl w:ilvl="0" w:tplc="7E52B24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8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20"/>
  </w:num>
  <w:num w:numId="3">
    <w:abstractNumId w:val="29"/>
  </w:num>
  <w:num w:numId="4">
    <w:abstractNumId w:val="38"/>
  </w:num>
  <w:num w:numId="5">
    <w:abstractNumId w:val="28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34"/>
  </w:num>
  <w:num w:numId="17">
    <w:abstractNumId w:val="3"/>
  </w:num>
  <w:num w:numId="18">
    <w:abstractNumId w:val="16"/>
  </w:num>
  <w:num w:numId="19">
    <w:abstractNumId w:val="2"/>
  </w:num>
  <w:num w:numId="20">
    <w:abstractNumId w:val="4"/>
  </w:num>
  <w:num w:numId="21">
    <w:abstractNumId w:val="5"/>
  </w:num>
  <w:num w:numId="22">
    <w:abstractNumId w:val="17"/>
  </w:num>
  <w:num w:numId="23">
    <w:abstractNumId w:val="23"/>
  </w:num>
  <w:num w:numId="24">
    <w:abstractNumId w:val="45"/>
  </w:num>
  <w:num w:numId="25">
    <w:abstractNumId w:val="7"/>
  </w:num>
  <w:num w:numId="26">
    <w:abstractNumId w:val="35"/>
  </w:num>
  <w:num w:numId="27">
    <w:abstractNumId w:val="30"/>
  </w:num>
  <w:num w:numId="28">
    <w:abstractNumId w:val="43"/>
  </w:num>
  <w:num w:numId="29">
    <w:abstractNumId w:val="19"/>
  </w:num>
  <w:num w:numId="30">
    <w:abstractNumId w:val="47"/>
  </w:num>
  <w:num w:numId="31">
    <w:abstractNumId w:val="42"/>
  </w:num>
  <w:num w:numId="32">
    <w:abstractNumId w:val="46"/>
  </w:num>
  <w:num w:numId="33">
    <w:abstractNumId w:val="10"/>
  </w:num>
  <w:num w:numId="34">
    <w:abstractNumId w:val="33"/>
  </w:num>
  <w:num w:numId="35">
    <w:abstractNumId w:val="32"/>
  </w:num>
  <w:num w:numId="36">
    <w:abstractNumId w:val="8"/>
  </w:num>
  <w:num w:numId="37">
    <w:abstractNumId w:val="18"/>
  </w:num>
  <w:num w:numId="38">
    <w:abstractNumId w:val="15"/>
  </w:num>
  <w:num w:numId="39">
    <w:abstractNumId w:val="26"/>
  </w:num>
  <w:num w:numId="40">
    <w:abstractNumId w:val="13"/>
  </w:num>
  <w:num w:numId="41">
    <w:abstractNumId w:val="25"/>
  </w:num>
  <w:num w:numId="42">
    <w:abstractNumId w:val="11"/>
  </w:num>
  <w:num w:numId="43">
    <w:abstractNumId w:val="9"/>
  </w:num>
  <w:num w:numId="44">
    <w:abstractNumId w:val="22"/>
  </w:num>
  <w:num w:numId="45">
    <w:abstractNumId w:val="44"/>
  </w:num>
  <w:num w:numId="46">
    <w:abstractNumId w:val="1"/>
  </w:num>
  <w:num w:numId="47">
    <w:abstractNumId w:val="39"/>
  </w:num>
  <w:num w:numId="48">
    <w:abstractNumId w:val="14"/>
  </w:num>
  <w:num w:numId="49">
    <w:abstractNumId w:val="27"/>
  </w:num>
  <w:num w:numId="50">
    <w:abstractNumId w:val="4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A568E"/>
    <w:rsid w:val="000C0931"/>
    <w:rsid w:val="000C31D0"/>
    <w:rsid w:val="000D0E27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412DD"/>
    <w:rsid w:val="00141CCD"/>
    <w:rsid w:val="0015084E"/>
    <w:rsid w:val="00150D8C"/>
    <w:rsid w:val="001519DD"/>
    <w:rsid w:val="0015736B"/>
    <w:rsid w:val="001577E3"/>
    <w:rsid w:val="00172FDC"/>
    <w:rsid w:val="00176EDD"/>
    <w:rsid w:val="0018127B"/>
    <w:rsid w:val="00181488"/>
    <w:rsid w:val="0018585C"/>
    <w:rsid w:val="00194A1E"/>
    <w:rsid w:val="00194AA7"/>
    <w:rsid w:val="00195B0A"/>
    <w:rsid w:val="001A4E64"/>
    <w:rsid w:val="001A54A1"/>
    <w:rsid w:val="001A558F"/>
    <w:rsid w:val="001B5D90"/>
    <w:rsid w:val="001B6C69"/>
    <w:rsid w:val="001C0A9B"/>
    <w:rsid w:val="001C22A9"/>
    <w:rsid w:val="001C387B"/>
    <w:rsid w:val="001D597F"/>
    <w:rsid w:val="001E5C63"/>
    <w:rsid w:val="001F1238"/>
    <w:rsid w:val="001F1AAB"/>
    <w:rsid w:val="001F54A8"/>
    <w:rsid w:val="002003D5"/>
    <w:rsid w:val="00201DEE"/>
    <w:rsid w:val="00204F40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749C2"/>
    <w:rsid w:val="00276283"/>
    <w:rsid w:val="002807A2"/>
    <w:rsid w:val="002813ED"/>
    <w:rsid w:val="0028515A"/>
    <w:rsid w:val="00291C31"/>
    <w:rsid w:val="00292E4B"/>
    <w:rsid w:val="00294191"/>
    <w:rsid w:val="00297C0D"/>
    <w:rsid w:val="002A26DD"/>
    <w:rsid w:val="002B155D"/>
    <w:rsid w:val="002B15A5"/>
    <w:rsid w:val="002B52AA"/>
    <w:rsid w:val="002C3D86"/>
    <w:rsid w:val="002C4F61"/>
    <w:rsid w:val="002D09D0"/>
    <w:rsid w:val="002D3990"/>
    <w:rsid w:val="002D4C65"/>
    <w:rsid w:val="002D4E2B"/>
    <w:rsid w:val="002D62D6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66C5"/>
    <w:rsid w:val="0032084C"/>
    <w:rsid w:val="00322C9F"/>
    <w:rsid w:val="0032732F"/>
    <w:rsid w:val="003303F4"/>
    <w:rsid w:val="003310BF"/>
    <w:rsid w:val="00336313"/>
    <w:rsid w:val="003411BB"/>
    <w:rsid w:val="0034227C"/>
    <w:rsid w:val="0035005C"/>
    <w:rsid w:val="003503FB"/>
    <w:rsid w:val="00350C41"/>
    <w:rsid w:val="00357B3A"/>
    <w:rsid w:val="00361536"/>
    <w:rsid w:val="0036153C"/>
    <w:rsid w:val="0036164A"/>
    <w:rsid w:val="003715D4"/>
    <w:rsid w:val="00373E78"/>
    <w:rsid w:val="00374731"/>
    <w:rsid w:val="0037534A"/>
    <w:rsid w:val="0038466E"/>
    <w:rsid w:val="003847F6"/>
    <w:rsid w:val="003A5B3F"/>
    <w:rsid w:val="003A5D9F"/>
    <w:rsid w:val="003C29DA"/>
    <w:rsid w:val="003C3925"/>
    <w:rsid w:val="003C4711"/>
    <w:rsid w:val="003D0375"/>
    <w:rsid w:val="003D048E"/>
    <w:rsid w:val="003D148F"/>
    <w:rsid w:val="003D5F84"/>
    <w:rsid w:val="003D71B8"/>
    <w:rsid w:val="003E4F10"/>
    <w:rsid w:val="003F1003"/>
    <w:rsid w:val="003F72E7"/>
    <w:rsid w:val="0040492D"/>
    <w:rsid w:val="0040557F"/>
    <w:rsid w:val="00406A8B"/>
    <w:rsid w:val="00407536"/>
    <w:rsid w:val="0041629F"/>
    <w:rsid w:val="00420A90"/>
    <w:rsid w:val="00431724"/>
    <w:rsid w:val="00436479"/>
    <w:rsid w:val="00443DE0"/>
    <w:rsid w:val="00444C4C"/>
    <w:rsid w:val="00462D3E"/>
    <w:rsid w:val="00470726"/>
    <w:rsid w:val="00470CE7"/>
    <w:rsid w:val="004711EE"/>
    <w:rsid w:val="00475BCB"/>
    <w:rsid w:val="00477910"/>
    <w:rsid w:val="004831FF"/>
    <w:rsid w:val="0048638F"/>
    <w:rsid w:val="00487817"/>
    <w:rsid w:val="00493450"/>
    <w:rsid w:val="0049676E"/>
    <w:rsid w:val="004A449C"/>
    <w:rsid w:val="004A7342"/>
    <w:rsid w:val="004B68AA"/>
    <w:rsid w:val="004C14A8"/>
    <w:rsid w:val="004C2350"/>
    <w:rsid w:val="004C73CD"/>
    <w:rsid w:val="004D2A5A"/>
    <w:rsid w:val="004D5EC3"/>
    <w:rsid w:val="004E24B9"/>
    <w:rsid w:val="004E34EE"/>
    <w:rsid w:val="004E4663"/>
    <w:rsid w:val="004F2230"/>
    <w:rsid w:val="004F69DF"/>
    <w:rsid w:val="004F7D32"/>
    <w:rsid w:val="005128AF"/>
    <w:rsid w:val="00513ADE"/>
    <w:rsid w:val="00521380"/>
    <w:rsid w:val="00521E38"/>
    <w:rsid w:val="00522D29"/>
    <w:rsid w:val="0052642F"/>
    <w:rsid w:val="0053303D"/>
    <w:rsid w:val="00536CB5"/>
    <w:rsid w:val="00537C0F"/>
    <w:rsid w:val="00544FBD"/>
    <w:rsid w:val="00546C3A"/>
    <w:rsid w:val="005517D7"/>
    <w:rsid w:val="00552205"/>
    <w:rsid w:val="00554C5B"/>
    <w:rsid w:val="00562660"/>
    <w:rsid w:val="005631C8"/>
    <w:rsid w:val="0057071A"/>
    <w:rsid w:val="005709B8"/>
    <w:rsid w:val="0057281B"/>
    <w:rsid w:val="00572AD3"/>
    <w:rsid w:val="00573090"/>
    <w:rsid w:val="005746DD"/>
    <w:rsid w:val="00576C8F"/>
    <w:rsid w:val="00576F94"/>
    <w:rsid w:val="00581955"/>
    <w:rsid w:val="00584D17"/>
    <w:rsid w:val="005855AA"/>
    <w:rsid w:val="00585A0C"/>
    <w:rsid w:val="00595E06"/>
    <w:rsid w:val="005A689F"/>
    <w:rsid w:val="005A7FE0"/>
    <w:rsid w:val="005B3753"/>
    <w:rsid w:val="005B3A73"/>
    <w:rsid w:val="005B3E68"/>
    <w:rsid w:val="005C1EC9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6185"/>
    <w:rsid w:val="00666BAF"/>
    <w:rsid w:val="00673BEE"/>
    <w:rsid w:val="00675BEC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B09CA"/>
    <w:rsid w:val="006B2DDE"/>
    <w:rsid w:val="006B4EB8"/>
    <w:rsid w:val="006B6BD4"/>
    <w:rsid w:val="006D2F21"/>
    <w:rsid w:val="006D490A"/>
    <w:rsid w:val="006E0EE3"/>
    <w:rsid w:val="006E4712"/>
    <w:rsid w:val="006E5A5E"/>
    <w:rsid w:val="006F2C56"/>
    <w:rsid w:val="006F400A"/>
    <w:rsid w:val="00702B0F"/>
    <w:rsid w:val="00704D69"/>
    <w:rsid w:val="007063E6"/>
    <w:rsid w:val="007160A0"/>
    <w:rsid w:val="007208DC"/>
    <w:rsid w:val="0072296A"/>
    <w:rsid w:val="0072588B"/>
    <w:rsid w:val="00740241"/>
    <w:rsid w:val="0074213B"/>
    <w:rsid w:val="00742591"/>
    <w:rsid w:val="00744763"/>
    <w:rsid w:val="0075257C"/>
    <w:rsid w:val="007551EF"/>
    <w:rsid w:val="007610CE"/>
    <w:rsid w:val="00763287"/>
    <w:rsid w:val="00764CC3"/>
    <w:rsid w:val="00765131"/>
    <w:rsid w:val="007669FE"/>
    <w:rsid w:val="00770130"/>
    <w:rsid w:val="00772C6D"/>
    <w:rsid w:val="00776CFC"/>
    <w:rsid w:val="007777C7"/>
    <w:rsid w:val="00783E6D"/>
    <w:rsid w:val="00790986"/>
    <w:rsid w:val="0079212A"/>
    <w:rsid w:val="00794BBC"/>
    <w:rsid w:val="007A485F"/>
    <w:rsid w:val="007A5B93"/>
    <w:rsid w:val="007B1254"/>
    <w:rsid w:val="007B416C"/>
    <w:rsid w:val="007C36BC"/>
    <w:rsid w:val="007D2835"/>
    <w:rsid w:val="007D5340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3FD2"/>
    <w:rsid w:val="00824082"/>
    <w:rsid w:val="00824690"/>
    <w:rsid w:val="008258FB"/>
    <w:rsid w:val="00833149"/>
    <w:rsid w:val="00834768"/>
    <w:rsid w:val="008421D8"/>
    <w:rsid w:val="008422B7"/>
    <w:rsid w:val="008438E5"/>
    <w:rsid w:val="00847170"/>
    <w:rsid w:val="00850170"/>
    <w:rsid w:val="008508E9"/>
    <w:rsid w:val="008531EE"/>
    <w:rsid w:val="00860C90"/>
    <w:rsid w:val="0086381A"/>
    <w:rsid w:val="00871CF8"/>
    <w:rsid w:val="0088435A"/>
    <w:rsid w:val="00892DF9"/>
    <w:rsid w:val="00893E0B"/>
    <w:rsid w:val="00895997"/>
    <w:rsid w:val="008A12F1"/>
    <w:rsid w:val="008A75FF"/>
    <w:rsid w:val="008B4DE4"/>
    <w:rsid w:val="008C3D0F"/>
    <w:rsid w:val="008C4352"/>
    <w:rsid w:val="008C43F6"/>
    <w:rsid w:val="008D156E"/>
    <w:rsid w:val="008D2E8D"/>
    <w:rsid w:val="008D4A58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037C"/>
    <w:rsid w:val="009334F9"/>
    <w:rsid w:val="00935C40"/>
    <w:rsid w:val="00935FF6"/>
    <w:rsid w:val="00943E22"/>
    <w:rsid w:val="00945C6E"/>
    <w:rsid w:val="009540C0"/>
    <w:rsid w:val="0096578A"/>
    <w:rsid w:val="0097284F"/>
    <w:rsid w:val="00972F60"/>
    <w:rsid w:val="00973A1C"/>
    <w:rsid w:val="00974326"/>
    <w:rsid w:val="00982A4E"/>
    <w:rsid w:val="00983167"/>
    <w:rsid w:val="00987EE3"/>
    <w:rsid w:val="009926DB"/>
    <w:rsid w:val="00993AB7"/>
    <w:rsid w:val="0099485B"/>
    <w:rsid w:val="00996ADC"/>
    <w:rsid w:val="009A3E8D"/>
    <w:rsid w:val="009A48A9"/>
    <w:rsid w:val="009A6049"/>
    <w:rsid w:val="009B01BB"/>
    <w:rsid w:val="009B2AE3"/>
    <w:rsid w:val="009B7A13"/>
    <w:rsid w:val="009C30A9"/>
    <w:rsid w:val="009C3A25"/>
    <w:rsid w:val="009C67B2"/>
    <w:rsid w:val="009C6FB6"/>
    <w:rsid w:val="009D3F8E"/>
    <w:rsid w:val="009E6F70"/>
    <w:rsid w:val="009F0E8A"/>
    <w:rsid w:val="009F59F0"/>
    <w:rsid w:val="00A01414"/>
    <w:rsid w:val="00A032F2"/>
    <w:rsid w:val="00A10E48"/>
    <w:rsid w:val="00A16A1C"/>
    <w:rsid w:val="00A20099"/>
    <w:rsid w:val="00A20425"/>
    <w:rsid w:val="00A302F6"/>
    <w:rsid w:val="00A334BC"/>
    <w:rsid w:val="00A33994"/>
    <w:rsid w:val="00A34110"/>
    <w:rsid w:val="00A35675"/>
    <w:rsid w:val="00A46A74"/>
    <w:rsid w:val="00A535C4"/>
    <w:rsid w:val="00A53FBA"/>
    <w:rsid w:val="00A558F7"/>
    <w:rsid w:val="00A574AB"/>
    <w:rsid w:val="00A60068"/>
    <w:rsid w:val="00A64C51"/>
    <w:rsid w:val="00A82252"/>
    <w:rsid w:val="00A86340"/>
    <w:rsid w:val="00AA6463"/>
    <w:rsid w:val="00AA75A3"/>
    <w:rsid w:val="00AB107D"/>
    <w:rsid w:val="00AC744E"/>
    <w:rsid w:val="00AC75A3"/>
    <w:rsid w:val="00AD1EA1"/>
    <w:rsid w:val="00AD705C"/>
    <w:rsid w:val="00AD7FD0"/>
    <w:rsid w:val="00AE63EB"/>
    <w:rsid w:val="00AE70FC"/>
    <w:rsid w:val="00AF6220"/>
    <w:rsid w:val="00B043FE"/>
    <w:rsid w:val="00B07D7E"/>
    <w:rsid w:val="00B12086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50B24"/>
    <w:rsid w:val="00B54B53"/>
    <w:rsid w:val="00B5683E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6546"/>
    <w:rsid w:val="00BD75E4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52A"/>
    <w:rsid w:val="00C377E9"/>
    <w:rsid w:val="00C52B84"/>
    <w:rsid w:val="00C54336"/>
    <w:rsid w:val="00C544A9"/>
    <w:rsid w:val="00C5663B"/>
    <w:rsid w:val="00C5699A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DDE"/>
    <w:rsid w:val="00CA525C"/>
    <w:rsid w:val="00CB23AA"/>
    <w:rsid w:val="00CB35A0"/>
    <w:rsid w:val="00CB4B3C"/>
    <w:rsid w:val="00CB4D28"/>
    <w:rsid w:val="00CC32CD"/>
    <w:rsid w:val="00CC4230"/>
    <w:rsid w:val="00CC5FB5"/>
    <w:rsid w:val="00CC675E"/>
    <w:rsid w:val="00CE0ACA"/>
    <w:rsid w:val="00CE6F29"/>
    <w:rsid w:val="00CF2877"/>
    <w:rsid w:val="00D000A9"/>
    <w:rsid w:val="00D012A0"/>
    <w:rsid w:val="00D10822"/>
    <w:rsid w:val="00D1501C"/>
    <w:rsid w:val="00D24952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6BA5"/>
    <w:rsid w:val="00D807E9"/>
    <w:rsid w:val="00D85C1A"/>
    <w:rsid w:val="00D8691E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4084"/>
    <w:rsid w:val="00DD5845"/>
    <w:rsid w:val="00DE0F1C"/>
    <w:rsid w:val="00DE7C04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5D9A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3A1C"/>
    <w:rsid w:val="00EA605E"/>
    <w:rsid w:val="00EB101C"/>
    <w:rsid w:val="00EB4FA8"/>
    <w:rsid w:val="00EC4496"/>
    <w:rsid w:val="00EC4D17"/>
    <w:rsid w:val="00EC5D76"/>
    <w:rsid w:val="00ED3CBB"/>
    <w:rsid w:val="00ED5748"/>
    <w:rsid w:val="00ED7837"/>
    <w:rsid w:val="00EE1CAF"/>
    <w:rsid w:val="00EE7020"/>
    <w:rsid w:val="00EF6AB5"/>
    <w:rsid w:val="00F02494"/>
    <w:rsid w:val="00F032DA"/>
    <w:rsid w:val="00F04E38"/>
    <w:rsid w:val="00F203ED"/>
    <w:rsid w:val="00F23EBF"/>
    <w:rsid w:val="00F26768"/>
    <w:rsid w:val="00F306EE"/>
    <w:rsid w:val="00F32201"/>
    <w:rsid w:val="00F32D41"/>
    <w:rsid w:val="00F349D8"/>
    <w:rsid w:val="00F3505A"/>
    <w:rsid w:val="00F5287A"/>
    <w:rsid w:val="00F5643B"/>
    <w:rsid w:val="00F606CC"/>
    <w:rsid w:val="00F630D8"/>
    <w:rsid w:val="00F67C02"/>
    <w:rsid w:val="00F70402"/>
    <w:rsid w:val="00F72C06"/>
    <w:rsid w:val="00F801DC"/>
    <w:rsid w:val="00F80E08"/>
    <w:rsid w:val="00F90164"/>
    <w:rsid w:val="00FC03B5"/>
    <w:rsid w:val="00FC5780"/>
    <w:rsid w:val="00FC618D"/>
    <w:rsid w:val="00FD32C4"/>
    <w:rsid w:val="00FD415D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2021-09-20T11:55:00Z</cp:lastPrinted>
  <dcterms:created xsi:type="dcterms:W3CDTF">2021-10-19T12:04:00Z</dcterms:created>
  <dcterms:modified xsi:type="dcterms:W3CDTF">2021-10-19T12:05:00Z</dcterms:modified>
</cp:coreProperties>
</file>