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AAF3D" w14:textId="3D2838FF" w:rsidR="00A82252" w:rsidRDefault="00A82252" w:rsidP="00A82252">
      <w:pPr>
        <w:jc w:val="right"/>
        <w:rPr>
          <w:b/>
          <w:i/>
        </w:rPr>
      </w:pPr>
      <w:r w:rsidRPr="00393676">
        <w:rPr>
          <w:b/>
          <w:i/>
        </w:rPr>
        <w:t xml:space="preserve">Załącznik nr </w:t>
      </w:r>
      <w:r w:rsidR="00EC4496">
        <w:rPr>
          <w:b/>
          <w:i/>
        </w:rPr>
        <w:t>2</w:t>
      </w:r>
      <w:r w:rsidRPr="00393676">
        <w:rPr>
          <w:b/>
          <w:i/>
        </w:rPr>
        <w:t xml:space="preserve"> do SWZ</w:t>
      </w:r>
    </w:p>
    <w:p w14:paraId="02297752" w14:textId="77777777" w:rsidR="0040557F" w:rsidRPr="00393676" w:rsidRDefault="0040557F" w:rsidP="004F69DF"/>
    <w:p w14:paraId="0BD339C4" w14:textId="77777777" w:rsidR="00A82252" w:rsidRPr="00393676" w:rsidRDefault="00A82252" w:rsidP="00A82252">
      <w:pPr>
        <w:jc w:val="center"/>
        <w:rPr>
          <w:b/>
          <w:bCs/>
          <w:sz w:val="32"/>
          <w:szCs w:val="32"/>
        </w:rPr>
      </w:pPr>
      <w:r w:rsidRPr="00393676">
        <w:rPr>
          <w:b/>
          <w:bCs/>
          <w:sz w:val="32"/>
          <w:szCs w:val="32"/>
        </w:rPr>
        <w:t>FORMULARZ  OFERTOWY</w:t>
      </w:r>
    </w:p>
    <w:p w14:paraId="415BD7CB" w14:textId="77777777" w:rsidR="00A82252" w:rsidRPr="00393676" w:rsidRDefault="00A82252" w:rsidP="00A82252">
      <w:pPr>
        <w:jc w:val="center"/>
        <w:rPr>
          <w:b/>
          <w:bCs/>
          <w:sz w:val="18"/>
          <w:szCs w:val="18"/>
        </w:rPr>
      </w:pPr>
      <w:r w:rsidRPr="00393676">
        <w:rPr>
          <w:b/>
          <w:bCs/>
          <w:sz w:val="18"/>
          <w:szCs w:val="18"/>
        </w:rPr>
        <w:t>POSTĘPOWANIA O UDZIELENIE ZAMÓWIENIA PUBLICZNEGO W TRYBIE PODSTAWOWYM</w:t>
      </w:r>
    </w:p>
    <w:p w14:paraId="7B724B11" w14:textId="77777777" w:rsidR="00A82252" w:rsidRDefault="00A82252" w:rsidP="00A82252">
      <w:pPr>
        <w:jc w:val="center"/>
        <w:rPr>
          <w:b/>
          <w:bCs/>
        </w:rPr>
      </w:pPr>
      <w:r w:rsidRPr="00393676">
        <w:rPr>
          <w:b/>
          <w:bCs/>
        </w:rPr>
        <w:t xml:space="preserve">Na podstawie art. 275 pkt 1 ustawy </w:t>
      </w:r>
      <w:proofErr w:type="spellStart"/>
      <w:r w:rsidRPr="00393676">
        <w:rPr>
          <w:b/>
          <w:bCs/>
        </w:rPr>
        <w:t>Pzp</w:t>
      </w:r>
      <w:proofErr w:type="spellEnd"/>
      <w:r w:rsidRPr="00393676">
        <w:rPr>
          <w:b/>
          <w:bCs/>
        </w:rPr>
        <w:t>.</w:t>
      </w:r>
    </w:p>
    <w:p w14:paraId="6AB6D544" w14:textId="77777777" w:rsidR="00B5683E" w:rsidRPr="00393676" w:rsidRDefault="00B5683E" w:rsidP="00A82252">
      <w:pPr>
        <w:jc w:val="center"/>
        <w:rPr>
          <w:b/>
          <w:bCs/>
        </w:rPr>
      </w:pPr>
    </w:p>
    <w:p w14:paraId="789B23EC" w14:textId="77777777" w:rsidR="00666185" w:rsidRDefault="00666185" w:rsidP="00666185">
      <w:pPr>
        <w:jc w:val="center"/>
        <w:rPr>
          <w:b/>
          <w:bCs/>
          <w:i/>
          <w:iCs/>
          <w:color w:val="000000" w:themeColor="text1"/>
        </w:rPr>
      </w:pPr>
      <w:bookmarkStart w:id="0" w:name="_Hlk85523668"/>
      <w:r w:rsidRPr="00666185">
        <w:rPr>
          <w:b/>
          <w:bCs/>
          <w:i/>
          <w:iCs/>
          <w:color w:val="000000" w:themeColor="text1"/>
        </w:rPr>
        <w:t xml:space="preserve">Zaciągnięcie przez Gminę Ruda Maleniecka kredytu  długoterminowego w wysokości </w:t>
      </w:r>
    </w:p>
    <w:p w14:paraId="1231527A" w14:textId="5CA9A545" w:rsidR="00A82252" w:rsidRPr="00666185" w:rsidRDefault="00666185" w:rsidP="00666185">
      <w:pPr>
        <w:jc w:val="center"/>
        <w:rPr>
          <w:b/>
          <w:bCs/>
          <w:i/>
          <w:iCs/>
        </w:rPr>
      </w:pPr>
      <w:r w:rsidRPr="00666185">
        <w:rPr>
          <w:rFonts w:eastAsia="Calibri"/>
          <w:b/>
          <w:bCs/>
          <w:i/>
          <w:iCs/>
          <w:color w:val="000000" w:themeColor="text1"/>
          <w:lang w:eastAsia="en-US"/>
        </w:rPr>
        <w:t xml:space="preserve">1 444 378,00 zł z przeznaczeniem na sfinansowanie planowanego deficytu budżetu w kwocie </w:t>
      </w:r>
      <w:r w:rsidRPr="00666185">
        <w:rPr>
          <w:rFonts w:eastAsia="Calibri"/>
          <w:b/>
          <w:bCs/>
          <w:i/>
          <w:iCs/>
          <w:color w:val="000000" w:themeColor="text1"/>
          <w:lang w:eastAsia="en-US"/>
        </w:rPr>
        <w:br/>
        <w:t xml:space="preserve">262 566,00 zł oraz na spłatę wcześniej zaciągniętych zobowiązań </w:t>
      </w:r>
      <w:r w:rsidRPr="00666185">
        <w:rPr>
          <w:rFonts w:eastAsia="Calibri"/>
          <w:b/>
          <w:bCs/>
          <w:i/>
          <w:iCs/>
          <w:color w:val="000000" w:themeColor="text1"/>
          <w:lang w:eastAsia="en-US"/>
        </w:rPr>
        <w:br/>
        <w:t>z tytułu kredytów i pożyczek w kwocie 1 181 812,00 zł.</w:t>
      </w:r>
    </w:p>
    <w:bookmarkEnd w:id="0"/>
    <w:p w14:paraId="0935C128" w14:textId="77777777" w:rsidR="00A82252" w:rsidRPr="00393676" w:rsidRDefault="00A82252" w:rsidP="00A82252">
      <w:pPr>
        <w:pStyle w:val="WW-Tekstpodstawowy2"/>
        <w:rPr>
          <w:b/>
          <w:szCs w:val="28"/>
        </w:rPr>
      </w:pPr>
    </w:p>
    <w:p w14:paraId="6E3FD3CD" w14:textId="77FE034F" w:rsidR="00A82252" w:rsidRPr="00393676" w:rsidRDefault="00BA0C8B" w:rsidP="00A82252">
      <w:pPr>
        <w:rPr>
          <w:b/>
        </w:rPr>
      </w:pPr>
      <w:r>
        <w:rPr>
          <w:b/>
        </w:rPr>
        <w:t>Nr postępowania:  SA.271.</w:t>
      </w:r>
      <w:r w:rsidR="001577E3">
        <w:rPr>
          <w:b/>
        </w:rPr>
        <w:t>11</w:t>
      </w:r>
      <w:r w:rsidR="00A82252">
        <w:rPr>
          <w:b/>
        </w:rPr>
        <w:t>.2021</w:t>
      </w:r>
    </w:p>
    <w:p w14:paraId="21AD4920" w14:textId="77777777" w:rsidR="00A82252" w:rsidRPr="00393676" w:rsidRDefault="00A82252" w:rsidP="00A82252">
      <w:pPr>
        <w:rPr>
          <w:b/>
        </w:rPr>
      </w:pPr>
      <w:r w:rsidRPr="00393676">
        <w:rPr>
          <w:b/>
        </w:rPr>
        <w:t>Nr ogłoszenia w BZP ………………………</w:t>
      </w:r>
      <w:r>
        <w:rPr>
          <w:b/>
        </w:rPr>
        <w:t>…..</w:t>
      </w:r>
      <w:r w:rsidRPr="00393676">
        <w:rPr>
          <w:b/>
        </w:rPr>
        <w:t>..</w:t>
      </w:r>
    </w:p>
    <w:p w14:paraId="0FDB089A" w14:textId="77777777" w:rsidR="00A82252" w:rsidRPr="00393676" w:rsidRDefault="00A82252" w:rsidP="00A82252">
      <w:pPr>
        <w:rPr>
          <w:b/>
          <w:bCs/>
        </w:rPr>
      </w:pPr>
    </w:p>
    <w:p w14:paraId="60E5A35B" w14:textId="77777777" w:rsidR="00A82252" w:rsidRPr="00393676" w:rsidRDefault="00A82252" w:rsidP="00A82252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393676">
        <w:rPr>
          <w:rFonts w:ascii="Times New Roman" w:hAnsi="Times New Roman" w:cs="Times New Roman"/>
          <w:color w:val="auto"/>
          <w:sz w:val="24"/>
          <w:szCs w:val="24"/>
          <w:u w:val="single"/>
        </w:rPr>
        <w:t>Dane dotyczące Wykonawcy</w:t>
      </w:r>
    </w:p>
    <w:p w14:paraId="64B8C8BA" w14:textId="77777777" w:rsidR="00A82252" w:rsidRPr="00393676" w:rsidRDefault="00A82252" w:rsidP="00A82252"/>
    <w:p w14:paraId="1FF96C47" w14:textId="77777777" w:rsidR="00A82252" w:rsidRPr="00393676" w:rsidRDefault="00A82252" w:rsidP="00A82252">
      <w:pPr>
        <w:spacing w:after="120"/>
      </w:pPr>
      <w:r w:rsidRPr="00393676">
        <w:t>Nazwa .............................................................................................................................................</w:t>
      </w:r>
    </w:p>
    <w:p w14:paraId="3EBB9811" w14:textId="77777777" w:rsidR="00A82252" w:rsidRPr="00393676" w:rsidRDefault="00A82252" w:rsidP="00A82252">
      <w:pPr>
        <w:spacing w:after="120"/>
      </w:pPr>
      <w:r w:rsidRPr="00393676">
        <w:t>Siedziba ...........................................................................................................................................</w:t>
      </w:r>
    </w:p>
    <w:p w14:paraId="3DC58776" w14:textId="77777777" w:rsidR="00A82252" w:rsidRPr="00393676" w:rsidRDefault="00A82252" w:rsidP="00A82252">
      <w:pPr>
        <w:spacing w:after="120"/>
      </w:pPr>
      <w:r w:rsidRPr="00393676">
        <w:t>Nr telefonu/faks ...............................................................................................................................</w:t>
      </w:r>
    </w:p>
    <w:p w14:paraId="5DEA980D" w14:textId="77777777" w:rsidR="00A82252" w:rsidRPr="00393676" w:rsidRDefault="00A82252" w:rsidP="00A82252">
      <w:pPr>
        <w:spacing w:after="120"/>
      </w:pPr>
      <w:r w:rsidRPr="00393676">
        <w:t>e-mail: ……………………………………………………………………………………………..</w:t>
      </w:r>
    </w:p>
    <w:p w14:paraId="0BD810EE" w14:textId="77777777" w:rsidR="00A82252" w:rsidRPr="00393676" w:rsidRDefault="00A82252" w:rsidP="00A82252">
      <w:pPr>
        <w:spacing w:after="120"/>
      </w:pPr>
      <w:r w:rsidRPr="00393676">
        <w:t>nr NIP (ewentualnie Pesel)...............................................................................................................</w:t>
      </w:r>
    </w:p>
    <w:p w14:paraId="7B0E24A4" w14:textId="77777777" w:rsidR="00A82252" w:rsidRPr="00393676" w:rsidRDefault="00A82252" w:rsidP="00A82252">
      <w:pPr>
        <w:spacing w:after="120"/>
      </w:pPr>
      <w:r w:rsidRPr="00393676">
        <w:t>nr REGON ........................................................................................................................................</w:t>
      </w:r>
    </w:p>
    <w:p w14:paraId="68A0B1E5" w14:textId="77777777" w:rsidR="00A82252" w:rsidRDefault="00A82252" w:rsidP="00A82252">
      <w:pPr>
        <w:spacing w:after="120"/>
      </w:pPr>
      <w:r w:rsidRPr="00393676">
        <w:t>Osoba do kontaktu z Zamawiającym …………………………………………………………..…</w:t>
      </w:r>
    </w:p>
    <w:p w14:paraId="77D58404" w14:textId="0EC44C06" w:rsidR="00A82252" w:rsidRPr="00393676" w:rsidRDefault="00A82252" w:rsidP="004F69DF">
      <w:pPr>
        <w:spacing w:line="480" w:lineRule="auto"/>
        <w:jc w:val="both"/>
      </w:pPr>
      <w:r w:rsidRPr="001675ED">
        <w:rPr>
          <w:b/>
        </w:rPr>
        <w:t xml:space="preserve">Adres skrzynki </w:t>
      </w:r>
      <w:proofErr w:type="spellStart"/>
      <w:r w:rsidRPr="001675ED">
        <w:rPr>
          <w:b/>
        </w:rPr>
        <w:t>ePUAP</w:t>
      </w:r>
      <w:proofErr w:type="spellEnd"/>
      <w:r w:rsidRPr="00393676">
        <w:t>, na którym prowadzona będzie korespond</w:t>
      </w:r>
      <w:r>
        <w:t xml:space="preserve">encja związana </w:t>
      </w:r>
      <w:r w:rsidR="00666185">
        <w:t xml:space="preserve">                                       </w:t>
      </w:r>
      <w:r>
        <w:t xml:space="preserve">z postępowaniem: </w:t>
      </w:r>
      <w:r w:rsidRPr="001675ED">
        <w:rPr>
          <w:b/>
        </w:rPr>
        <w:t>…………………………………………………</w:t>
      </w:r>
    </w:p>
    <w:p w14:paraId="22E73747" w14:textId="66E8C053" w:rsidR="001577E3" w:rsidRPr="001577E3" w:rsidRDefault="00A82252" w:rsidP="001577E3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 w:rsidRPr="008A2F8A"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14:paraId="27B9D861" w14:textId="77777777" w:rsidR="001577E3" w:rsidRPr="001577E3" w:rsidRDefault="001577E3" w:rsidP="001577E3">
      <w:pPr>
        <w:jc w:val="both"/>
        <w:rPr>
          <w:iCs/>
        </w:rPr>
      </w:pPr>
      <w:r w:rsidRPr="001577E3">
        <w:rPr>
          <w:b/>
          <w:iCs/>
        </w:rPr>
        <w:t>1. Oferujemy</w:t>
      </w:r>
      <w:r w:rsidRPr="001577E3">
        <w:rPr>
          <w:iCs/>
        </w:rPr>
        <w:t xml:space="preserve"> wykonanie zamówienia w zakresie objętym SIWZ:</w:t>
      </w:r>
    </w:p>
    <w:p w14:paraId="1FAECE57" w14:textId="77777777" w:rsidR="001577E3" w:rsidRPr="001577E3" w:rsidRDefault="001577E3" w:rsidP="001577E3">
      <w:pPr>
        <w:ind w:left="720"/>
        <w:contextualSpacing/>
        <w:jc w:val="both"/>
        <w:rPr>
          <w:iCs/>
        </w:rPr>
      </w:pPr>
    </w:p>
    <w:p w14:paraId="102EB5ED" w14:textId="77777777" w:rsidR="001577E3" w:rsidRPr="001577E3" w:rsidRDefault="001577E3" w:rsidP="001577E3">
      <w:pPr>
        <w:jc w:val="both"/>
        <w:rPr>
          <w:iCs/>
        </w:rPr>
      </w:pPr>
      <w:r w:rsidRPr="001577E3">
        <w:rPr>
          <w:iCs/>
        </w:rPr>
        <w:t>1) oferowana stopa odsetek w procentach</w:t>
      </w:r>
      <w:r w:rsidRPr="001577E3">
        <w:rPr>
          <w:iCs/>
        </w:rPr>
        <w:tab/>
      </w:r>
      <w:r w:rsidRPr="001577E3">
        <w:rPr>
          <w:iCs/>
        </w:rPr>
        <w:tab/>
      </w:r>
      <w:r w:rsidRPr="001577E3">
        <w:rPr>
          <w:iCs/>
        </w:rPr>
        <w:tab/>
      </w:r>
      <w:r w:rsidRPr="001577E3">
        <w:rPr>
          <w:iCs/>
        </w:rPr>
        <w:tab/>
        <w:t>= ……………………. %</w:t>
      </w:r>
    </w:p>
    <w:p w14:paraId="6B060229" w14:textId="77777777" w:rsidR="001577E3" w:rsidRPr="001577E3" w:rsidRDefault="001577E3" w:rsidP="001577E3">
      <w:pPr>
        <w:jc w:val="both"/>
        <w:rPr>
          <w:iCs/>
        </w:rPr>
      </w:pPr>
      <w:r w:rsidRPr="001577E3">
        <w:rPr>
          <w:iCs/>
        </w:rPr>
        <w:t>w tym:</w:t>
      </w:r>
    </w:p>
    <w:p w14:paraId="608DE085" w14:textId="77777777" w:rsidR="001577E3" w:rsidRPr="001577E3" w:rsidRDefault="001577E3" w:rsidP="001577E3">
      <w:pPr>
        <w:rPr>
          <w:b/>
          <w:iCs/>
        </w:rPr>
      </w:pPr>
      <w:r w:rsidRPr="001577E3">
        <w:rPr>
          <w:iCs/>
        </w:rPr>
        <w:t>WIBOR 1M na dzień</w:t>
      </w:r>
      <w:r w:rsidRPr="001577E3">
        <w:rPr>
          <w:b/>
          <w:iCs/>
        </w:rPr>
        <w:t xml:space="preserve"> 15.10.2021 r.</w:t>
      </w:r>
      <w:r w:rsidRPr="001577E3">
        <w:rPr>
          <w:b/>
          <w:iCs/>
        </w:rPr>
        <w:tab/>
      </w:r>
      <w:r w:rsidRPr="001577E3">
        <w:rPr>
          <w:b/>
          <w:iCs/>
        </w:rPr>
        <w:tab/>
      </w:r>
      <w:r w:rsidRPr="001577E3">
        <w:rPr>
          <w:b/>
          <w:iCs/>
        </w:rPr>
        <w:tab/>
        <w:t xml:space="preserve">                        =                           0,57 %</w:t>
      </w:r>
    </w:p>
    <w:p w14:paraId="3DEB3172" w14:textId="77777777" w:rsidR="001577E3" w:rsidRPr="001577E3" w:rsidRDefault="001577E3" w:rsidP="001577E3">
      <w:pPr>
        <w:shd w:val="clear" w:color="auto" w:fill="FFFFFF"/>
        <w:jc w:val="both"/>
      </w:pPr>
      <w:r w:rsidRPr="001577E3">
        <w:t xml:space="preserve">Marża banku </w:t>
      </w:r>
      <w:r w:rsidRPr="001577E3">
        <w:tab/>
      </w:r>
      <w:r w:rsidRPr="001577E3">
        <w:tab/>
      </w:r>
      <w:r w:rsidRPr="001577E3">
        <w:tab/>
      </w:r>
      <w:r w:rsidRPr="001577E3">
        <w:tab/>
      </w:r>
      <w:r w:rsidRPr="001577E3">
        <w:tab/>
      </w:r>
      <w:r w:rsidRPr="001577E3">
        <w:tab/>
      </w:r>
      <w:r w:rsidRPr="001577E3">
        <w:tab/>
      </w:r>
      <w:r w:rsidRPr="001577E3">
        <w:tab/>
        <w:t>= ……………………..%</w:t>
      </w:r>
    </w:p>
    <w:p w14:paraId="02D4C82C" w14:textId="77777777" w:rsidR="001577E3" w:rsidRPr="001577E3" w:rsidRDefault="001577E3" w:rsidP="001577E3">
      <w:pPr>
        <w:shd w:val="clear" w:color="auto" w:fill="FFFFFF"/>
        <w:jc w:val="both"/>
      </w:pPr>
    </w:p>
    <w:p w14:paraId="380FE6B9" w14:textId="77777777" w:rsidR="001577E3" w:rsidRPr="001577E3" w:rsidRDefault="001577E3" w:rsidP="001577E3">
      <w:pPr>
        <w:shd w:val="clear" w:color="auto" w:fill="FFFFFF"/>
        <w:jc w:val="both"/>
      </w:pPr>
      <w:r w:rsidRPr="001577E3">
        <w:t>2) wysokość prowizji od udzielonego kredytu</w:t>
      </w:r>
      <w:r w:rsidRPr="001577E3">
        <w:tab/>
        <w:t xml:space="preserve">      </w:t>
      </w:r>
      <w:r w:rsidRPr="001577E3">
        <w:tab/>
        <w:t xml:space="preserve">            = ……………………..%</w:t>
      </w:r>
    </w:p>
    <w:p w14:paraId="55131D87" w14:textId="77777777" w:rsidR="001577E3" w:rsidRPr="001577E3" w:rsidRDefault="001577E3" w:rsidP="001577E3">
      <w:pPr>
        <w:shd w:val="clear" w:color="auto" w:fill="FFFFFF"/>
        <w:jc w:val="both"/>
      </w:pPr>
    </w:p>
    <w:p w14:paraId="5960981C" w14:textId="77777777" w:rsidR="001577E3" w:rsidRPr="001577E3" w:rsidRDefault="001577E3" w:rsidP="001577E3">
      <w:pPr>
        <w:shd w:val="clear" w:color="auto" w:fill="FFFFFF"/>
        <w:jc w:val="both"/>
        <w:rPr>
          <w:b/>
        </w:rPr>
      </w:pPr>
      <w:r w:rsidRPr="001577E3">
        <w:rPr>
          <w:b/>
        </w:rPr>
        <w:t>Oferowana cena kredytu (koszt kredytu) wynosi</w:t>
      </w:r>
      <w:r w:rsidRPr="001577E3">
        <w:rPr>
          <w:b/>
        </w:rPr>
        <w:tab/>
      </w:r>
      <w:r w:rsidRPr="001577E3">
        <w:rPr>
          <w:b/>
        </w:rPr>
        <w:tab/>
        <w:t xml:space="preserve"> </w:t>
      </w:r>
      <w:r w:rsidRPr="001577E3">
        <w:rPr>
          <w:b/>
        </w:rPr>
        <w:tab/>
        <w:t>=  …………………….zł</w:t>
      </w:r>
    </w:p>
    <w:p w14:paraId="69B862BB" w14:textId="77777777" w:rsidR="001577E3" w:rsidRPr="001577E3" w:rsidRDefault="001577E3" w:rsidP="001577E3">
      <w:pPr>
        <w:shd w:val="clear" w:color="auto" w:fill="FFFFFF"/>
        <w:jc w:val="both"/>
      </w:pPr>
      <w:r w:rsidRPr="001577E3">
        <w:t>(słownie złotych: …………………………………………………………………………….)</w:t>
      </w:r>
    </w:p>
    <w:p w14:paraId="61B083BD" w14:textId="77777777" w:rsidR="001577E3" w:rsidRPr="001577E3" w:rsidRDefault="001577E3" w:rsidP="001577E3">
      <w:pPr>
        <w:shd w:val="clear" w:color="auto" w:fill="FFFFFF"/>
        <w:jc w:val="both"/>
      </w:pPr>
      <w:r w:rsidRPr="001577E3">
        <w:t>w tym:</w:t>
      </w:r>
    </w:p>
    <w:p w14:paraId="4BBAC167" w14:textId="77777777" w:rsidR="001577E3" w:rsidRPr="001577E3" w:rsidRDefault="001577E3" w:rsidP="001577E3">
      <w:pPr>
        <w:shd w:val="clear" w:color="auto" w:fill="FFFFFF"/>
        <w:jc w:val="both"/>
      </w:pPr>
      <w:r w:rsidRPr="001577E3">
        <w:t>- odsetki od kredytu wynoszą</w:t>
      </w:r>
      <w:r w:rsidRPr="001577E3">
        <w:tab/>
      </w:r>
      <w:r w:rsidRPr="001577E3">
        <w:tab/>
      </w:r>
      <w:r w:rsidRPr="001577E3">
        <w:tab/>
      </w:r>
      <w:r w:rsidRPr="001577E3">
        <w:tab/>
      </w:r>
      <w:r w:rsidRPr="001577E3">
        <w:tab/>
      </w:r>
      <w:r w:rsidRPr="001577E3">
        <w:tab/>
        <w:t>= ……………………...zł</w:t>
      </w:r>
    </w:p>
    <w:p w14:paraId="569A5ACB" w14:textId="77777777" w:rsidR="001577E3" w:rsidRPr="001577E3" w:rsidRDefault="001577E3" w:rsidP="001577E3">
      <w:pPr>
        <w:shd w:val="clear" w:color="auto" w:fill="FFFFFF"/>
        <w:jc w:val="both"/>
      </w:pPr>
      <w:r w:rsidRPr="001577E3">
        <w:t xml:space="preserve">  (marża Banku w zł + WIBOR 1M w zł)</w:t>
      </w:r>
    </w:p>
    <w:p w14:paraId="7A99F76F" w14:textId="77777777" w:rsidR="001577E3" w:rsidRPr="001577E3" w:rsidRDefault="001577E3" w:rsidP="001577E3">
      <w:pPr>
        <w:shd w:val="clear" w:color="auto" w:fill="FFFFFF"/>
        <w:jc w:val="both"/>
      </w:pPr>
      <w:r w:rsidRPr="001577E3">
        <w:t>- prowizja od udzielonego kredytu wynosi</w:t>
      </w:r>
      <w:r w:rsidRPr="001577E3">
        <w:tab/>
      </w:r>
      <w:r w:rsidRPr="001577E3">
        <w:tab/>
      </w:r>
      <w:r w:rsidRPr="001577E3">
        <w:tab/>
      </w:r>
      <w:r w:rsidRPr="001577E3">
        <w:tab/>
        <w:t>= ……………………...zł</w:t>
      </w:r>
    </w:p>
    <w:p w14:paraId="7FB6476B" w14:textId="77777777" w:rsidR="001577E3" w:rsidRPr="001577E3" w:rsidRDefault="001577E3" w:rsidP="001577E3">
      <w:pPr>
        <w:shd w:val="clear" w:color="auto" w:fill="FFFFFF"/>
        <w:jc w:val="both"/>
      </w:pPr>
    </w:p>
    <w:p w14:paraId="0EDEDBDF" w14:textId="77777777" w:rsidR="001577E3" w:rsidRPr="001577E3" w:rsidRDefault="001577E3" w:rsidP="001577E3">
      <w:pPr>
        <w:shd w:val="clear" w:color="auto" w:fill="FFFFFF"/>
        <w:jc w:val="both"/>
        <w:rPr>
          <w:color w:val="FF0000"/>
        </w:rPr>
      </w:pPr>
    </w:p>
    <w:p w14:paraId="16A5A134" w14:textId="77777777" w:rsidR="001577E3" w:rsidRPr="001577E3" w:rsidRDefault="001577E3" w:rsidP="001577E3">
      <w:pPr>
        <w:shd w:val="clear" w:color="auto" w:fill="FFFFFF"/>
        <w:jc w:val="both"/>
        <w:rPr>
          <w:b/>
        </w:rPr>
      </w:pPr>
      <w:r w:rsidRPr="001577E3">
        <w:rPr>
          <w:b/>
        </w:rPr>
        <w:t>2. Termin wypłaty poszczególnych transz kredytu wynosi …………….. dni .</w:t>
      </w:r>
    </w:p>
    <w:p w14:paraId="7416E5DC" w14:textId="15EF8C94" w:rsidR="001577E3" w:rsidRPr="00666185" w:rsidRDefault="001577E3" w:rsidP="001577E3">
      <w:pPr>
        <w:shd w:val="clear" w:color="auto" w:fill="FFFFFF"/>
        <w:jc w:val="both"/>
        <w:rPr>
          <w:sz w:val="20"/>
          <w:szCs w:val="20"/>
        </w:rPr>
      </w:pPr>
      <w:r w:rsidRPr="001577E3">
        <w:rPr>
          <w:sz w:val="20"/>
          <w:szCs w:val="20"/>
        </w:rPr>
        <w:t xml:space="preserve">                                                                                (minimalnie – 1 dzień,   maksymalnie – 10 dni).</w:t>
      </w:r>
    </w:p>
    <w:p w14:paraId="5D41EF2B" w14:textId="4F54F37F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lastRenderedPageBreak/>
        <w:t xml:space="preserve">Zobowiązuję się wykonać zamówienie </w:t>
      </w:r>
      <w:r w:rsidRPr="00666185">
        <w:rPr>
          <w:b/>
        </w:rPr>
        <w:t>w terminie</w:t>
      </w:r>
      <w:r w:rsidR="004F69DF" w:rsidRPr="00666185">
        <w:t xml:space="preserve"> wskazanym w SWZ.</w:t>
      </w:r>
    </w:p>
    <w:p w14:paraId="45813E74" w14:textId="3E4EF74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dokumentami przetargowymi i nie wnosimy żadnych zastrzeżeń.</w:t>
      </w:r>
    </w:p>
    <w:p w14:paraId="0A45CF52" w14:textId="1D8C81B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zapoznaliśmy się z postanowieniami specyfikacji warunków zamówienia i je akceptujemy oraz przyjmujemy bez zastrzeżeń do stosowania</w:t>
      </w:r>
      <w:r w:rsidR="000806A8" w:rsidRPr="00666185">
        <w:t>.</w:t>
      </w:r>
    </w:p>
    <w:p w14:paraId="332F34D6" w14:textId="77777777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>Oświadczam, że uzyskaliśmy od Zamawiającego wszystkie niezbędne informacje, dotyczące niniejszego zamówienia.</w:t>
      </w:r>
    </w:p>
    <w:p w14:paraId="7509694B" w14:textId="45DA9799" w:rsidR="00A82252" w:rsidRPr="00666185" w:rsidRDefault="00A82252" w:rsidP="00F26768">
      <w:pPr>
        <w:pStyle w:val="Akapitzlist"/>
        <w:numPr>
          <w:ilvl w:val="0"/>
          <w:numId w:val="4"/>
        </w:numPr>
        <w:jc w:val="both"/>
      </w:pPr>
      <w:r w:rsidRPr="00666185">
        <w:t xml:space="preserve">Oświadczam, że jesteśmy związani </w:t>
      </w:r>
      <w:r w:rsidR="00EC4496" w:rsidRPr="00666185">
        <w:t xml:space="preserve">niniejszą </w:t>
      </w:r>
      <w:r w:rsidRPr="00666185">
        <w:t xml:space="preserve">ofertą </w:t>
      </w:r>
      <w:r w:rsidR="00EC4496" w:rsidRPr="00666185">
        <w:t>na okres wskazany w SWZ.</w:t>
      </w:r>
    </w:p>
    <w:p w14:paraId="08351213" w14:textId="176D7F21" w:rsidR="00A82252" w:rsidRPr="00666185" w:rsidRDefault="00A82252" w:rsidP="00666185">
      <w:pPr>
        <w:pStyle w:val="Akapitzlist"/>
        <w:numPr>
          <w:ilvl w:val="0"/>
          <w:numId w:val="4"/>
        </w:numPr>
        <w:jc w:val="both"/>
      </w:pPr>
      <w:r w:rsidRPr="00666185">
        <w:t>W przypadku wyboru mojej oferty zobowiązuję się do podpisania umowy w terminie               i miejscu wskazanym przez Zamawiającego.</w:t>
      </w:r>
    </w:p>
    <w:p w14:paraId="77030D62" w14:textId="77777777" w:rsidR="00A82252" w:rsidRPr="00666185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666185">
        <w:rPr>
          <w:b/>
        </w:rPr>
        <w:t xml:space="preserve">Żadna z informacji zawartych w ofercie nie stanowi tajemnicy przedsiębiorstwa              </w:t>
      </w:r>
      <w:r w:rsidRPr="00666185">
        <w:t>w rozumieniu przepisów o zwalczaniu nieuczciwej konkurencji</w:t>
      </w:r>
      <w:r w:rsidRPr="00666185">
        <w:rPr>
          <w:b/>
        </w:rPr>
        <w:t xml:space="preserve"> / wskazane poniżej informacje zawarte w ofercie stanowią tajemnicę przedsiębiorstwa </w:t>
      </w:r>
      <w:r w:rsidRPr="00666185">
        <w:t>w rozumieniu przepisów ustawy o zwalczaniu nieuczciwej konkurencji</w:t>
      </w:r>
      <w:r w:rsidR="008421D8" w:rsidRPr="00666185">
        <w:t>,</w:t>
      </w:r>
      <w:r w:rsidRPr="00666185">
        <w:t xml:space="preserve"> w związku z niniejszym nie mogą być one udostępniane, w szczególności innym uczestnikom postępowania. ¹</w:t>
      </w:r>
    </w:p>
    <w:p w14:paraId="4B25686E" w14:textId="77777777" w:rsidR="00A82252" w:rsidRPr="00666185" w:rsidRDefault="00A82252" w:rsidP="00A82252">
      <w:pPr>
        <w:pStyle w:val="Akapitzlist"/>
        <w:jc w:val="both"/>
        <w:rPr>
          <w:b/>
        </w:rPr>
      </w:pP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647"/>
        <w:gridCol w:w="5076"/>
        <w:gridCol w:w="2911"/>
      </w:tblGrid>
      <w:tr w:rsidR="00666185" w:rsidRPr="00666185" w14:paraId="3D43EC2E" w14:textId="77777777" w:rsidTr="00021DF7">
        <w:tc>
          <w:tcPr>
            <w:tcW w:w="664" w:type="dxa"/>
          </w:tcPr>
          <w:p w14:paraId="7524194D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Lp.</w:t>
            </w:r>
          </w:p>
        </w:tc>
        <w:tc>
          <w:tcPr>
            <w:tcW w:w="4820" w:type="dxa"/>
          </w:tcPr>
          <w:p w14:paraId="04EB9AE8" w14:textId="77777777" w:rsidR="00A82252" w:rsidRPr="00666185" w:rsidRDefault="00A82252" w:rsidP="00021DF7">
            <w:pPr>
              <w:pStyle w:val="Akapitzlist"/>
              <w:spacing w:line="360" w:lineRule="auto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Oznaczenie rodzaju informacji</w:t>
            </w:r>
          </w:p>
        </w:tc>
        <w:tc>
          <w:tcPr>
            <w:tcW w:w="3366" w:type="dxa"/>
          </w:tcPr>
          <w:p w14:paraId="5DA27A8A" w14:textId="77777777" w:rsidR="00A82252" w:rsidRPr="00666185" w:rsidRDefault="00A82252" w:rsidP="00021DF7">
            <w:pPr>
              <w:pStyle w:val="Akapitzlist"/>
              <w:ind w:left="0"/>
              <w:jc w:val="center"/>
              <w:rPr>
                <w:b/>
              </w:rPr>
            </w:pPr>
            <w:r w:rsidRPr="00666185">
              <w:rPr>
                <w:b/>
              </w:rPr>
              <w:t>Strony w ofercie</w:t>
            </w:r>
          </w:p>
        </w:tc>
      </w:tr>
      <w:tr w:rsidR="00666185" w:rsidRPr="00666185" w14:paraId="4FB8E0A6" w14:textId="77777777" w:rsidTr="00021DF7">
        <w:tc>
          <w:tcPr>
            <w:tcW w:w="664" w:type="dxa"/>
          </w:tcPr>
          <w:p w14:paraId="71C877B3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1.</w:t>
            </w:r>
          </w:p>
        </w:tc>
        <w:tc>
          <w:tcPr>
            <w:tcW w:w="4820" w:type="dxa"/>
          </w:tcPr>
          <w:p w14:paraId="32A509C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007626BD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</w:t>
            </w:r>
            <w:r w:rsidR="00A82252" w:rsidRPr="00666185">
              <w:t xml:space="preserve">   od str.              do str. </w:t>
            </w:r>
          </w:p>
        </w:tc>
      </w:tr>
      <w:tr w:rsidR="00666185" w:rsidRPr="00666185" w14:paraId="2C75732C" w14:textId="77777777" w:rsidTr="00021DF7">
        <w:tc>
          <w:tcPr>
            <w:tcW w:w="664" w:type="dxa"/>
          </w:tcPr>
          <w:p w14:paraId="028F1ECB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2.</w:t>
            </w:r>
          </w:p>
        </w:tc>
        <w:tc>
          <w:tcPr>
            <w:tcW w:w="4820" w:type="dxa"/>
          </w:tcPr>
          <w:p w14:paraId="479D128F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6FDDD65C" w14:textId="77777777" w:rsidR="00A82252" w:rsidRPr="00666185" w:rsidRDefault="008421D8" w:rsidP="00021DF7">
            <w:pPr>
              <w:pStyle w:val="Akapitzlist"/>
              <w:ind w:left="0"/>
              <w:jc w:val="both"/>
            </w:pPr>
            <w:r w:rsidRPr="00666185">
              <w:t xml:space="preserve">      </w:t>
            </w:r>
            <w:r w:rsidR="00A82252" w:rsidRPr="00666185">
              <w:t xml:space="preserve"> od str.              do str. </w:t>
            </w:r>
          </w:p>
        </w:tc>
      </w:tr>
      <w:tr w:rsidR="00666185" w:rsidRPr="00666185" w14:paraId="6EEC5CFD" w14:textId="77777777" w:rsidTr="00021DF7">
        <w:tc>
          <w:tcPr>
            <w:tcW w:w="664" w:type="dxa"/>
          </w:tcPr>
          <w:p w14:paraId="30D01A41" w14:textId="77777777" w:rsidR="00A82252" w:rsidRPr="00666185" w:rsidRDefault="00A82252" w:rsidP="00021DF7">
            <w:pPr>
              <w:pStyle w:val="Akapitzlist"/>
              <w:spacing w:line="480" w:lineRule="auto"/>
              <w:ind w:left="0"/>
              <w:jc w:val="both"/>
              <w:rPr>
                <w:b/>
              </w:rPr>
            </w:pPr>
            <w:r w:rsidRPr="00666185">
              <w:rPr>
                <w:b/>
              </w:rPr>
              <w:t>3.</w:t>
            </w:r>
          </w:p>
        </w:tc>
        <w:tc>
          <w:tcPr>
            <w:tcW w:w="4820" w:type="dxa"/>
          </w:tcPr>
          <w:p w14:paraId="3A8BFD17" w14:textId="77777777" w:rsidR="00A82252" w:rsidRPr="00666185" w:rsidRDefault="008421D8" w:rsidP="00021DF7">
            <w:pPr>
              <w:pStyle w:val="Akapitzlist"/>
              <w:spacing w:line="480" w:lineRule="auto"/>
              <w:ind w:left="0"/>
              <w:jc w:val="both"/>
            </w:pPr>
            <w:r w:rsidRPr="00666185">
              <w:t>…………………………………………………….</w:t>
            </w:r>
          </w:p>
        </w:tc>
        <w:tc>
          <w:tcPr>
            <w:tcW w:w="3366" w:type="dxa"/>
          </w:tcPr>
          <w:p w14:paraId="27792E27" w14:textId="77777777" w:rsidR="00A82252" w:rsidRPr="00666185" w:rsidRDefault="008421D8" w:rsidP="00021DF7">
            <w:pPr>
              <w:pStyle w:val="Akapitzlist"/>
              <w:spacing w:after="360"/>
              <w:ind w:left="0"/>
              <w:jc w:val="both"/>
            </w:pPr>
            <w:r w:rsidRPr="00666185">
              <w:t xml:space="preserve">       </w:t>
            </w:r>
            <w:r w:rsidR="00A82252" w:rsidRPr="00666185">
              <w:t xml:space="preserve">od str.              do str. </w:t>
            </w:r>
          </w:p>
        </w:tc>
      </w:tr>
    </w:tbl>
    <w:p w14:paraId="7CB85968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  <w:rPr>
          <w:b/>
        </w:rPr>
      </w:pPr>
      <w:r w:rsidRPr="00E17E42">
        <w:t xml:space="preserve">Składam niniejszą ofertę </w:t>
      </w:r>
      <w:r w:rsidRPr="00E17E42">
        <w:rPr>
          <w:b/>
        </w:rPr>
        <w:t>………………………………………………………………..</w:t>
      </w:r>
    </w:p>
    <w:p w14:paraId="474AE297" w14:textId="77777777" w:rsidR="00A82252" w:rsidRDefault="00A82252" w:rsidP="00EC4496">
      <w:pPr>
        <w:pStyle w:val="Akapitzlist"/>
        <w:jc w:val="both"/>
        <w:rPr>
          <w:i/>
        </w:rPr>
      </w:pPr>
      <w:r w:rsidRPr="00E17E42">
        <w:t>(</w:t>
      </w:r>
      <w:r w:rsidRPr="00E17E42">
        <w:rPr>
          <w:i/>
        </w:rPr>
        <w:t xml:space="preserve">Wykonawca określa czy składa ofertę we własnym imieniu – </w:t>
      </w:r>
      <w:r w:rsidRPr="00E17E42">
        <w:rPr>
          <w:b/>
          <w:i/>
        </w:rPr>
        <w:t>samodzielnie,</w:t>
      </w:r>
      <w:r w:rsidRPr="00E17E42">
        <w:rPr>
          <w:i/>
        </w:rPr>
        <w:t xml:space="preserve"> czy też jako wykonawcy </w:t>
      </w:r>
      <w:r w:rsidRPr="00E17E42">
        <w:rPr>
          <w:b/>
          <w:i/>
        </w:rPr>
        <w:t>wspólnie</w:t>
      </w:r>
      <w:r w:rsidRPr="00E17E42">
        <w:rPr>
          <w:i/>
        </w:rPr>
        <w:t xml:space="preserve"> ubiegający się o udzielenie zamówienia).</w:t>
      </w:r>
    </w:p>
    <w:p w14:paraId="1EE3A5C8" w14:textId="77777777" w:rsidR="00A82252" w:rsidRPr="00E17E42" w:rsidRDefault="00A82252" w:rsidP="00A82252">
      <w:pPr>
        <w:pStyle w:val="Akapitzlist"/>
        <w:spacing w:after="120"/>
        <w:jc w:val="both"/>
        <w:rPr>
          <w:i/>
        </w:rPr>
      </w:pPr>
    </w:p>
    <w:p w14:paraId="1E5BA4DA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t>Oświadczam, że jestem:</w:t>
      </w:r>
    </w:p>
    <w:p w14:paraId="3CD005B4" w14:textId="77777777" w:rsidR="00A82252" w:rsidRPr="00E17E42" w:rsidRDefault="00EB4FA8" w:rsidP="00EC4496">
      <w:pPr>
        <w:pStyle w:val="Akapitzlist"/>
        <w:jc w:val="both"/>
      </w:pPr>
      <w:r>
        <w:t xml:space="preserve">□  </w:t>
      </w:r>
      <w:proofErr w:type="spellStart"/>
      <w:r>
        <w:t>Mikroprzedsiębiorcą</w:t>
      </w:r>
      <w:proofErr w:type="spellEnd"/>
    </w:p>
    <w:p w14:paraId="1377A14F" w14:textId="77777777" w:rsidR="00A82252" w:rsidRPr="00E17E42" w:rsidRDefault="00A82252" w:rsidP="00EC4496">
      <w:pPr>
        <w:pStyle w:val="Akapitzlist"/>
        <w:jc w:val="both"/>
      </w:pPr>
      <w:r w:rsidRPr="00E17E42">
        <w:t>□  Małym Przedsiębiorcą</w:t>
      </w:r>
    </w:p>
    <w:p w14:paraId="6F742226" w14:textId="77777777" w:rsidR="00A82252" w:rsidRPr="00E17E42" w:rsidRDefault="00A82252" w:rsidP="00EC4496">
      <w:pPr>
        <w:pStyle w:val="Akapitzlist"/>
        <w:jc w:val="both"/>
      </w:pPr>
      <w:r w:rsidRPr="00E17E42">
        <w:t>□  Średnim Przedsiębiorcą</w:t>
      </w:r>
    </w:p>
    <w:p w14:paraId="554EEC76" w14:textId="77777777" w:rsidR="00A82252" w:rsidRPr="00E17E42" w:rsidRDefault="00A82252" w:rsidP="00EC4496">
      <w:pPr>
        <w:pStyle w:val="Akapitzlist"/>
        <w:jc w:val="both"/>
        <w:rPr>
          <w:i/>
        </w:rPr>
      </w:pPr>
      <w:r w:rsidRPr="00E17E42">
        <w:t>□  Dużym Przedsiębiorcą</w:t>
      </w:r>
    </w:p>
    <w:p w14:paraId="4FD250FE" w14:textId="77777777" w:rsidR="00A82252" w:rsidRPr="00E17E42" w:rsidRDefault="00A82252" w:rsidP="00A82252">
      <w:pPr>
        <w:pStyle w:val="Akapitzlist"/>
        <w:jc w:val="both"/>
        <w:rPr>
          <w:i/>
        </w:rPr>
      </w:pPr>
      <w:r w:rsidRPr="00E17E42">
        <w:rPr>
          <w:i/>
        </w:rPr>
        <w:t>(Wykonawca zakreśla właściwą odpowiedź).</w:t>
      </w:r>
    </w:p>
    <w:p w14:paraId="527A1037" w14:textId="77777777" w:rsidR="00A82252" w:rsidRPr="00E17E42" w:rsidRDefault="00A82252" w:rsidP="00A82252">
      <w:pPr>
        <w:pStyle w:val="Akapitzlist"/>
        <w:jc w:val="both"/>
        <w:rPr>
          <w:i/>
        </w:rPr>
      </w:pPr>
    </w:p>
    <w:p w14:paraId="2FCCF60F" w14:textId="77777777" w:rsidR="00A82252" w:rsidRPr="00E17E42" w:rsidRDefault="00A82252" w:rsidP="00F26768">
      <w:pPr>
        <w:pStyle w:val="Akapitzlist"/>
        <w:numPr>
          <w:ilvl w:val="0"/>
          <w:numId w:val="4"/>
        </w:numPr>
        <w:jc w:val="both"/>
      </w:pPr>
      <w:r w:rsidRPr="00E17E42">
        <w:rPr>
          <w:iCs/>
        </w:rPr>
        <w:t>Nie zamierzamy powierzać podwykonawcom żadnej części zamówienia/następujące części niniejszego zamówienia zamierzamy powierzyć podwykonawcom</w:t>
      </w:r>
      <w:r w:rsidRPr="00E17E42">
        <w:rPr>
          <w:rStyle w:val="Odwoanieprzypisudolnego"/>
          <w:iCs/>
        </w:rPr>
        <w:footnoteReference w:id="1"/>
      </w:r>
      <w:r w:rsidRPr="00E17E42">
        <w:rPr>
          <w:iCs/>
        </w:rPr>
        <w:t>:</w:t>
      </w:r>
    </w:p>
    <w:p w14:paraId="65085C63" w14:textId="77777777" w:rsidR="00A82252" w:rsidRPr="00E17E42" w:rsidRDefault="00A82252" w:rsidP="00A82252">
      <w:pPr>
        <w:pStyle w:val="Standard"/>
        <w:tabs>
          <w:tab w:val="left" w:pos="1215"/>
        </w:tabs>
        <w:suppressAutoHyphens/>
        <w:spacing w:after="120"/>
        <w:rPr>
          <w:i/>
          <w:iCs/>
          <w:sz w:val="24"/>
          <w:szCs w:val="24"/>
        </w:rPr>
      </w:pPr>
      <w:r w:rsidRPr="00E17E42">
        <w:rPr>
          <w:i/>
          <w:iCs/>
          <w:sz w:val="24"/>
          <w:szCs w:val="24"/>
        </w:rPr>
        <w:t xml:space="preserve">(Należy wypełnić poniższe tabele  -  wówczas gdy Wykonawcę dotyczą </w:t>
      </w:r>
      <w:r w:rsidR="00EB4FA8">
        <w:rPr>
          <w:i/>
          <w:iCs/>
          <w:sz w:val="24"/>
          <w:szCs w:val="24"/>
        </w:rPr>
        <w:t>te</w:t>
      </w:r>
      <w:r w:rsidRPr="00E17E42">
        <w:rPr>
          <w:i/>
          <w:iCs/>
          <w:sz w:val="24"/>
          <w:szCs w:val="24"/>
        </w:rPr>
        <w:t xml:space="preserve"> kwestie)</w:t>
      </w:r>
      <w:r w:rsidR="00EB4FA8">
        <w:rPr>
          <w:i/>
          <w:iCs/>
          <w:sz w:val="24"/>
          <w:szCs w:val="24"/>
        </w:rPr>
        <w:t>.</w:t>
      </w:r>
      <w:r w:rsidRPr="00E17E42">
        <w:rPr>
          <w:i/>
          <w:iCs/>
          <w:sz w:val="24"/>
          <w:szCs w:val="24"/>
        </w:rPr>
        <w:t xml:space="preserve">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A82252" w:rsidRPr="00393676" w14:paraId="41EB5706" w14:textId="77777777" w:rsidTr="00021DF7">
        <w:tc>
          <w:tcPr>
            <w:tcW w:w="541" w:type="dxa"/>
          </w:tcPr>
          <w:p w14:paraId="0CCD31FC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14:paraId="3703593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Nazwa części zamówienia, </w:t>
            </w:r>
          </w:p>
          <w:p w14:paraId="1682E74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 xml:space="preserve">które Wykonawca zamierza powierzyć </w:t>
            </w:r>
          </w:p>
          <w:p w14:paraId="36EE72A5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do wykonania Podwykonawcom (zakres robót)</w:t>
            </w:r>
          </w:p>
        </w:tc>
        <w:tc>
          <w:tcPr>
            <w:tcW w:w="3918" w:type="dxa"/>
          </w:tcPr>
          <w:p w14:paraId="74B0E9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Nazwa firmy Podwykonawcy, siedziba</w:t>
            </w:r>
          </w:p>
        </w:tc>
      </w:tr>
      <w:tr w:rsidR="00A82252" w:rsidRPr="00393676" w14:paraId="4FA5A8AA" w14:textId="77777777" w:rsidTr="00021DF7">
        <w:tc>
          <w:tcPr>
            <w:tcW w:w="541" w:type="dxa"/>
          </w:tcPr>
          <w:p w14:paraId="7C764D3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14:paraId="617DB84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2F13991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14:paraId="1DE4052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540F207D" w14:textId="77777777" w:rsidTr="00021DF7">
        <w:tc>
          <w:tcPr>
            <w:tcW w:w="541" w:type="dxa"/>
          </w:tcPr>
          <w:p w14:paraId="21446E4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59468E0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02C46BC8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44679014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82252" w:rsidRPr="00393676" w14:paraId="09E10F0C" w14:textId="77777777" w:rsidTr="00021DF7">
        <w:tc>
          <w:tcPr>
            <w:tcW w:w="541" w:type="dxa"/>
          </w:tcPr>
          <w:p w14:paraId="635E485B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330AA8F2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14:paraId="3B00163E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14:paraId="0D62298F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7DEEE55F" w14:textId="77777777" w:rsidR="00F67C02" w:rsidRPr="00393676" w:rsidRDefault="00F67C02" w:rsidP="00A82252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14:paraId="50E26B9E" w14:textId="77777777" w:rsidR="00A82252" w:rsidRPr="00393676" w:rsidRDefault="00A82252" w:rsidP="00F26768">
      <w:pPr>
        <w:pStyle w:val="Standard"/>
        <w:numPr>
          <w:ilvl w:val="0"/>
          <w:numId w:val="4"/>
        </w:numPr>
        <w:tabs>
          <w:tab w:val="left" w:pos="1215"/>
        </w:tabs>
        <w:suppressAutoHyphens/>
        <w:jc w:val="both"/>
        <w:rPr>
          <w:szCs w:val="24"/>
        </w:rPr>
      </w:pPr>
      <w:r w:rsidRPr="00393676">
        <w:rPr>
          <w:szCs w:val="24"/>
        </w:rPr>
        <w:lastRenderedPageBreak/>
        <w:t>Oświadczam, że powołuję się na zasoby niżej wymienionych podmiotów:/</w:t>
      </w:r>
    </w:p>
    <w:p w14:paraId="19475ADA" w14:textId="77777777" w:rsidR="00A82252" w:rsidRPr="00393676" w:rsidRDefault="00A82252" w:rsidP="00A82252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393676">
        <w:rPr>
          <w:szCs w:val="24"/>
        </w:rPr>
        <w:t>Oświadczam, ze nie powołuję się na zasoby innych podmiotów ¹.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A82252" w:rsidRPr="00393676" w14:paraId="2C61716A" w14:textId="77777777" w:rsidTr="00021DF7">
        <w:tc>
          <w:tcPr>
            <w:tcW w:w="970" w:type="dxa"/>
          </w:tcPr>
          <w:p w14:paraId="6175177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14:paraId="6412FC6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393676">
              <w:rPr>
                <w:b/>
                <w:szCs w:val="24"/>
              </w:rPr>
              <w:t xml:space="preserve">Nazwy (firm) podwykonawców, na których zasoby wykonawca powołuje się na              w celu wykazania spełniania warunków udziału w postępowaniu, o których mowa </w:t>
            </w:r>
          </w:p>
          <w:p w14:paraId="476943F9" w14:textId="77777777" w:rsidR="00A82252" w:rsidRPr="00393676" w:rsidRDefault="00A82252" w:rsidP="00F67C02">
            <w:pPr>
              <w:pStyle w:val="Standard"/>
              <w:tabs>
                <w:tab w:val="left" w:pos="1215"/>
              </w:tabs>
              <w:suppressAutoHyphens/>
              <w:spacing w:after="240"/>
              <w:jc w:val="center"/>
              <w:rPr>
                <w:b/>
                <w:bCs/>
                <w:szCs w:val="24"/>
              </w:rPr>
            </w:pPr>
            <w:r w:rsidRPr="00393676">
              <w:rPr>
                <w:b/>
                <w:szCs w:val="24"/>
              </w:rPr>
              <w:t>w art. 22 a ustawy Prawo zamówień publicznych</w:t>
            </w:r>
          </w:p>
        </w:tc>
      </w:tr>
      <w:tr w:rsidR="00A82252" w:rsidRPr="00393676" w14:paraId="09421785" w14:textId="77777777" w:rsidTr="00021DF7">
        <w:tc>
          <w:tcPr>
            <w:tcW w:w="970" w:type="dxa"/>
          </w:tcPr>
          <w:p w14:paraId="3148ADB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14:paraId="4C3C7CBA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14:paraId="4789B719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2252" w:rsidRPr="00393676" w14:paraId="16F2E816" w14:textId="77777777" w:rsidTr="00021DF7">
        <w:tc>
          <w:tcPr>
            <w:tcW w:w="970" w:type="dxa"/>
          </w:tcPr>
          <w:p w14:paraId="478D1033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14:paraId="09B347ED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14:paraId="3DDB08F1" w14:textId="77777777" w:rsidR="00A82252" w:rsidRPr="00393676" w:rsidRDefault="00A82252" w:rsidP="00021DF7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14:paraId="46B37B22" w14:textId="77777777" w:rsidR="00F67C02" w:rsidRPr="00393676" w:rsidRDefault="00F67C02" w:rsidP="00A82252">
      <w:pPr>
        <w:rPr>
          <w:b/>
        </w:rPr>
      </w:pPr>
    </w:p>
    <w:p w14:paraId="6E878F35" w14:textId="77777777" w:rsidR="00A82252" w:rsidRPr="00393676" w:rsidRDefault="00A82252" w:rsidP="00A82252">
      <w:pPr>
        <w:spacing w:after="120"/>
      </w:pPr>
      <w:r w:rsidRPr="00393676">
        <w:rPr>
          <w:b/>
        </w:rPr>
        <w:t xml:space="preserve">17. Pełnomocnik w przypadku składania oferty wspólnej </w:t>
      </w:r>
      <w:r w:rsidRPr="00393676">
        <w:t>(wypełnić poniżej jeśli dotyczy):</w:t>
      </w:r>
    </w:p>
    <w:p w14:paraId="618DC582" w14:textId="77777777" w:rsidR="00A82252" w:rsidRPr="00393676" w:rsidRDefault="00A82252" w:rsidP="00666185">
      <w:pPr>
        <w:spacing w:line="360" w:lineRule="auto"/>
      </w:pPr>
      <w:r w:rsidRPr="00393676">
        <w:t>Nazwisko i Imię …………………………………………………………………………….</w:t>
      </w:r>
    </w:p>
    <w:p w14:paraId="16DF03BD" w14:textId="77777777" w:rsidR="00A82252" w:rsidRPr="00393676" w:rsidRDefault="00A82252" w:rsidP="00666185">
      <w:pPr>
        <w:spacing w:line="360" w:lineRule="auto"/>
      </w:pPr>
      <w:r w:rsidRPr="00393676">
        <w:t>Stanowisko ………………………………………………………………………………….</w:t>
      </w:r>
    </w:p>
    <w:p w14:paraId="049F38A3" w14:textId="77777777" w:rsidR="00A82252" w:rsidRPr="00393676" w:rsidRDefault="00A82252" w:rsidP="00A82252">
      <w:r w:rsidRPr="00393676">
        <w:t>Telefon ………………………..……………. Fax ………………………………….……</w:t>
      </w:r>
    </w:p>
    <w:p w14:paraId="6B4C89EC" w14:textId="77777777" w:rsidR="00A82252" w:rsidRPr="00393676" w:rsidRDefault="00A82252" w:rsidP="00A82252">
      <w:r w:rsidRPr="00393676">
        <w:t>Zakres:</w:t>
      </w:r>
    </w:p>
    <w:p w14:paraId="7254123A" w14:textId="77777777" w:rsidR="00A82252" w:rsidRPr="00393676" w:rsidRDefault="00A82252" w:rsidP="00A82252">
      <w:r w:rsidRPr="00393676">
        <w:t>- do reprezentowanie w postępowaniu,</w:t>
      </w:r>
    </w:p>
    <w:p w14:paraId="1E4C1FB4" w14:textId="77777777" w:rsidR="00A82252" w:rsidRPr="00393676" w:rsidRDefault="00A82252" w:rsidP="00A82252">
      <w:r w:rsidRPr="00393676">
        <w:t>- do reprezentowaniu w postępowaniu i zawarcia umowy ¹.</w:t>
      </w:r>
    </w:p>
    <w:p w14:paraId="6968EDC4" w14:textId="77777777" w:rsidR="00A82252" w:rsidRPr="00393676" w:rsidRDefault="00A82252" w:rsidP="00A82252"/>
    <w:p w14:paraId="79766CF0" w14:textId="77777777" w:rsidR="00A82252" w:rsidRPr="00393676" w:rsidRDefault="00A82252" w:rsidP="00A82252">
      <w:pPr>
        <w:spacing w:after="120"/>
        <w:rPr>
          <w:b/>
        </w:rPr>
      </w:pPr>
      <w:r w:rsidRPr="00393676">
        <w:rPr>
          <w:b/>
        </w:rPr>
        <w:t>18.  Na potwierdzenie spełnienia wymagań do oferty załączam następujące dokumenty:</w:t>
      </w:r>
    </w:p>
    <w:p w14:paraId="4F3E333D" w14:textId="77777777" w:rsidR="00A82252" w:rsidRPr="00393676" w:rsidRDefault="00A82252" w:rsidP="00A82252">
      <w:pPr>
        <w:spacing w:after="120"/>
      </w:pPr>
      <w:r w:rsidRPr="00393676">
        <w:t>1/  …………………………………………………………………………………………….</w:t>
      </w:r>
    </w:p>
    <w:p w14:paraId="20409556" w14:textId="77777777" w:rsidR="00A82252" w:rsidRPr="00393676" w:rsidRDefault="00A82252" w:rsidP="00A82252">
      <w:pPr>
        <w:spacing w:after="120"/>
      </w:pPr>
      <w:r w:rsidRPr="00393676">
        <w:t>2/ ……………………………………………………………………………………………..</w:t>
      </w:r>
    </w:p>
    <w:p w14:paraId="68ADC67A" w14:textId="77777777" w:rsidR="00A82252" w:rsidRPr="00393676" w:rsidRDefault="00A82252" w:rsidP="00A82252">
      <w:pPr>
        <w:spacing w:after="120"/>
      </w:pPr>
      <w:r w:rsidRPr="00393676">
        <w:t>3/ ……………………………………………………………………………………………..</w:t>
      </w:r>
    </w:p>
    <w:p w14:paraId="6DA42609" w14:textId="77777777" w:rsidR="00A82252" w:rsidRPr="00393676" w:rsidRDefault="00A82252" w:rsidP="00A82252">
      <w:pPr>
        <w:spacing w:after="120"/>
      </w:pPr>
      <w:r w:rsidRPr="00393676">
        <w:t>4/ ……………………………………………………………………………………………..</w:t>
      </w:r>
    </w:p>
    <w:p w14:paraId="27DDCF5A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  <w:r w:rsidRPr="00393676">
        <w:t>19. Oświadczam/y, że moja/nasza oferta składa się z ................... stron.</w:t>
      </w:r>
    </w:p>
    <w:p w14:paraId="03687AB4" w14:textId="77777777" w:rsidR="00A82252" w:rsidRPr="00393676" w:rsidRDefault="00A82252" w:rsidP="00A82252">
      <w:pPr>
        <w:pStyle w:val="tm"/>
        <w:tabs>
          <w:tab w:val="left" w:pos="1215"/>
        </w:tabs>
        <w:ind w:left="0" w:firstLine="0"/>
      </w:pPr>
    </w:p>
    <w:p w14:paraId="3033C817" w14:textId="5EB2C65D" w:rsidR="00A82252" w:rsidRPr="00666185" w:rsidRDefault="00A82252" w:rsidP="00666185">
      <w:pPr>
        <w:pStyle w:val="tm"/>
        <w:tabs>
          <w:tab w:val="left" w:pos="1215"/>
        </w:tabs>
        <w:ind w:left="0" w:firstLine="0"/>
        <w:rPr>
          <w:b/>
        </w:rPr>
      </w:pPr>
      <w:r w:rsidRPr="00F67C02">
        <w:rPr>
          <w:b/>
        </w:rPr>
        <w:t xml:space="preserve">20. Oświadczam, że informacje podane w tym dokumencie są aktualne i </w:t>
      </w:r>
      <w:r w:rsidR="00F67C02">
        <w:rPr>
          <w:b/>
        </w:rPr>
        <w:t xml:space="preserve">zgodne </w:t>
      </w:r>
      <w:r w:rsidRPr="00F67C02">
        <w:rPr>
          <w:b/>
        </w:rPr>
        <w:t>z prawdą oraz zostały przedstawione z pełną świadomością konsekwencji wprowadzenia zamawiającego w błąd przy przedstawianiu informacji.</w:t>
      </w:r>
    </w:p>
    <w:p w14:paraId="4D8FEB21" w14:textId="77777777" w:rsidR="00A82252" w:rsidRPr="00393676" w:rsidRDefault="00A82252" w:rsidP="00A82252">
      <w:pPr>
        <w:tabs>
          <w:tab w:val="num" w:pos="0"/>
          <w:tab w:val="left" w:pos="644"/>
          <w:tab w:val="left" w:pos="1004"/>
        </w:tabs>
        <w:spacing w:after="120"/>
        <w:jc w:val="both"/>
      </w:pPr>
      <w:r w:rsidRPr="00393676">
        <w:rPr>
          <w:b/>
          <w:i/>
        </w:rPr>
        <w:t xml:space="preserve">21. Oświadczam, że wypełniłem obowiązki informacyjne przewidziane w art. 13 lub art. 14 Rozporządzenia Parlamentu Europejskiego i Rady (UE) nr 2016/679 z dnia 27 kwietnia 2016 roku, wobec </w:t>
      </w:r>
      <w:r w:rsidRPr="00393676">
        <w:rPr>
          <w:b/>
          <w:bCs/>
          <w:i/>
        </w:rPr>
        <w:t xml:space="preserve">wykonawców wspólnie ubiegających się o udzielenie zamówienia publicznego będącymi </w:t>
      </w:r>
      <w:r w:rsidRPr="00393676">
        <w:rPr>
          <w:b/>
          <w:i/>
        </w:rPr>
        <w:t xml:space="preserve"> osobami fizycznymi, od których dane osobowe bezpośrednio lub pośrednio pozyskałem w celu ubiegania się o udzielenie zamówienia publicznego w niniejszym postępowaniu.*</w:t>
      </w:r>
    </w:p>
    <w:p w14:paraId="253C237C" w14:textId="77777777" w:rsidR="00A82252" w:rsidRPr="00E17E42" w:rsidRDefault="00A82252" w:rsidP="00A82252">
      <w:pPr>
        <w:ind w:left="714" w:hanging="357"/>
        <w:jc w:val="both"/>
        <w:rPr>
          <w:sz w:val="16"/>
          <w:szCs w:val="16"/>
        </w:rPr>
      </w:pPr>
      <w:r w:rsidRPr="00393676">
        <w:rPr>
          <w:sz w:val="18"/>
          <w:szCs w:val="18"/>
        </w:rPr>
        <w:t xml:space="preserve">* </w:t>
      </w:r>
      <w:r w:rsidRPr="00393676">
        <w:rPr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F2A255D" w14:textId="77777777" w:rsidR="00A82252" w:rsidRDefault="00A82252" w:rsidP="00A82252">
      <w:pPr>
        <w:jc w:val="both"/>
      </w:pPr>
    </w:p>
    <w:p w14:paraId="0B54FDE0" w14:textId="77777777" w:rsidR="00F67C02" w:rsidRPr="00393676" w:rsidRDefault="00F67C02" w:rsidP="00A82252">
      <w:pPr>
        <w:jc w:val="both"/>
      </w:pPr>
    </w:p>
    <w:p w14:paraId="569C1F9D" w14:textId="77777777" w:rsidR="00A82252" w:rsidRPr="00393676" w:rsidRDefault="00A82252" w:rsidP="00A82252">
      <w:pPr>
        <w:pStyle w:val="Standard"/>
        <w:jc w:val="both"/>
        <w:rPr>
          <w:sz w:val="20"/>
          <w:szCs w:val="20"/>
        </w:rPr>
      </w:pPr>
      <w:r w:rsidRPr="00393676">
        <w:rPr>
          <w:sz w:val="24"/>
          <w:szCs w:val="24"/>
        </w:rPr>
        <w:t>..........................................dn....................</w:t>
      </w:r>
      <w:r w:rsidRPr="00393676">
        <w:rPr>
          <w:sz w:val="24"/>
          <w:szCs w:val="24"/>
        </w:rPr>
        <w:tab/>
      </w:r>
      <w:r w:rsidRPr="00393676">
        <w:rPr>
          <w:sz w:val="24"/>
          <w:szCs w:val="24"/>
        </w:rPr>
        <w:tab/>
        <w:t xml:space="preserve">           </w:t>
      </w:r>
    </w:p>
    <w:p w14:paraId="3E75AE71" w14:textId="77777777" w:rsidR="00A82252" w:rsidRDefault="00A82252" w:rsidP="00A82252">
      <w:pPr>
        <w:jc w:val="both"/>
      </w:pPr>
    </w:p>
    <w:p w14:paraId="37300530" w14:textId="77777777" w:rsidR="00F67C02" w:rsidRDefault="00F67C02" w:rsidP="00A82252">
      <w:pPr>
        <w:jc w:val="both"/>
      </w:pPr>
    </w:p>
    <w:p w14:paraId="4843DEE6" w14:textId="77777777" w:rsidR="00F67C02" w:rsidRPr="00393676" w:rsidRDefault="00F67C02" w:rsidP="00A82252">
      <w:pPr>
        <w:jc w:val="both"/>
      </w:pPr>
    </w:p>
    <w:p w14:paraId="6ECAFCF0" w14:textId="77777777" w:rsidR="00A82252" w:rsidRPr="00E17E4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71421F94" w14:textId="6E6811BF" w:rsidR="00F67C02" w:rsidRPr="00EC4496" w:rsidRDefault="00A82252" w:rsidP="00EC4496">
      <w:pPr>
        <w:pStyle w:val="Tekstprzypisudolnego"/>
      </w:pPr>
      <w:r w:rsidRPr="00393676">
        <w:t>¹ Wykonawca skreśla niepotrzebne</w:t>
      </w:r>
    </w:p>
    <w:p w14:paraId="076F84CA" w14:textId="77777777" w:rsidR="00DE7C04" w:rsidRPr="00222570" w:rsidRDefault="00DE7C04" w:rsidP="00DE7C04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sectPr w:rsidR="00DE7C04" w:rsidRPr="00222570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D06FF" w14:textId="77777777" w:rsidR="00D97B6C" w:rsidRDefault="00D97B6C" w:rsidP="005746DD">
      <w:r>
        <w:separator/>
      </w:r>
    </w:p>
  </w:endnote>
  <w:endnote w:type="continuationSeparator" w:id="0">
    <w:p w14:paraId="2BCE73A2" w14:textId="77777777" w:rsidR="00D97B6C" w:rsidRDefault="00D97B6C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A3082" w14:textId="77777777" w:rsidR="00D97B6C" w:rsidRDefault="00D97B6C" w:rsidP="005746DD"/>
  </w:footnote>
  <w:footnote w:type="continuationSeparator" w:id="0">
    <w:p w14:paraId="339F5140" w14:textId="77777777" w:rsidR="00D97B6C" w:rsidRDefault="00D97B6C" w:rsidP="005746DD">
      <w:r>
        <w:continuationSeparator/>
      </w:r>
    </w:p>
  </w:footnote>
  <w:footnote w:id="1">
    <w:p w14:paraId="50CBB8A3" w14:textId="77777777" w:rsidR="00B765B0" w:rsidRPr="001C7992" w:rsidRDefault="00B765B0" w:rsidP="00A8225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FF2CE6"/>
    <w:multiLevelType w:val="hybridMultilevel"/>
    <w:tmpl w:val="3BAEF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AB04C4"/>
    <w:multiLevelType w:val="hybridMultilevel"/>
    <w:tmpl w:val="F24015D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9" w15:restartNumberingAfterBreak="0">
    <w:nsid w:val="130D7C1B"/>
    <w:multiLevelType w:val="hybridMultilevel"/>
    <w:tmpl w:val="55C835E6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 w15:restartNumberingAfterBreak="0">
    <w:nsid w:val="16B60730"/>
    <w:multiLevelType w:val="hybridMultilevel"/>
    <w:tmpl w:val="F6FCE16A"/>
    <w:lvl w:ilvl="0" w:tplc="F8C2C540">
      <w:start w:val="1"/>
      <w:numFmt w:val="bullet"/>
      <w:lvlText w:val="-"/>
      <w:lvlJc w:val="left"/>
      <w:pPr>
        <w:ind w:left="928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18367281"/>
    <w:multiLevelType w:val="hybridMultilevel"/>
    <w:tmpl w:val="36B0698C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B1E7AE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49020D"/>
    <w:multiLevelType w:val="hybridMultilevel"/>
    <w:tmpl w:val="39B2AC66"/>
    <w:lvl w:ilvl="0" w:tplc="B37AC2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8" w15:restartNumberingAfterBreak="0">
    <w:nsid w:val="2B2F72CD"/>
    <w:multiLevelType w:val="multilevel"/>
    <w:tmpl w:val="0612370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2C020E07"/>
    <w:multiLevelType w:val="hybridMultilevel"/>
    <w:tmpl w:val="1B5E5648"/>
    <w:lvl w:ilvl="0" w:tplc="3C26DE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C876A8"/>
    <w:multiLevelType w:val="multilevel"/>
    <w:tmpl w:val="C122D37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A047A21"/>
    <w:multiLevelType w:val="hybridMultilevel"/>
    <w:tmpl w:val="F29E4F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5" w15:restartNumberingAfterBreak="0">
    <w:nsid w:val="45AD2E8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6" w15:restartNumberingAfterBreak="0">
    <w:nsid w:val="45EC3232"/>
    <w:multiLevelType w:val="hybridMultilevel"/>
    <w:tmpl w:val="EC04F3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8E0BFC"/>
    <w:multiLevelType w:val="hybridMultilevel"/>
    <w:tmpl w:val="4DCC0B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1B55BBB"/>
    <w:multiLevelType w:val="multilevel"/>
    <w:tmpl w:val="CF323A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28F7552"/>
    <w:multiLevelType w:val="multilevel"/>
    <w:tmpl w:val="4D9CD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60F57036"/>
    <w:multiLevelType w:val="hybridMultilevel"/>
    <w:tmpl w:val="D3EEE2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8F6E41"/>
    <w:multiLevelType w:val="hybridMultilevel"/>
    <w:tmpl w:val="7B4446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7660DB"/>
    <w:multiLevelType w:val="hybridMultilevel"/>
    <w:tmpl w:val="F75AB9F4"/>
    <w:lvl w:ilvl="0" w:tplc="3AAC30FE">
      <w:start w:val="2"/>
      <w:numFmt w:val="decimal"/>
      <w:lvlText w:val="%1)"/>
      <w:lvlJc w:val="left"/>
      <w:pPr>
        <w:ind w:left="60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3" w15:restartNumberingAfterBreak="0">
    <w:nsid w:val="691813D6"/>
    <w:multiLevelType w:val="hybridMultilevel"/>
    <w:tmpl w:val="6E82D46E"/>
    <w:lvl w:ilvl="0" w:tplc="0C987A82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4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0C19C6"/>
    <w:multiLevelType w:val="hybridMultilevel"/>
    <w:tmpl w:val="8FD0BEB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6D0901"/>
    <w:multiLevelType w:val="hybridMultilevel"/>
    <w:tmpl w:val="257C52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2809FF"/>
    <w:multiLevelType w:val="hybridMultilevel"/>
    <w:tmpl w:val="5CE2CDB8"/>
    <w:lvl w:ilvl="0" w:tplc="7E52B24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20" w:hanging="360"/>
      </w:pPr>
    </w:lvl>
    <w:lvl w:ilvl="2" w:tplc="0809001B" w:tentative="1">
      <w:start w:val="1"/>
      <w:numFmt w:val="lowerRoman"/>
      <w:lvlText w:val="%3."/>
      <w:lvlJc w:val="right"/>
      <w:pPr>
        <w:ind w:left="2040" w:hanging="180"/>
      </w:pPr>
    </w:lvl>
    <w:lvl w:ilvl="3" w:tplc="0809000F" w:tentative="1">
      <w:start w:val="1"/>
      <w:numFmt w:val="decimal"/>
      <w:lvlText w:val="%4."/>
      <w:lvlJc w:val="left"/>
      <w:pPr>
        <w:ind w:left="2760" w:hanging="360"/>
      </w:pPr>
    </w:lvl>
    <w:lvl w:ilvl="4" w:tplc="08090019" w:tentative="1">
      <w:start w:val="1"/>
      <w:numFmt w:val="lowerLetter"/>
      <w:lvlText w:val="%5."/>
      <w:lvlJc w:val="left"/>
      <w:pPr>
        <w:ind w:left="3480" w:hanging="360"/>
      </w:pPr>
    </w:lvl>
    <w:lvl w:ilvl="5" w:tplc="0809001B" w:tentative="1">
      <w:start w:val="1"/>
      <w:numFmt w:val="lowerRoman"/>
      <w:lvlText w:val="%6."/>
      <w:lvlJc w:val="right"/>
      <w:pPr>
        <w:ind w:left="4200" w:hanging="180"/>
      </w:pPr>
    </w:lvl>
    <w:lvl w:ilvl="6" w:tplc="0809000F" w:tentative="1">
      <w:start w:val="1"/>
      <w:numFmt w:val="decimal"/>
      <w:lvlText w:val="%7."/>
      <w:lvlJc w:val="left"/>
      <w:pPr>
        <w:ind w:left="4920" w:hanging="360"/>
      </w:pPr>
    </w:lvl>
    <w:lvl w:ilvl="7" w:tplc="08090019" w:tentative="1">
      <w:start w:val="1"/>
      <w:numFmt w:val="lowerLetter"/>
      <w:lvlText w:val="%8."/>
      <w:lvlJc w:val="left"/>
      <w:pPr>
        <w:ind w:left="5640" w:hanging="360"/>
      </w:pPr>
    </w:lvl>
    <w:lvl w:ilvl="8" w:tplc="08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8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0"/>
  </w:num>
  <w:num w:numId="3">
    <w:abstractNumId w:val="29"/>
  </w:num>
  <w:num w:numId="4">
    <w:abstractNumId w:val="38"/>
  </w:num>
  <w:num w:numId="5">
    <w:abstractNumId w:val="28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34"/>
  </w:num>
  <w:num w:numId="17">
    <w:abstractNumId w:val="3"/>
  </w:num>
  <w:num w:numId="18">
    <w:abstractNumId w:val="16"/>
  </w:num>
  <w:num w:numId="19">
    <w:abstractNumId w:val="2"/>
  </w:num>
  <w:num w:numId="20">
    <w:abstractNumId w:val="4"/>
  </w:num>
  <w:num w:numId="21">
    <w:abstractNumId w:val="5"/>
  </w:num>
  <w:num w:numId="22">
    <w:abstractNumId w:val="17"/>
  </w:num>
  <w:num w:numId="23">
    <w:abstractNumId w:val="23"/>
  </w:num>
  <w:num w:numId="24">
    <w:abstractNumId w:val="45"/>
  </w:num>
  <w:num w:numId="25">
    <w:abstractNumId w:val="7"/>
  </w:num>
  <w:num w:numId="26">
    <w:abstractNumId w:val="35"/>
  </w:num>
  <w:num w:numId="27">
    <w:abstractNumId w:val="30"/>
  </w:num>
  <w:num w:numId="28">
    <w:abstractNumId w:val="43"/>
  </w:num>
  <w:num w:numId="29">
    <w:abstractNumId w:val="19"/>
  </w:num>
  <w:num w:numId="30">
    <w:abstractNumId w:val="47"/>
  </w:num>
  <w:num w:numId="31">
    <w:abstractNumId w:val="42"/>
  </w:num>
  <w:num w:numId="32">
    <w:abstractNumId w:val="46"/>
  </w:num>
  <w:num w:numId="33">
    <w:abstractNumId w:val="10"/>
  </w:num>
  <w:num w:numId="34">
    <w:abstractNumId w:val="33"/>
  </w:num>
  <w:num w:numId="35">
    <w:abstractNumId w:val="32"/>
  </w:num>
  <w:num w:numId="36">
    <w:abstractNumId w:val="8"/>
  </w:num>
  <w:num w:numId="37">
    <w:abstractNumId w:val="18"/>
  </w:num>
  <w:num w:numId="38">
    <w:abstractNumId w:val="15"/>
  </w:num>
  <w:num w:numId="39">
    <w:abstractNumId w:val="26"/>
  </w:num>
  <w:num w:numId="40">
    <w:abstractNumId w:val="13"/>
  </w:num>
  <w:num w:numId="41">
    <w:abstractNumId w:val="25"/>
  </w:num>
  <w:num w:numId="42">
    <w:abstractNumId w:val="11"/>
  </w:num>
  <w:num w:numId="43">
    <w:abstractNumId w:val="9"/>
  </w:num>
  <w:num w:numId="44">
    <w:abstractNumId w:val="22"/>
  </w:num>
  <w:num w:numId="45">
    <w:abstractNumId w:val="44"/>
  </w:num>
  <w:num w:numId="46">
    <w:abstractNumId w:val="1"/>
  </w:num>
  <w:num w:numId="47">
    <w:abstractNumId w:val="39"/>
  </w:num>
  <w:num w:numId="48">
    <w:abstractNumId w:val="14"/>
  </w:num>
  <w:num w:numId="49">
    <w:abstractNumId w:val="27"/>
  </w:num>
  <w:num w:numId="50">
    <w:abstractNumId w:val="4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A568E"/>
    <w:rsid w:val="000C0931"/>
    <w:rsid w:val="000C31D0"/>
    <w:rsid w:val="000D0E27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D01"/>
    <w:rsid w:val="00114B47"/>
    <w:rsid w:val="001207D9"/>
    <w:rsid w:val="00126B3C"/>
    <w:rsid w:val="001318DB"/>
    <w:rsid w:val="00132BB5"/>
    <w:rsid w:val="001412DD"/>
    <w:rsid w:val="00141CCD"/>
    <w:rsid w:val="0015084E"/>
    <w:rsid w:val="00150D8C"/>
    <w:rsid w:val="001519DD"/>
    <w:rsid w:val="0015736B"/>
    <w:rsid w:val="001577E3"/>
    <w:rsid w:val="00172FDC"/>
    <w:rsid w:val="00176EDD"/>
    <w:rsid w:val="0018127B"/>
    <w:rsid w:val="00181488"/>
    <w:rsid w:val="0018585C"/>
    <w:rsid w:val="00194A1E"/>
    <w:rsid w:val="00194AA7"/>
    <w:rsid w:val="00195B0A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C3D86"/>
    <w:rsid w:val="002C4F61"/>
    <w:rsid w:val="002D09D0"/>
    <w:rsid w:val="002D3990"/>
    <w:rsid w:val="002D4C65"/>
    <w:rsid w:val="002D4E2B"/>
    <w:rsid w:val="002D62D6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227C"/>
    <w:rsid w:val="0035005C"/>
    <w:rsid w:val="003503FB"/>
    <w:rsid w:val="00350C41"/>
    <w:rsid w:val="00357B3A"/>
    <w:rsid w:val="00361536"/>
    <w:rsid w:val="0036153C"/>
    <w:rsid w:val="0036164A"/>
    <w:rsid w:val="003715D4"/>
    <w:rsid w:val="00373E78"/>
    <w:rsid w:val="00374731"/>
    <w:rsid w:val="0037534A"/>
    <w:rsid w:val="0038466E"/>
    <w:rsid w:val="003847F6"/>
    <w:rsid w:val="003A5B3F"/>
    <w:rsid w:val="003A5D9F"/>
    <w:rsid w:val="003B5479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D3E"/>
    <w:rsid w:val="00470726"/>
    <w:rsid w:val="00470CE7"/>
    <w:rsid w:val="004711EE"/>
    <w:rsid w:val="00475BCB"/>
    <w:rsid w:val="00477910"/>
    <w:rsid w:val="004831FF"/>
    <w:rsid w:val="0048638F"/>
    <w:rsid w:val="00487817"/>
    <w:rsid w:val="00493450"/>
    <w:rsid w:val="0049676E"/>
    <w:rsid w:val="004A449C"/>
    <w:rsid w:val="004A7342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F2230"/>
    <w:rsid w:val="004F69DF"/>
    <w:rsid w:val="004F7D32"/>
    <w:rsid w:val="005128AF"/>
    <w:rsid w:val="00513ADE"/>
    <w:rsid w:val="00521380"/>
    <w:rsid w:val="00521E38"/>
    <w:rsid w:val="00522D29"/>
    <w:rsid w:val="0052642F"/>
    <w:rsid w:val="0053303D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81955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6185"/>
    <w:rsid w:val="00666BAF"/>
    <w:rsid w:val="00673BEE"/>
    <w:rsid w:val="00675BEC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B09CA"/>
    <w:rsid w:val="006B2DDE"/>
    <w:rsid w:val="006B4EB8"/>
    <w:rsid w:val="006B6BD4"/>
    <w:rsid w:val="006D2F21"/>
    <w:rsid w:val="006D490A"/>
    <w:rsid w:val="006E0EE3"/>
    <w:rsid w:val="006E4712"/>
    <w:rsid w:val="006E5A5E"/>
    <w:rsid w:val="006F2C56"/>
    <w:rsid w:val="006F400A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4763"/>
    <w:rsid w:val="0075257C"/>
    <w:rsid w:val="007551EF"/>
    <w:rsid w:val="007610CE"/>
    <w:rsid w:val="00763287"/>
    <w:rsid w:val="00764CC3"/>
    <w:rsid w:val="00765131"/>
    <w:rsid w:val="007669FE"/>
    <w:rsid w:val="00770130"/>
    <w:rsid w:val="00772C6D"/>
    <w:rsid w:val="00776CFC"/>
    <w:rsid w:val="00783E6D"/>
    <w:rsid w:val="00790986"/>
    <w:rsid w:val="0079212A"/>
    <w:rsid w:val="00794BBC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3FD2"/>
    <w:rsid w:val="00824082"/>
    <w:rsid w:val="00824690"/>
    <w:rsid w:val="008258FB"/>
    <w:rsid w:val="00833149"/>
    <w:rsid w:val="00834768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5C6E"/>
    <w:rsid w:val="009540C0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AB7"/>
    <w:rsid w:val="0099485B"/>
    <w:rsid w:val="00996ADC"/>
    <w:rsid w:val="009A3E8D"/>
    <w:rsid w:val="009A48A9"/>
    <w:rsid w:val="009A6049"/>
    <w:rsid w:val="009B01BB"/>
    <w:rsid w:val="009B2AE3"/>
    <w:rsid w:val="009B7A13"/>
    <w:rsid w:val="009C30A9"/>
    <w:rsid w:val="009C3A25"/>
    <w:rsid w:val="009C67B2"/>
    <w:rsid w:val="009C6FB6"/>
    <w:rsid w:val="009D3F8E"/>
    <w:rsid w:val="009E6F70"/>
    <w:rsid w:val="009F0E8A"/>
    <w:rsid w:val="009F59F0"/>
    <w:rsid w:val="00A01414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A74"/>
    <w:rsid w:val="00A535C4"/>
    <w:rsid w:val="00A53FBA"/>
    <w:rsid w:val="00A558F7"/>
    <w:rsid w:val="00A574AB"/>
    <w:rsid w:val="00A60068"/>
    <w:rsid w:val="00A64C51"/>
    <w:rsid w:val="00A82252"/>
    <w:rsid w:val="00A86340"/>
    <w:rsid w:val="00AA6463"/>
    <w:rsid w:val="00AA75A3"/>
    <w:rsid w:val="00AB107D"/>
    <w:rsid w:val="00AC744E"/>
    <w:rsid w:val="00AC75A3"/>
    <w:rsid w:val="00AD1EA1"/>
    <w:rsid w:val="00AD705C"/>
    <w:rsid w:val="00AD7FD0"/>
    <w:rsid w:val="00AE63EB"/>
    <w:rsid w:val="00AE70FC"/>
    <w:rsid w:val="00AF6220"/>
    <w:rsid w:val="00B043FE"/>
    <w:rsid w:val="00B07D7E"/>
    <w:rsid w:val="00B12086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7F0"/>
    <w:rsid w:val="00B50B24"/>
    <w:rsid w:val="00B54B53"/>
    <w:rsid w:val="00B5683E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10822"/>
    <w:rsid w:val="00D1501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97B6C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3A1C"/>
    <w:rsid w:val="00EA4948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7020"/>
    <w:rsid w:val="00EF6AB5"/>
    <w:rsid w:val="00F02494"/>
    <w:rsid w:val="00F032DA"/>
    <w:rsid w:val="00F04E38"/>
    <w:rsid w:val="00F203ED"/>
    <w:rsid w:val="00F23EBF"/>
    <w:rsid w:val="00F26768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2021-09-20T11:55:00Z</cp:lastPrinted>
  <dcterms:created xsi:type="dcterms:W3CDTF">2021-10-19T12:05:00Z</dcterms:created>
  <dcterms:modified xsi:type="dcterms:W3CDTF">2021-10-19T12:05:00Z</dcterms:modified>
</cp:coreProperties>
</file>