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821AE" w14:textId="25FB715F" w:rsidR="00A82252" w:rsidRPr="00393676" w:rsidRDefault="00A82252" w:rsidP="00CB16BA">
      <w:pPr>
        <w:jc w:val="right"/>
        <w:rPr>
          <w:b/>
          <w:i/>
        </w:rPr>
      </w:pPr>
      <w:r w:rsidRPr="00393676">
        <w:rPr>
          <w:b/>
          <w:i/>
        </w:rPr>
        <w:t xml:space="preserve">Załącznik nr </w:t>
      </w:r>
      <w:r w:rsidR="006034DD">
        <w:rPr>
          <w:b/>
          <w:i/>
        </w:rPr>
        <w:t>4</w:t>
      </w:r>
      <w:r w:rsidRPr="00393676">
        <w:rPr>
          <w:b/>
          <w:i/>
        </w:rPr>
        <w:t xml:space="preserve"> do SWZ</w:t>
      </w:r>
    </w:p>
    <w:p w14:paraId="5167DD53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18A29E4F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319FF86B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6109F1CB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GMINA RUDA MALENIECKA</w:t>
      </w:r>
    </w:p>
    <w:p w14:paraId="558DD92E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Nr postępowania                                                                    26-2452 Ruda Maleniecka 99A</w:t>
      </w:r>
    </w:p>
    <w:p w14:paraId="2AC60907" w14:textId="7756E773" w:rsidR="00A82252" w:rsidRPr="00393676" w:rsidRDefault="00A82252" w:rsidP="00A82252">
      <w:pPr>
        <w:spacing w:after="240" w:line="360" w:lineRule="auto"/>
        <w:jc w:val="both"/>
        <w:rPr>
          <w:b/>
        </w:rPr>
      </w:pPr>
      <w:r w:rsidRPr="00393676">
        <w:rPr>
          <w:b/>
        </w:rPr>
        <w:t>…………………………....</w:t>
      </w:r>
    </w:p>
    <w:p w14:paraId="7C203B25" w14:textId="77777777" w:rsidR="00BD4781" w:rsidRDefault="00A82252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</w:t>
      </w:r>
    </w:p>
    <w:p w14:paraId="7DE19DA0" w14:textId="0416DCC6" w:rsidR="00A82252" w:rsidRPr="00393676" w:rsidRDefault="00A82252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00D686A4" w14:textId="5F3E6288" w:rsidR="00A82252" w:rsidRPr="006034DD" w:rsidRDefault="00A82252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</w:t>
      </w:r>
      <w:r w:rsidR="006034DD">
        <w:rPr>
          <w:b/>
          <w:sz w:val="28"/>
          <w:szCs w:val="28"/>
        </w:rPr>
        <w:t xml:space="preserve"> </w:t>
      </w:r>
      <w:r w:rsidRPr="00393676">
        <w:rPr>
          <w:b/>
          <w:sz w:val="28"/>
          <w:szCs w:val="28"/>
          <w:u w:val="single"/>
        </w:rPr>
        <w:t>braku podstaw do wykluczenia z postępowania</w:t>
      </w:r>
    </w:p>
    <w:p w14:paraId="40F7EEAF" w14:textId="77777777" w:rsidR="00A82252" w:rsidRPr="00393676" w:rsidRDefault="00A82252" w:rsidP="00A82252">
      <w:pPr>
        <w:rPr>
          <w:b/>
          <w:sz w:val="28"/>
          <w:szCs w:val="28"/>
          <w:u w:val="single"/>
        </w:rPr>
      </w:pPr>
    </w:p>
    <w:p w14:paraId="028C96C1" w14:textId="73718D83" w:rsidR="00F67C02" w:rsidRPr="00232D7A" w:rsidRDefault="00A82252" w:rsidP="00232D7A">
      <w:pPr>
        <w:jc w:val="both"/>
        <w:rPr>
          <w:b/>
          <w:bCs/>
          <w:i/>
          <w:iCs/>
          <w:color w:val="000000" w:themeColor="text1"/>
        </w:rPr>
      </w:pPr>
      <w:r w:rsidRPr="00393676">
        <w:tab/>
      </w:r>
      <w:r w:rsidRPr="0004701C">
        <w:t xml:space="preserve">Na potrzeby postępowania o udzielenie zamówienia publicznego prowadzonego przez Gminę Ruda Maleniecka na zadanie: </w:t>
      </w:r>
      <w:r w:rsidR="00232D7A" w:rsidRPr="00666185">
        <w:rPr>
          <w:b/>
          <w:bCs/>
          <w:i/>
          <w:iCs/>
          <w:color w:val="000000" w:themeColor="text1"/>
        </w:rPr>
        <w:t xml:space="preserve">Zaciągnięcie przez Gminę Ruda Maleniecka kredytu  długoterminowego w wysokości </w:t>
      </w:r>
      <w:r w:rsidR="00232D7A" w:rsidRPr="00666185">
        <w:rPr>
          <w:rFonts w:eastAsia="Calibri"/>
          <w:b/>
          <w:bCs/>
          <w:i/>
          <w:iCs/>
          <w:color w:val="000000" w:themeColor="text1"/>
          <w:lang w:eastAsia="en-US"/>
        </w:rPr>
        <w:t>1 444 378,00 zł z przeznaczeniem na sfinansowanie planowanego deficytu budżetu w kwocie 262 566,00 zł oraz na spłatę wcześniej zaciągniętych zobowiązań z tytułu kredytów i pożyczek w kwocie 1 181 812,00 zł.</w:t>
      </w:r>
    </w:p>
    <w:p w14:paraId="2A7E4B3D" w14:textId="789721CD" w:rsidR="00A82252" w:rsidRPr="0004701C" w:rsidRDefault="00A82252" w:rsidP="00232D7A">
      <w:pPr>
        <w:spacing w:after="240" w:line="276" w:lineRule="auto"/>
        <w:jc w:val="both"/>
      </w:pPr>
      <w:r w:rsidRPr="00393676">
        <w:t>oświadczam, co następuje:</w:t>
      </w:r>
    </w:p>
    <w:p w14:paraId="4A193D60" w14:textId="0301B196" w:rsidR="00A82252" w:rsidRPr="0004701C" w:rsidRDefault="00A82252" w:rsidP="00A82252">
      <w:pPr>
        <w:spacing w:after="120" w:line="276" w:lineRule="auto"/>
        <w:jc w:val="both"/>
      </w:pPr>
      <w:r w:rsidRPr="0004701C">
        <w:t xml:space="preserve">1) </w:t>
      </w:r>
      <w:r w:rsidR="00215F6B">
        <w:t>N</w:t>
      </w:r>
      <w:r w:rsidRPr="0004701C">
        <w:rPr>
          <w:b/>
        </w:rPr>
        <w:t>ie podlegam wykluczeniu</w:t>
      </w:r>
      <w:r w:rsidRPr="0004701C">
        <w:t xml:space="preserve"> z postępowania na podstawie art. 108 ustawy </w:t>
      </w:r>
      <w:proofErr w:type="spellStart"/>
      <w:r w:rsidRPr="0004701C">
        <w:t>Pzp</w:t>
      </w:r>
      <w:proofErr w:type="spellEnd"/>
      <w:r w:rsidRPr="0004701C">
        <w:t>.</w:t>
      </w:r>
    </w:p>
    <w:p w14:paraId="45545A06" w14:textId="7BD31C46" w:rsidR="00A82252" w:rsidRPr="0004701C" w:rsidRDefault="00A82252" w:rsidP="00A82252">
      <w:pPr>
        <w:spacing w:after="120" w:line="276" w:lineRule="auto"/>
        <w:jc w:val="both"/>
      </w:pPr>
      <w:r w:rsidRPr="0004701C">
        <w:t xml:space="preserve">2) </w:t>
      </w:r>
      <w:r w:rsidR="00215F6B">
        <w:t>N</w:t>
      </w:r>
      <w:r w:rsidRPr="0004701C">
        <w:rPr>
          <w:b/>
        </w:rPr>
        <w:t>ie podlegam wykluczeniu</w:t>
      </w:r>
      <w:r w:rsidRPr="0004701C">
        <w:t xml:space="preserve"> z postępowania na podstawie art. 109 ust. 1 pkt 4, 5, 7 ustawy </w:t>
      </w:r>
      <w:proofErr w:type="spellStart"/>
      <w:r w:rsidRPr="0004701C">
        <w:t>Pzp</w:t>
      </w:r>
      <w:proofErr w:type="spellEnd"/>
      <w:r w:rsidRPr="0004701C">
        <w:t>.</w:t>
      </w:r>
    </w:p>
    <w:p w14:paraId="500E8354" w14:textId="77777777" w:rsidR="00A82252" w:rsidRPr="0004701C" w:rsidRDefault="00A82252" w:rsidP="00A82252">
      <w:pPr>
        <w:spacing w:after="120" w:line="276" w:lineRule="auto"/>
        <w:jc w:val="both"/>
        <w:rPr>
          <w:i/>
        </w:rPr>
      </w:pPr>
      <w:r w:rsidRPr="0004701C">
        <w:t xml:space="preserve">3) Oświadczam, że </w:t>
      </w:r>
      <w:r w:rsidRPr="0004701C">
        <w:rPr>
          <w:b/>
        </w:rPr>
        <w:t>zachodzą w stosunku do mnie podstawy wykluczenia</w:t>
      </w:r>
      <w:r w:rsidRPr="0004701C">
        <w:t xml:space="preserve"> z postępowania na podstawie art. …………..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i/>
        </w:rPr>
        <w:t xml:space="preserve">(podać mającą zastosowanie podstawę wykluczenia spośród wymienionych w art. 108 lub art. 109 ustawy </w:t>
      </w:r>
      <w:proofErr w:type="spellStart"/>
      <w:r w:rsidRPr="0004701C">
        <w:rPr>
          <w:i/>
        </w:rPr>
        <w:t>Pzp</w:t>
      </w:r>
      <w:proofErr w:type="spellEnd"/>
      <w:r w:rsidRPr="0004701C">
        <w:rPr>
          <w:i/>
        </w:rPr>
        <w:t>).</w:t>
      </w:r>
    </w:p>
    <w:p w14:paraId="57D0FD9D" w14:textId="77777777" w:rsidR="00A82252" w:rsidRPr="0004701C" w:rsidRDefault="00A82252" w:rsidP="00A82252">
      <w:pPr>
        <w:spacing w:line="276" w:lineRule="auto"/>
        <w:jc w:val="both"/>
      </w:pPr>
      <w:r w:rsidRPr="0004701C">
        <w:t xml:space="preserve">Jednocześnie oświadczam, że w związku z w/w okolicznością, na podstawie art. 110 ust. 2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b/>
        </w:rPr>
        <w:t>podjąłem następujące środki naprawcze</w:t>
      </w:r>
      <w:r>
        <w:t>:  ……………………………………..</w:t>
      </w:r>
    </w:p>
    <w:p w14:paraId="079E508C" w14:textId="77777777" w:rsidR="00A82252" w:rsidRPr="0004701C" w:rsidRDefault="00A82252" w:rsidP="00A82252">
      <w:pPr>
        <w:spacing w:line="276" w:lineRule="auto"/>
        <w:jc w:val="both"/>
      </w:pPr>
      <w:r w:rsidRPr="0004701C">
        <w:t>……………………………………………………………………………………………………...……………………………………………………………………………………………………...</w:t>
      </w:r>
      <w:r>
        <w:t>........................................................................................................................................</w:t>
      </w:r>
      <w:r w:rsidR="000D0E27">
        <w:t>...............</w:t>
      </w:r>
      <w:r>
        <w:t>.</w:t>
      </w:r>
    </w:p>
    <w:p w14:paraId="5F84BC89" w14:textId="77777777" w:rsidR="00A82252" w:rsidRPr="0004701C" w:rsidRDefault="00A82252" w:rsidP="00A82252">
      <w:pPr>
        <w:spacing w:after="240" w:line="276" w:lineRule="auto"/>
        <w:jc w:val="both"/>
        <w:rPr>
          <w:i/>
        </w:rPr>
      </w:pPr>
      <w:r w:rsidRPr="0004701C">
        <w:rPr>
          <w:i/>
        </w:rPr>
        <w:t>(wypełnić jeśli dotyczy, jeśli nie dotyczy – skreślić)</w:t>
      </w:r>
    </w:p>
    <w:p w14:paraId="0241BE06" w14:textId="77777777" w:rsidR="00A82252" w:rsidRPr="000D0E27" w:rsidRDefault="00A82252" w:rsidP="006034DD">
      <w:pPr>
        <w:jc w:val="both"/>
        <w:rPr>
          <w:i/>
        </w:rPr>
      </w:pPr>
      <w:r w:rsidRPr="0004701C">
        <w:t>4)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14:paraId="60ED60C5" w14:textId="77777777" w:rsidR="00BD4781" w:rsidRPr="00393676" w:rsidRDefault="00BD4781" w:rsidP="006034DD">
      <w:pPr>
        <w:spacing w:after="120"/>
        <w:jc w:val="both"/>
        <w:rPr>
          <w:i/>
        </w:rPr>
      </w:pPr>
    </w:p>
    <w:p w14:paraId="060EC4DB" w14:textId="77777777" w:rsidR="00A82252" w:rsidRPr="00393676" w:rsidRDefault="00A82252" w:rsidP="00A82252">
      <w:pPr>
        <w:jc w:val="both"/>
      </w:pPr>
      <w:r w:rsidRPr="00393676">
        <w:t xml:space="preserve"> …………………………, dnia …………..</w:t>
      </w:r>
    </w:p>
    <w:p w14:paraId="7FA2C039" w14:textId="6CF09B8B" w:rsidR="00A82252" w:rsidRDefault="00A82252" w:rsidP="00A82252">
      <w:pPr>
        <w:jc w:val="both"/>
      </w:pPr>
    </w:p>
    <w:p w14:paraId="658C15E9" w14:textId="77777777" w:rsidR="00215F6B" w:rsidRPr="00393676" w:rsidRDefault="00215F6B" w:rsidP="00A82252">
      <w:pPr>
        <w:jc w:val="both"/>
      </w:pPr>
    </w:p>
    <w:p w14:paraId="406AACF8" w14:textId="77777777" w:rsidR="00BD4781" w:rsidRPr="0004701C" w:rsidRDefault="00BD4781" w:rsidP="00A82252">
      <w:pPr>
        <w:jc w:val="both"/>
        <w:rPr>
          <w:sz w:val="20"/>
          <w:szCs w:val="20"/>
        </w:rPr>
      </w:pPr>
    </w:p>
    <w:p w14:paraId="0EA526DE" w14:textId="58F8A26B" w:rsidR="00BD4781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</w:t>
      </w:r>
    </w:p>
    <w:p w14:paraId="557BC0E8" w14:textId="4EC1E000" w:rsidR="00232D7A" w:rsidRDefault="00232D7A" w:rsidP="00A82252">
      <w:pPr>
        <w:jc w:val="both"/>
        <w:rPr>
          <w:b/>
          <w:sz w:val="28"/>
          <w:szCs w:val="28"/>
        </w:rPr>
      </w:pPr>
    </w:p>
    <w:p w14:paraId="076F84CA" w14:textId="77777777" w:rsidR="00DE7C04" w:rsidRPr="00222570" w:rsidRDefault="00DE7C04" w:rsidP="00DE7C04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</w:p>
    <w:sectPr w:rsidR="00DE7C04" w:rsidRPr="00222570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9E601" w14:textId="77777777" w:rsidR="006B5A9F" w:rsidRDefault="006B5A9F" w:rsidP="005746DD">
      <w:r>
        <w:separator/>
      </w:r>
    </w:p>
  </w:endnote>
  <w:endnote w:type="continuationSeparator" w:id="0">
    <w:p w14:paraId="7A886BC3" w14:textId="77777777" w:rsidR="006B5A9F" w:rsidRDefault="006B5A9F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EE3AA" w14:textId="77777777" w:rsidR="006B5A9F" w:rsidRDefault="006B5A9F" w:rsidP="005746DD"/>
  </w:footnote>
  <w:footnote w:type="continuationSeparator" w:id="0">
    <w:p w14:paraId="461D0449" w14:textId="77777777" w:rsidR="006B5A9F" w:rsidRDefault="006B5A9F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FF2CE6"/>
    <w:multiLevelType w:val="hybridMultilevel"/>
    <w:tmpl w:val="3BAEF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9" w15:restartNumberingAfterBreak="0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4" w15:restartNumberingAfterBreak="0">
    <w:nsid w:val="218E0230"/>
    <w:multiLevelType w:val="hybridMultilevel"/>
    <w:tmpl w:val="3A2A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9020D"/>
    <w:multiLevelType w:val="hybridMultilevel"/>
    <w:tmpl w:val="39B2AC66"/>
    <w:lvl w:ilvl="0" w:tplc="B37AC2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2C020E07"/>
    <w:multiLevelType w:val="hybridMultilevel"/>
    <w:tmpl w:val="1B5E5648"/>
    <w:lvl w:ilvl="0" w:tplc="3C26DE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C876A8"/>
    <w:multiLevelType w:val="multilevel"/>
    <w:tmpl w:val="C122D37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A047A21"/>
    <w:multiLevelType w:val="hybridMultilevel"/>
    <w:tmpl w:val="F29E4F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5" w15:restartNumberingAfterBreak="0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6" w15:restartNumberingAfterBreak="0">
    <w:nsid w:val="45EC3232"/>
    <w:multiLevelType w:val="hybridMultilevel"/>
    <w:tmpl w:val="EC04F3D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022B6"/>
    <w:multiLevelType w:val="hybridMultilevel"/>
    <w:tmpl w:val="FC803CFC"/>
    <w:lvl w:ilvl="0" w:tplc="ACAA9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8E0BFC"/>
    <w:multiLevelType w:val="hybridMultilevel"/>
    <w:tmpl w:val="4DCC0B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1B55BBB"/>
    <w:multiLevelType w:val="multilevel"/>
    <w:tmpl w:val="CF323A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28F7552"/>
    <w:multiLevelType w:val="multilevel"/>
    <w:tmpl w:val="4D9CD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60F57036"/>
    <w:multiLevelType w:val="hybridMultilevel"/>
    <w:tmpl w:val="D3EEE2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8F6E41"/>
    <w:multiLevelType w:val="hybridMultilevel"/>
    <w:tmpl w:val="7B4446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7660DB"/>
    <w:multiLevelType w:val="hybridMultilevel"/>
    <w:tmpl w:val="F75AB9F4"/>
    <w:lvl w:ilvl="0" w:tplc="3AAC30FE">
      <w:start w:val="2"/>
      <w:numFmt w:val="decimal"/>
      <w:lvlText w:val="%1)"/>
      <w:lvlJc w:val="left"/>
      <w:pPr>
        <w:ind w:left="60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3" w15:restartNumberingAfterBreak="0">
    <w:nsid w:val="691813D6"/>
    <w:multiLevelType w:val="hybridMultilevel"/>
    <w:tmpl w:val="6E82D46E"/>
    <w:lvl w:ilvl="0" w:tplc="0C987A82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6D0A5AD0"/>
    <w:multiLevelType w:val="hybridMultilevel"/>
    <w:tmpl w:val="185CE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0C19C6"/>
    <w:multiLevelType w:val="hybridMultilevel"/>
    <w:tmpl w:val="8FD0BE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6D0901"/>
    <w:multiLevelType w:val="hybridMultilevel"/>
    <w:tmpl w:val="257C52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2809FF"/>
    <w:multiLevelType w:val="hybridMultilevel"/>
    <w:tmpl w:val="5CE2CDB8"/>
    <w:lvl w:ilvl="0" w:tplc="7E52B24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8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0"/>
  </w:num>
  <w:num w:numId="3">
    <w:abstractNumId w:val="29"/>
  </w:num>
  <w:num w:numId="4">
    <w:abstractNumId w:val="38"/>
  </w:num>
  <w:num w:numId="5">
    <w:abstractNumId w:val="28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34"/>
  </w:num>
  <w:num w:numId="17">
    <w:abstractNumId w:val="3"/>
  </w:num>
  <w:num w:numId="18">
    <w:abstractNumId w:val="16"/>
  </w:num>
  <w:num w:numId="19">
    <w:abstractNumId w:val="2"/>
  </w:num>
  <w:num w:numId="20">
    <w:abstractNumId w:val="4"/>
  </w:num>
  <w:num w:numId="21">
    <w:abstractNumId w:val="5"/>
  </w:num>
  <w:num w:numId="22">
    <w:abstractNumId w:val="17"/>
  </w:num>
  <w:num w:numId="23">
    <w:abstractNumId w:val="23"/>
  </w:num>
  <w:num w:numId="24">
    <w:abstractNumId w:val="45"/>
  </w:num>
  <w:num w:numId="25">
    <w:abstractNumId w:val="7"/>
  </w:num>
  <w:num w:numId="26">
    <w:abstractNumId w:val="35"/>
  </w:num>
  <w:num w:numId="27">
    <w:abstractNumId w:val="30"/>
  </w:num>
  <w:num w:numId="28">
    <w:abstractNumId w:val="43"/>
  </w:num>
  <w:num w:numId="29">
    <w:abstractNumId w:val="19"/>
  </w:num>
  <w:num w:numId="30">
    <w:abstractNumId w:val="47"/>
  </w:num>
  <w:num w:numId="31">
    <w:abstractNumId w:val="42"/>
  </w:num>
  <w:num w:numId="32">
    <w:abstractNumId w:val="46"/>
  </w:num>
  <w:num w:numId="33">
    <w:abstractNumId w:val="10"/>
  </w:num>
  <w:num w:numId="34">
    <w:abstractNumId w:val="33"/>
  </w:num>
  <w:num w:numId="35">
    <w:abstractNumId w:val="32"/>
  </w:num>
  <w:num w:numId="36">
    <w:abstractNumId w:val="8"/>
  </w:num>
  <w:num w:numId="37">
    <w:abstractNumId w:val="18"/>
  </w:num>
  <w:num w:numId="38">
    <w:abstractNumId w:val="15"/>
  </w:num>
  <w:num w:numId="39">
    <w:abstractNumId w:val="26"/>
  </w:num>
  <w:num w:numId="40">
    <w:abstractNumId w:val="13"/>
  </w:num>
  <w:num w:numId="41">
    <w:abstractNumId w:val="25"/>
  </w:num>
  <w:num w:numId="42">
    <w:abstractNumId w:val="11"/>
  </w:num>
  <w:num w:numId="43">
    <w:abstractNumId w:val="9"/>
  </w:num>
  <w:num w:numId="44">
    <w:abstractNumId w:val="22"/>
  </w:num>
  <w:num w:numId="45">
    <w:abstractNumId w:val="44"/>
  </w:num>
  <w:num w:numId="46">
    <w:abstractNumId w:val="1"/>
  </w:num>
  <w:num w:numId="47">
    <w:abstractNumId w:val="39"/>
  </w:num>
  <w:num w:numId="48">
    <w:abstractNumId w:val="14"/>
  </w:num>
  <w:num w:numId="49">
    <w:abstractNumId w:val="27"/>
  </w:num>
  <w:num w:numId="50">
    <w:abstractNumId w:val="4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A568E"/>
    <w:rsid w:val="000C0931"/>
    <w:rsid w:val="000C31D0"/>
    <w:rsid w:val="000D0E27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412DD"/>
    <w:rsid w:val="00141CCD"/>
    <w:rsid w:val="0015084E"/>
    <w:rsid w:val="00150D8C"/>
    <w:rsid w:val="001519DD"/>
    <w:rsid w:val="0015736B"/>
    <w:rsid w:val="001577E3"/>
    <w:rsid w:val="00172FDC"/>
    <w:rsid w:val="00176EDD"/>
    <w:rsid w:val="0018127B"/>
    <w:rsid w:val="0018148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C3D86"/>
    <w:rsid w:val="002C4F61"/>
    <w:rsid w:val="002D09D0"/>
    <w:rsid w:val="002D3990"/>
    <w:rsid w:val="002D4C65"/>
    <w:rsid w:val="002D4E2B"/>
    <w:rsid w:val="002D62D6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227C"/>
    <w:rsid w:val="0035005C"/>
    <w:rsid w:val="003503FB"/>
    <w:rsid w:val="00350C41"/>
    <w:rsid w:val="00357B3A"/>
    <w:rsid w:val="00361536"/>
    <w:rsid w:val="0036153C"/>
    <w:rsid w:val="0036164A"/>
    <w:rsid w:val="003715D4"/>
    <w:rsid w:val="00373E78"/>
    <w:rsid w:val="00374731"/>
    <w:rsid w:val="0037534A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6479"/>
    <w:rsid w:val="00443DE0"/>
    <w:rsid w:val="00444C4C"/>
    <w:rsid w:val="00462D3E"/>
    <w:rsid w:val="00470726"/>
    <w:rsid w:val="00470CE7"/>
    <w:rsid w:val="004711EE"/>
    <w:rsid w:val="00475BCB"/>
    <w:rsid w:val="00477910"/>
    <w:rsid w:val="004831FF"/>
    <w:rsid w:val="0048638F"/>
    <w:rsid w:val="00487817"/>
    <w:rsid w:val="00493450"/>
    <w:rsid w:val="0049676E"/>
    <w:rsid w:val="004A449C"/>
    <w:rsid w:val="004A7342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F2230"/>
    <w:rsid w:val="004F69DF"/>
    <w:rsid w:val="004F7D32"/>
    <w:rsid w:val="005128AF"/>
    <w:rsid w:val="00513ADE"/>
    <w:rsid w:val="00521380"/>
    <w:rsid w:val="00521E38"/>
    <w:rsid w:val="00522D29"/>
    <w:rsid w:val="0052642F"/>
    <w:rsid w:val="0053303D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81955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6185"/>
    <w:rsid w:val="00666BAF"/>
    <w:rsid w:val="00673BEE"/>
    <w:rsid w:val="00675BEC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B09CA"/>
    <w:rsid w:val="006B2DDE"/>
    <w:rsid w:val="006B4EB8"/>
    <w:rsid w:val="006B5A9F"/>
    <w:rsid w:val="006B6BD4"/>
    <w:rsid w:val="006D2F21"/>
    <w:rsid w:val="006D490A"/>
    <w:rsid w:val="006E0EE3"/>
    <w:rsid w:val="006E4712"/>
    <w:rsid w:val="006E5A5E"/>
    <w:rsid w:val="006F2C56"/>
    <w:rsid w:val="006F400A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4763"/>
    <w:rsid w:val="0075257C"/>
    <w:rsid w:val="007551EF"/>
    <w:rsid w:val="007610CE"/>
    <w:rsid w:val="00763287"/>
    <w:rsid w:val="00764CC3"/>
    <w:rsid w:val="00765131"/>
    <w:rsid w:val="007669FE"/>
    <w:rsid w:val="00770130"/>
    <w:rsid w:val="00772C6D"/>
    <w:rsid w:val="00776CFC"/>
    <w:rsid w:val="00783E6D"/>
    <w:rsid w:val="00790986"/>
    <w:rsid w:val="0079212A"/>
    <w:rsid w:val="00794BBC"/>
    <w:rsid w:val="007A485F"/>
    <w:rsid w:val="007A5B93"/>
    <w:rsid w:val="007B1254"/>
    <w:rsid w:val="007B416C"/>
    <w:rsid w:val="007C36BC"/>
    <w:rsid w:val="007D2835"/>
    <w:rsid w:val="007D5340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3FD2"/>
    <w:rsid w:val="00824082"/>
    <w:rsid w:val="00824690"/>
    <w:rsid w:val="008258FB"/>
    <w:rsid w:val="00833149"/>
    <w:rsid w:val="00834768"/>
    <w:rsid w:val="008421D8"/>
    <w:rsid w:val="008422B7"/>
    <w:rsid w:val="008438E5"/>
    <w:rsid w:val="00847170"/>
    <w:rsid w:val="00850170"/>
    <w:rsid w:val="008508E9"/>
    <w:rsid w:val="008531EE"/>
    <w:rsid w:val="00860C90"/>
    <w:rsid w:val="0086381A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5C6E"/>
    <w:rsid w:val="009540C0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AB7"/>
    <w:rsid w:val="0099485B"/>
    <w:rsid w:val="00996ADC"/>
    <w:rsid w:val="009A3E8D"/>
    <w:rsid w:val="009A48A9"/>
    <w:rsid w:val="009A6049"/>
    <w:rsid w:val="009B01BB"/>
    <w:rsid w:val="009B2AE3"/>
    <w:rsid w:val="009B7A13"/>
    <w:rsid w:val="009C30A9"/>
    <w:rsid w:val="009C3A25"/>
    <w:rsid w:val="009C67B2"/>
    <w:rsid w:val="009C6FB6"/>
    <w:rsid w:val="009D3F8E"/>
    <w:rsid w:val="009E6F70"/>
    <w:rsid w:val="009F0E8A"/>
    <w:rsid w:val="009F59F0"/>
    <w:rsid w:val="00A01414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A74"/>
    <w:rsid w:val="00A535C4"/>
    <w:rsid w:val="00A53FBA"/>
    <w:rsid w:val="00A558F7"/>
    <w:rsid w:val="00A574AB"/>
    <w:rsid w:val="00A60068"/>
    <w:rsid w:val="00A64C51"/>
    <w:rsid w:val="00A82252"/>
    <w:rsid w:val="00A86340"/>
    <w:rsid w:val="00AA6463"/>
    <w:rsid w:val="00AA75A3"/>
    <w:rsid w:val="00AB107D"/>
    <w:rsid w:val="00AC744E"/>
    <w:rsid w:val="00AC75A3"/>
    <w:rsid w:val="00AD1EA1"/>
    <w:rsid w:val="00AD705C"/>
    <w:rsid w:val="00AD7FD0"/>
    <w:rsid w:val="00AE63EB"/>
    <w:rsid w:val="00AE70FC"/>
    <w:rsid w:val="00AF6220"/>
    <w:rsid w:val="00B043FE"/>
    <w:rsid w:val="00B07D7E"/>
    <w:rsid w:val="00B12086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50B24"/>
    <w:rsid w:val="00B54B53"/>
    <w:rsid w:val="00B5683E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16BA"/>
    <w:rsid w:val="00CB23AA"/>
    <w:rsid w:val="00CB35A0"/>
    <w:rsid w:val="00CB4B3C"/>
    <w:rsid w:val="00CB4D28"/>
    <w:rsid w:val="00CC0929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10822"/>
    <w:rsid w:val="00D1501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3A1C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7020"/>
    <w:rsid w:val="00EF6AB5"/>
    <w:rsid w:val="00F02494"/>
    <w:rsid w:val="00F032DA"/>
    <w:rsid w:val="00F04E38"/>
    <w:rsid w:val="00F203ED"/>
    <w:rsid w:val="00F23EBF"/>
    <w:rsid w:val="00F26768"/>
    <w:rsid w:val="00F306EE"/>
    <w:rsid w:val="00F32201"/>
    <w:rsid w:val="00F32D41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2021-09-20T11:55:00Z</cp:lastPrinted>
  <dcterms:created xsi:type="dcterms:W3CDTF">2021-10-19T12:07:00Z</dcterms:created>
  <dcterms:modified xsi:type="dcterms:W3CDTF">2021-10-19T12:07:00Z</dcterms:modified>
</cp:coreProperties>
</file>