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12F8867A" w:rsidR="00A82252" w:rsidRPr="00393676" w:rsidRDefault="00A82252" w:rsidP="00A82252">
      <w:pPr>
        <w:jc w:val="right"/>
      </w:pPr>
      <w:r w:rsidRPr="00393676">
        <w:rPr>
          <w:b/>
          <w:i/>
        </w:rPr>
        <w:t xml:space="preserve">Załącznik nr </w:t>
      </w:r>
      <w:r w:rsidR="00A62AD9">
        <w:rPr>
          <w:b/>
          <w:i/>
        </w:rPr>
        <w:t>2</w:t>
      </w:r>
      <w:r w:rsidRPr="00393676">
        <w:rPr>
          <w:b/>
          <w:i/>
        </w:rPr>
        <w:t xml:space="preserve"> do SWZ</w:t>
      </w:r>
    </w:p>
    <w:p w14:paraId="0E498DB5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36CE233C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D2A7D68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0219B2A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14:paraId="2EE6BF01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   26-242 Ruda Maleniecka 99A</w:t>
      </w:r>
    </w:p>
    <w:p w14:paraId="653A4E26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14:paraId="08D4EEE9" w14:textId="77777777" w:rsidR="00A82252" w:rsidRPr="00393676" w:rsidRDefault="00A82252" w:rsidP="00A82252">
      <w:pPr>
        <w:spacing w:line="360" w:lineRule="auto"/>
        <w:jc w:val="both"/>
        <w:rPr>
          <w:b/>
        </w:rPr>
      </w:pPr>
    </w:p>
    <w:p w14:paraId="12989EF5" w14:textId="77777777" w:rsidR="00BD4781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6BDE11B8" w14:textId="70D0BABC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415ABF12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5160FFDD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E8D1CFC" w14:textId="68DD92F9" w:rsidR="00A82252" w:rsidRPr="00A62AD9" w:rsidRDefault="00A82252" w:rsidP="00A62AD9">
      <w:pPr>
        <w:jc w:val="both"/>
        <w:rPr>
          <w:b/>
          <w:bCs/>
        </w:rPr>
      </w:pPr>
      <w:r w:rsidRPr="00393676">
        <w:tab/>
      </w:r>
      <w:r w:rsidRPr="00E17E42">
        <w:t xml:space="preserve">Na potrzeby postępowania o udzielenie zamówienia publicznego prowadzonego przez Gminę Ruda Maleniecka na zadanie: </w:t>
      </w:r>
      <w:r w:rsidR="00134451" w:rsidRPr="00134451">
        <w:rPr>
          <w:b/>
          <w:bCs/>
        </w:rPr>
        <w:t>„Odbiór, transport i zagospodarowanie odpadów</w:t>
      </w:r>
      <w:r w:rsidR="00134451">
        <w:rPr>
          <w:b/>
          <w:bCs/>
        </w:rPr>
        <w:t xml:space="preserve"> komunalnych pochodzących z nieruchomości zamieszkałych, domków letniskowych oraz ni</w:t>
      </w:r>
      <w:r w:rsidR="00A62AD9">
        <w:rPr>
          <w:b/>
          <w:bCs/>
        </w:rPr>
        <w:t>e</w:t>
      </w:r>
      <w:r w:rsidR="00134451">
        <w:rPr>
          <w:b/>
          <w:bCs/>
        </w:rPr>
        <w:t>ruchomo</w:t>
      </w:r>
      <w:r w:rsidR="00A62AD9">
        <w:rPr>
          <w:b/>
          <w:bCs/>
        </w:rPr>
        <w:t>ś</w:t>
      </w:r>
      <w:r w:rsidR="00134451">
        <w:rPr>
          <w:b/>
          <w:bCs/>
        </w:rPr>
        <w:t xml:space="preserve">ci wykorzystywanych na cele </w:t>
      </w:r>
      <w:r w:rsidR="00A62AD9">
        <w:rPr>
          <w:b/>
          <w:bCs/>
        </w:rPr>
        <w:t xml:space="preserve">rekreacyjno-wypoczynkowe znajdujących się na terenie Gminy Ruda Maleniecka oraz z Gminnego Punktu Selektywnej Zbiórki Odpadów Komunalnych (PSZOK)”, </w:t>
      </w:r>
      <w:r w:rsidRPr="00393676">
        <w:t>oświadczam, co następuje:</w:t>
      </w:r>
    </w:p>
    <w:p w14:paraId="46F17AE8" w14:textId="77777777" w:rsidR="003F1003" w:rsidRPr="00393676" w:rsidRDefault="003F1003" w:rsidP="00A82252">
      <w:pPr>
        <w:spacing w:line="276" w:lineRule="auto"/>
        <w:jc w:val="both"/>
      </w:pPr>
    </w:p>
    <w:p w14:paraId="70B44D38" w14:textId="30718182" w:rsidR="00A82252" w:rsidRPr="00393676" w:rsidRDefault="00A82252" w:rsidP="00A82252">
      <w:pPr>
        <w:spacing w:after="120"/>
        <w:jc w:val="both"/>
      </w:pPr>
      <w:r w:rsidRPr="003F1003">
        <w:rPr>
          <w:bCs/>
        </w:rPr>
        <w:t>1)</w:t>
      </w:r>
      <w:r w:rsidRPr="00393676">
        <w:rPr>
          <w:b/>
        </w:rPr>
        <w:t xml:space="preserve"> </w:t>
      </w:r>
      <w:r w:rsidR="00215F6B" w:rsidRPr="00215F6B">
        <w:rPr>
          <w:b/>
          <w:bCs/>
        </w:rPr>
        <w:t>S</w:t>
      </w:r>
      <w:r w:rsidRPr="00393676">
        <w:rPr>
          <w:b/>
        </w:rPr>
        <w:t>pełniam warunki udziału w postępowaniu</w:t>
      </w:r>
      <w:r w:rsidRPr="00393676">
        <w:t xml:space="preserve"> określone przez Zamawiającego w SWZ – rozdział VII – Warunki udziału w postępowaniu.</w:t>
      </w:r>
    </w:p>
    <w:p w14:paraId="50035AD9" w14:textId="2B7655F7" w:rsidR="00A82252" w:rsidRPr="00393676" w:rsidRDefault="00A82252" w:rsidP="00A82252">
      <w:pPr>
        <w:spacing w:after="120"/>
        <w:jc w:val="both"/>
      </w:pPr>
      <w:r w:rsidRPr="00393676">
        <w:t xml:space="preserve">2) </w:t>
      </w:r>
      <w:r w:rsidR="00215F6B">
        <w:t>W</w:t>
      </w:r>
      <w:r w:rsidRPr="00393676">
        <w:t xml:space="preserve">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2BC11A43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A19579B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94291ED" w14:textId="77777777"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14:paraId="79E508E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6293CE5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12F85CB0" w14:textId="6B2BAF64" w:rsidR="00A82252" w:rsidRPr="00E86F75" w:rsidRDefault="00A82252" w:rsidP="00E86F75">
      <w:pPr>
        <w:spacing w:after="120"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2A1296EC" w14:textId="574F4101" w:rsidR="00A82252" w:rsidRDefault="003F1003" w:rsidP="003F1003">
      <w:pPr>
        <w:jc w:val="both"/>
      </w:pPr>
      <w:r>
        <w:t xml:space="preserve">3) </w:t>
      </w:r>
      <w:r w:rsidR="00A82252" w:rsidRPr="00393676">
        <w:t xml:space="preserve">Oświadczam, że wszystkie informacje podane w powyższym oświadczeniu są aktualne  </w:t>
      </w:r>
      <w:r>
        <w:t xml:space="preserve">                    </w:t>
      </w:r>
      <w:r w:rsidR="00A82252" w:rsidRPr="00393676">
        <w:t>i zgodne z prawdą oraz zostały przedstawione zgodnie z pełna świadomością konsekwencji wprowadzenia Zamawiającego w błąd przy przedstawianiu informacji.</w:t>
      </w:r>
    </w:p>
    <w:p w14:paraId="6C3C304E" w14:textId="77777777" w:rsidR="006034DD" w:rsidRPr="00393676" w:rsidRDefault="006034DD" w:rsidP="00A82252">
      <w:pPr>
        <w:jc w:val="both"/>
      </w:pPr>
    </w:p>
    <w:p w14:paraId="2634ACE2" w14:textId="77777777" w:rsidR="00A82252" w:rsidRPr="00393676" w:rsidRDefault="00A82252" w:rsidP="00A82252">
      <w:pPr>
        <w:jc w:val="both"/>
      </w:pPr>
    </w:p>
    <w:p w14:paraId="4DD92913" w14:textId="77777777"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14:paraId="1F09A8FA" w14:textId="77777777" w:rsidR="00A82252" w:rsidRPr="00393676" w:rsidRDefault="00A82252" w:rsidP="00A82252">
      <w:pPr>
        <w:jc w:val="both"/>
      </w:pPr>
      <w:r w:rsidRPr="00393676">
        <w:t xml:space="preserve">                   </w:t>
      </w:r>
    </w:p>
    <w:p w14:paraId="50A447F3" w14:textId="77777777" w:rsidR="000D0E27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496919E8" w14:textId="1E16C90D" w:rsidR="00A82252" w:rsidRPr="00E86F75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6013B0F2" w14:textId="15E44188"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70B2BD6B" w14:textId="77777777" w:rsidR="006034DD" w:rsidRPr="00F67C02" w:rsidRDefault="006034DD" w:rsidP="00A82252">
      <w:pPr>
        <w:jc w:val="both"/>
        <w:rPr>
          <w:b/>
          <w:sz w:val="28"/>
          <w:szCs w:val="28"/>
        </w:rPr>
      </w:pPr>
    </w:p>
    <w:p w14:paraId="3A39078E" w14:textId="77777777" w:rsidR="00BD4781" w:rsidRDefault="00BD4781" w:rsidP="00A82252">
      <w:pPr>
        <w:jc w:val="right"/>
        <w:rPr>
          <w:b/>
          <w:i/>
        </w:rPr>
      </w:pPr>
    </w:p>
    <w:sectPr w:rsidR="00BD4781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06BE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0F9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2021-11-23T09:57:00Z</dcterms:created>
  <dcterms:modified xsi:type="dcterms:W3CDTF">2021-11-23T09:58:00Z</dcterms:modified>
</cp:coreProperties>
</file>